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00" w:rsidRDefault="00F34A26">
      <w:pPr>
        <w:pStyle w:val="Titre"/>
        <w:spacing w:before="45"/>
        <w:ind w:left="96"/>
      </w:pPr>
      <w:r>
        <w:rPr>
          <w:color w:val="231F20"/>
        </w:rPr>
        <w:t>NATIONAL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BUILDING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CODE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INDIA</w:t>
      </w:r>
    </w:p>
    <w:p w:rsidR="00145B00" w:rsidRDefault="00F34A26">
      <w:pPr>
        <w:spacing w:before="159"/>
        <w:ind w:left="97"/>
        <w:jc w:val="center"/>
        <w:rPr>
          <w:rFonts w:ascii="Microsoft Sans Serif"/>
          <w:sz w:val="20"/>
        </w:rPr>
      </w:pPr>
      <w:r>
        <w:rPr>
          <w:rFonts w:ascii="Microsoft Sans Serif"/>
          <w:color w:val="231F20"/>
          <w:w w:val="105"/>
          <w:sz w:val="20"/>
        </w:rPr>
        <w:t>PART</w:t>
      </w:r>
      <w:r>
        <w:rPr>
          <w:rFonts w:ascii="Microsoft Sans Serif"/>
          <w:color w:val="231F20"/>
          <w:spacing w:val="-10"/>
          <w:w w:val="105"/>
          <w:sz w:val="20"/>
        </w:rPr>
        <w:t xml:space="preserve"> </w:t>
      </w:r>
      <w:r>
        <w:rPr>
          <w:rFonts w:ascii="Microsoft Sans Serif"/>
          <w:color w:val="231F20"/>
          <w:w w:val="105"/>
          <w:sz w:val="20"/>
        </w:rPr>
        <w:t>4</w:t>
      </w:r>
      <w:r>
        <w:rPr>
          <w:rFonts w:ascii="Microsoft Sans Serif"/>
          <w:color w:val="231F20"/>
          <w:spacing w:val="-9"/>
          <w:w w:val="105"/>
          <w:sz w:val="20"/>
        </w:rPr>
        <w:t xml:space="preserve"> </w:t>
      </w:r>
      <w:r>
        <w:rPr>
          <w:rFonts w:ascii="Microsoft Sans Serif"/>
          <w:color w:val="231F20"/>
          <w:w w:val="105"/>
          <w:sz w:val="20"/>
        </w:rPr>
        <w:t>FIRE</w:t>
      </w:r>
      <w:r>
        <w:rPr>
          <w:rFonts w:ascii="Microsoft Sans Serif"/>
          <w:color w:val="231F20"/>
          <w:spacing w:val="-9"/>
          <w:w w:val="105"/>
          <w:sz w:val="20"/>
        </w:rPr>
        <w:t xml:space="preserve"> </w:t>
      </w:r>
      <w:r>
        <w:rPr>
          <w:rFonts w:ascii="Microsoft Sans Serif"/>
          <w:color w:val="231F20"/>
          <w:w w:val="105"/>
          <w:sz w:val="20"/>
        </w:rPr>
        <w:t>AND</w:t>
      </w:r>
      <w:r>
        <w:rPr>
          <w:rFonts w:ascii="Microsoft Sans Serif"/>
          <w:color w:val="231F20"/>
          <w:spacing w:val="-9"/>
          <w:w w:val="105"/>
          <w:sz w:val="20"/>
        </w:rPr>
        <w:t xml:space="preserve"> </w:t>
      </w:r>
      <w:r>
        <w:rPr>
          <w:rFonts w:ascii="Microsoft Sans Serif"/>
          <w:color w:val="231F20"/>
          <w:w w:val="105"/>
          <w:sz w:val="20"/>
        </w:rPr>
        <w:t>LIFE</w:t>
      </w:r>
      <w:r>
        <w:rPr>
          <w:rFonts w:ascii="Microsoft Sans Serif"/>
          <w:color w:val="231F20"/>
          <w:spacing w:val="-9"/>
          <w:w w:val="105"/>
          <w:sz w:val="20"/>
        </w:rPr>
        <w:t xml:space="preserve"> </w:t>
      </w:r>
      <w:r>
        <w:rPr>
          <w:rFonts w:ascii="Microsoft Sans Serif"/>
          <w:color w:val="231F20"/>
          <w:w w:val="105"/>
          <w:sz w:val="20"/>
        </w:rPr>
        <w:t>SAFETY</w:t>
      </w: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17"/>
        </w:rPr>
      </w:pPr>
    </w:p>
    <w:p w:rsidR="00145B00" w:rsidRDefault="00145B00">
      <w:pPr>
        <w:rPr>
          <w:rFonts w:ascii="Microsoft Sans Serif"/>
          <w:sz w:val="17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1"/>
        </w:numPr>
        <w:tabs>
          <w:tab w:val="left" w:pos="2051"/>
        </w:tabs>
        <w:spacing w:before="68"/>
        <w:jc w:val="both"/>
        <w:rPr>
          <w:rFonts w:ascii="Microsoft Sans Serif"/>
          <w:sz w:val="19"/>
        </w:rPr>
      </w:pPr>
      <w:bookmarkStart w:id="0" w:name="_bookmark1"/>
      <w:bookmarkEnd w:id="0"/>
      <w:r>
        <w:rPr>
          <w:rFonts w:ascii="Microsoft Sans Serif"/>
          <w:color w:val="231F20"/>
          <w:sz w:val="19"/>
        </w:rPr>
        <w:t>SCOPE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189"/>
        </w:tabs>
        <w:spacing w:before="124" w:line="252" w:lineRule="auto"/>
        <w:ind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This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Code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(Part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4)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covers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requirements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for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prevention, life safety in relation to fire and fire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protection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buildings.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This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Code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(Part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4)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specifies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occupancy-wise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classification,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constructional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aspects,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egress requirements and protection features that are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necessary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minimise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danger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life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property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from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fire.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193"/>
        </w:tabs>
        <w:spacing w:before="112"/>
        <w:ind w:left="2192" w:hanging="28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provisions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this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Part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are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applicable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to,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124"/>
        <w:ind w:hanging="34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all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high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rise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buildings;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5"/>
        </w:tabs>
        <w:spacing w:before="60"/>
        <w:ind w:left="258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special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buildings,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those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are,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5"/>
        </w:tabs>
        <w:spacing w:before="56" w:line="252" w:lineRule="auto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 xml:space="preserve">hotel, </w:t>
      </w:r>
      <w:r>
        <w:rPr>
          <w:rFonts w:ascii="Microsoft Sans Serif"/>
          <w:color w:val="231F20"/>
          <w:w w:val="85"/>
          <w:sz w:val="19"/>
        </w:rPr>
        <w:t>educational, institutional, business,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mercantile, industrial, storage, hazardous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 mixed occupancies, where any of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these buildings have floor area more than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500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  <w:vertAlign w:val="superscript"/>
        </w:rPr>
        <w:t>2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on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any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one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or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more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floors;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4"/>
        </w:tabs>
        <w:spacing w:before="49" w:line="252" w:lineRule="auto"/>
        <w:ind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educational buildings having height 9 m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above;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4"/>
        </w:tabs>
        <w:spacing w:before="45" w:line="252" w:lineRule="auto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institutional buildings having height 9 m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above;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4"/>
        </w:tabs>
        <w:spacing w:before="46"/>
        <w:ind w:left="292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all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assembly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buildings;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4"/>
        </w:tabs>
        <w:spacing w:before="60" w:line="252" w:lineRule="auto"/>
        <w:ind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buildings,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having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area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more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than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300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of incidental assembly occupancy on any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floor;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3"/>
          <w:numId w:val="1"/>
        </w:numPr>
        <w:tabs>
          <w:tab w:val="left" w:pos="2924"/>
        </w:tabs>
        <w:spacing w:before="45" w:line="252" w:lineRule="auto"/>
        <w:ind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buildings with two basements or more,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 with one basement of area more than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500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2</w:t>
      </w:r>
      <w:r>
        <w:rPr>
          <w:rFonts w:ascii="Microsoft Sans Serif"/>
          <w:color w:val="231F20"/>
          <w:sz w:val="19"/>
        </w:rPr>
        <w:t>.</w:t>
      </w:r>
    </w:p>
    <w:p w:rsidR="00145B00" w:rsidRDefault="00F34A26">
      <w:pPr>
        <w:pStyle w:val="Corpsdetexte"/>
        <w:spacing w:before="40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unless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otherwise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mentioned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 xml:space="preserve">specifically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provisions.</w:t>
      </w:r>
    </w:p>
    <w:p w:rsidR="00145B00" w:rsidRDefault="00F34A26">
      <w:pPr>
        <w:spacing w:before="128" w:line="254" w:lineRule="auto"/>
        <w:ind w:left="2134" w:right="1"/>
        <w:jc w:val="both"/>
        <w:rPr>
          <w:rFonts w:ascii="Microsoft Sans Serif" w:hAnsi="Microsoft Sans Serif"/>
          <w:sz w:val="15"/>
        </w:rPr>
      </w:pPr>
      <w:bookmarkStart w:id="1" w:name="_bookmark2"/>
      <w:bookmarkEnd w:id="1"/>
      <w:r>
        <w:rPr>
          <w:rFonts w:ascii="Microsoft Sans Serif" w:hAnsi="Microsoft Sans Serif"/>
          <w:color w:val="231F20"/>
          <w:w w:val="95"/>
          <w:sz w:val="15"/>
        </w:rPr>
        <w:t>NOTE — The owner of the building and parties to agreement,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may however, decide to apply the provisions of this Part to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buildings other than</w:t>
      </w:r>
      <w:r>
        <w:rPr>
          <w:rFonts w:ascii="Microsoft Sans Serif" w:hAnsi="Microsoft Sans Serif"/>
          <w:color w:val="231F20"/>
          <w:spacing w:val="1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those given</w:t>
      </w:r>
      <w:r>
        <w:rPr>
          <w:rFonts w:ascii="Microsoft Sans Serif" w:hAnsi="Microsoft Sans Serif"/>
          <w:color w:val="231F20"/>
          <w:spacing w:val="1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above.</w:t>
      </w:r>
    </w:p>
    <w:p w:rsidR="00145B00" w:rsidRDefault="00145B00">
      <w:pPr>
        <w:pStyle w:val="Corpsdetexte"/>
        <w:spacing w:before="2"/>
        <w:jc w:val="left"/>
        <w:rPr>
          <w:rFonts w:ascii="Microsoft Sans Serif"/>
          <w:sz w:val="15"/>
        </w:rPr>
      </w:pPr>
    </w:p>
    <w:p w:rsidR="00145B00" w:rsidRDefault="00F34A26" w:rsidP="00F34A26">
      <w:pPr>
        <w:pStyle w:val="Paragraphedeliste"/>
        <w:numPr>
          <w:ilvl w:val="0"/>
          <w:numId w:val="1"/>
        </w:numPr>
        <w:tabs>
          <w:tab w:val="left" w:pos="2050"/>
        </w:tabs>
        <w:spacing w:before="0"/>
        <w:ind w:left="2049" w:hanging="142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TERMINOLOGY</w:t>
      </w:r>
    </w:p>
    <w:p w:rsidR="00145B00" w:rsidRDefault="00F34A26">
      <w:pPr>
        <w:pStyle w:val="Corpsdetexte"/>
        <w:spacing w:before="13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For the purpose of this </w:t>
      </w:r>
      <w:r>
        <w:rPr>
          <w:rFonts w:ascii="Microsoft Sans Serif"/>
          <w:color w:val="231F20"/>
          <w:w w:val="90"/>
        </w:rPr>
        <w:t>Part, the following definitions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apply.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178"/>
        </w:tabs>
        <w:spacing w:before="122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Assisted Evacuation — Strategy that exists during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0"/>
          <w:sz w:val="19"/>
        </w:rPr>
        <w:t xml:space="preserve">designated person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0"/>
          <w:sz w:val="19"/>
        </w:rPr>
        <w:t>persons provide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assistance,</w:t>
      </w:r>
      <w:r>
        <w:rPr>
          <w:rFonts w:ascii="Microsoft Sans Serif" w:hAnsi="Microsoft Sans Serif"/>
          <w:color w:val="231F20"/>
          <w:spacing w:val="1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during</w:t>
      </w:r>
      <w:r>
        <w:rPr>
          <w:rFonts w:ascii="Microsoft Sans Serif" w:hAnsi="Microsoft Sans Serif"/>
          <w:color w:val="231F20"/>
          <w:spacing w:val="2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</w:t>
      </w:r>
      <w:r>
        <w:rPr>
          <w:rFonts w:ascii="Microsoft Sans Serif" w:hAnsi="Microsoft Sans Serif"/>
          <w:color w:val="231F20"/>
          <w:spacing w:val="2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emergency,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to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another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person(s)</w:t>
      </w:r>
      <w:r>
        <w:rPr>
          <w:rFonts w:ascii="Microsoft Sans Serif" w:hAns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to leave a building or a specific part of the built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environment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 reach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 final place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safety.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179"/>
        </w:tabs>
        <w:spacing w:before="122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1"/>
          <w:w w:val="95"/>
          <w:sz w:val="19"/>
        </w:rPr>
        <w:t>Atrium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large-volume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space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created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floor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opening or series of floor openings connecting two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more stories that is covered at the top of the series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openings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is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used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purposes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than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</w:t>
      </w:r>
    </w:p>
    <w:p w:rsidR="00145B00" w:rsidRDefault="00F34A26">
      <w:pPr>
        <w:pStyle w:val="Corpsdetexte"/>
        <w:spacing w:before="68" w:line="252" w:lineRule="auto"/>
        <w:ind w:left="290" w:right="1806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spacing w:val="-2"/>
          <w:w w:val="90"/>
        </w:rPr>
        <w:t>enclosed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stairway;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lifts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hoist-way;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escalator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opening;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or as a utility shaft used for plumbing, electrical, air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conditioning,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communications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facilities.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23"/>
        </w:tabs>
        <w:spacing w:before="113" w:line="252" w:lineRule="auto"/>
        <w:ind w:left="290" w:right="1804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>Authorities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Concerned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An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organization,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office, or individual responsible for enforcing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requirements of a code or standard, or for approving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accepting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equipment,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materials,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installation,</w:t>
      </w:r>
      <w:r>
        <w:rPr>
          <w:rFonts w:ascii="Microsoft Sans Serif" w:hAnsi="Microsoft Sans Serif"/>
          <w:color w:val="231F20"/>
          <w:spacing w:val="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procedure.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568"/>
        </w:tabs>
        <w:spacing w:before="113" w:line="252" w:lineRule="auto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>Automatic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Detection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and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Alarm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System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105"/>
          <w:sz w:val="19"/>
        </w:rPr>
        <w:t>—</w:t>
      </w:r>
      <w:r>
        <w:rPr>
          <w:rFonts w:ascii="Microsoft Sans Serif" w:hAnsi="Microsoft Sans Serif"/>
          <w:color w:val="231F20"/>
          <w:spacing w:val="-51"/>
          <w:w w:val="10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 system comprising components and sub-systems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required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automatically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detecting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initiating an alarm and other actions as appropriate.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This system also includes manually operated electronic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alarm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(MOEFA)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system.</w:t>
      </w:r>
    </w:p>
    <w:p w:rsidR="00145B00" w:rsidRDefault="00F34A26">
      <w:pPr>
        <w:spacing w:before="122" w:line="254" w:lineRule="auto"/>
        <w:ind w:left="516" w:right="1805"/>
        <w:jc w:val="both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sz w:val="15"/>
        </w:rPr>
        <w:t xml:space="preserve">NOTE </w:t>
      </w:r>
      <w:r>
        <w:rPr>
          <w:rFonts w:ascii="Microsoft Sans Serif" w:hAnsi="Microsoft Sans Serif"/>
          <w:color w:val="231F20"/>
          <w:w w:val="140"/>
          <w:sz w:val="15"/>
        </w:rPr>
        <w:t xml:space="preserve">— </w:t>
      </w:r>
      <w:r>
        <w:rPr>
          <w:rFonts w:ascii="Microsoft Sans Serif" w:hAnsi="Microsoft Sans Serif"/>
          <w:color w:val="231F20"/>
          <w:sz w:val="15"/>
        </w:rPr>
        <w:t>MOEFA system (with or without automatic fire</w:t>
      </w:r>
      <w:r>
        <w:rPr>
          <w:rFonts w:ascii="Microsoft Sans Serif" w:hAnsi="Microsoft Sans Serif"/>
          <w:color w:val="231F20"/>
          <w:spacing w:val="1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detection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alarm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system)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includes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all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or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some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of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the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components such as manual call stations (initiating an alarm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for fire and other actions as required), talk-back system and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public</w:t>
      </w:r>
      <w:r>
        <w:rPr>
          <w:rFonts w:ascii="Microsoft Sans Serif" w:hAnsi="Microsoft Sans Serif"/>
          <w:color w:val="231F20"/>
          <w:spacing w:val="4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address</w:t>
      </w:r>
      <w:r>
        <w:rPr>
          <w:rFonts w:ascii="Microsoft Sans Serif" w:hAnsi="Microsoft Sans Serif"/>
          <w:color w:val="231F20"/>
          <w:spacing w:val="4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system.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567"/>
        </w:tabs>
        <w:spacing w:before="106" w:line="249" w:lineRule="auto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Building — Any structure for whatsoever purpose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and of whatsoever materials constructed and every part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thereo</w:t>
      </w:r>
      <w:r>
        <w:rPr>
          <w:rFonts w:ascii="Microsoft Sans Serif" w:hAnsi="Microsoft Sans Serif"/>
          <w:color w:val="231F20"/>
          <w:w w:val="90"/>
          <w:sz w:val="19"/>
        </w:rPr>
        <w:t>f whether used as human habitation or not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includes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foundation,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plinth,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floors,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roofs,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chimneys,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plumbing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services,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fixed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platforms,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Veranda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balcony,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cornice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projection,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part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 a building or anything affixed thereto or any wall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enclosing or intended to enclose any land or space and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signs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outdoor display structures. </w:t>
      </w:r>
      <w:r>
        <w:rPr>
          <w:rFonts w:ascii="Microsoft Sans Serif" w:hAnsi="Microsoft Sans Serif"/>
          <w:color w:val="231F20"/>
          <w:w w:val="95"/>
          <w:sz w:val="19"/>
        </w:rPr>
        <w:t>Tents,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Shamianahs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tarpaulin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shelters,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etc,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erected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>temporary</w:t>
      </w:r>
      <w:r>
        <w:rPr>
          <w:rFonts w:ascii="Microsoft Sans Serif" w:hAns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>ceremonial</w:t>
      </w:r>
      <w:r>
        <w:rPr>
          <w:rFonts w:ascii="Microsoft Sans Serif" w:hAns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>occasions</w:t>
      </w:r>
      <w:r>
        <w:rPr>
          <w:rFonts w:ascii="Microsoft Sans Serif" w:hAns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permission of the Authority shall not be considered as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18"/>
        </w:tabs>
        <w:spacing w:before="110" w:line="252" w:lineRule="auto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Building, Height of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The vertical distance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measured in the case of flat roofs, from the average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level of the ground around and contiguous to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 or as decided by the Authority to the terrace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of the last livable floor of the building </w:t>
      </w:r>
      <w:r>
        <w:rPr>
          <w:rFonts w:ascii="Microsoft Sans Serif" w:hAnsi="Microsoft Sans Serif"/>
          <w:color w:val="231F20"/>
          <w:w w:val="90"/>
          <w:sz w:val="19"/>
        </w:rPr>
        <w:t>adjacent to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external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wall;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case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pitched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roofs,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up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point where the external surface of the outer wall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intersects the finished surface of the sloping roof; and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 the case of gables facing the road, the mid-point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between the eaves </w:t>
      </w:r>
      <w:r>
        <w:rPr>
          <w:rFonts w:ascii="Microsoft Sans Serif" w:hAnsi="Microsoft Sans Serif"/>
          <w:color w:val="231F20"/>
          <w:w w:val="90"/>
          <w:sz w:val="19"/>
        </w:rPr>
        <w:t>level and the ridge. Where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 is located in a sloped terrain, height shall be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determined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from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the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lowest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level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(that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is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approachable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 the fire service vehicles) to the terrace level.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Architectural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features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serving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function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except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that </w:t>
      </w:r>
      <w:r>
        <w:rPr>
          <w:rFonts w:ascii="Microsoft Sans Serif" w:hAnsi="Microsoft Sans Serif"/>
          <w:color w:val="231F20"/>
          <w:w w:val="90"/>
          <w:sz w:val="19"/>
        </w:rPr>
        <w:t>of decoration shall be excluded for the purpose 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measuring</w:t>
      </w:r>
      <w:r>
        <w:rPr>
          <w:rFonts w:ascii="Microsoft Sans Serif" w:hAnsi="Microsoft Sans Serif"/>
          <w:color w:val="231F20"/>
          <w:spacing w:val="-6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heights.</w:t>
      </w:r>
    </w:p>
    <w:p w:rsidR="00145B00" w:rsidRDefault="00145B00">
      <w:pPr>
        <w:spacing w:line="252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spacing w:before="9"/>
        <w:jc w:val="left"/>
        <w:rPr>
          <w:rFonts w:ascii="Microsoft Sans Serif"/>
          <w:sz w:val="13"/>
        </w:rPr>
      </w:pPr>
    </w:p>
    <w:p w:rsidR="00145B00" w:rsidRDefault="00F34A26">
      <w:pPr>
        <w:tabs>
          <w:tab w:val="right" w:pos="10368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5"/>
        </w:rPr>
        <w:t>P</w:t>
      </w:r>
      <w:bookmarkStart w:id="2" w:name="_GoBack"/>
      <w:bookmarkEnd w:id="2"/>
      <w:r>
        <w:rPr>
          <w:rFonts w:ascii="Microsoft Sans Serif"/>
          <w:color w:val="231F20"/>
          <w:w w:val="105"/>
          <w:sz w:val="15"/>
        </w:rPr>
        <w:t>ART</w:t>
      </w:r>
      <w:r>
        <w:rPr>
          <w:rFonts w:ascii="Microsoft Sans Serif"/>
          <w:color w:val="231F20"/>
          <w:spacing w:val="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4</w:t>
      </w:r>
      <w:r>
        <w:rPr>
          <w:rFonts w:ascii="Microsoft Sans Serif"/>
          <w:color w:val="231F20"/>
          <w:spacing w:val="-4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FIRE</w:t>
      </w:r>
      <w:r>
        <w:rPr>
          <w:rFonts w:ascii="Microsoft Sans Serif"/>
          <w:color w:val="231F20"/>
          <w:spacing w:val="-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AND</w:t>
      </w:r>
      <w:r>
        <w:rPr>
          <w:rFonts w:ascii="Microsoft Sans Serif"/>
          <w:color w:val="231F20"/>
          <w:spacing w:val="-4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LIFE</w:t>
      </w:r>
      <w:r>
        <w:rPr>
          <w:rFonts w:ascii="Microsoft Sans Serif"/>
          <w:color w:val="231F20"/>
          <w:spacing w:val="-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SAFETY</w:t>
      </w:r>
      <w:r>
        <w:rPr>
          <w:rFonts w:ascii="Times New Roman"/>
          <w:color w:val="231F20"/>
          <w:w w:val="105"/>
          <w:sz w:val="15"/>
        </w:rPr>
        <w:tab/>
      </w:r>
      <w:r>
        <w:rPr>
          <w:rFonts w:ascii="Microsoft Sans Serif"/>
          <w:color w:val="231F20"/>
          <w:w w:val="105"/>
          <w:sz w:val="19"/>
        </w:rPr>
        <w:t>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182"/>
        </w:tabs>
        <w:spacing w:before="69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Combustible Material — A material which either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burns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itself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adds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heat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when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tested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non-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>combustibility</w:t>
      </w:r>
      <w:r>
        <w:rPr>
          <w:rFonts w:ascii="Microsoft Sans Serif" w:hAns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accordance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accepted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standard</w:t>
      </w:r>
      <w:r>
        <w:rPr>
          <w:rFonts w:ascii="Microsoft Sans Serif" w:hAnsi="Microsoft Sans Serif"/>
          <w:color w:val="231F20"/>
          <w:spacing w:val="-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[4(1)].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06"/>
        </w:tabs>
        <w:spacing w:before="112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>Common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Path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Travel</w:t>
      </w:r>
      <w:r>
        <w:rPr>
          <w:rFonts w:ascii="Microsoft Sans Serif" w:hAnsi="Microsoft Sans Serif"/>
          <w:color w:val="231F20"/>
          <w:spacing w:val="-1"/>
          <w:sz w:val="19"/>
        </w:rPr>
        <w:t xml:space="preserve"> </w:t>
      </w:r>
      <w:r>
        <w:rPr>
          <w:rFonts w:ascii="Microsoft Sans Serif" w:hAnsi="Microsoft Sans Serif"/>
          <w:color w:val="231F20"/>
          <w:w w:val="125"/>
          <w:sz w:val="19"/>
        </w:rPr>
        <w:t>—</w:t>
      </w:r>
      <w:r>
        <w:rPr>
          <w:rFonts w:ascii="Microsoft Sans Serif" w:hAnsi="Microsoft Sans Serif"/>
          <w:color w:val="231F20"/>
          <w:spacing w:val="-15"/>
          <w:w w:val="12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That</w:t>
      </w:r>
      <w:r>
        <w:rPr>
          <w:rFonts w:ascii="Microsoft Sans Serif" w:hAnsi="Microsoft Sans Serif"/>
          <w:color w:val="231F20"/>
          <w:spacing w:val="-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portion</w:t>
      </w:r>
      <w:r>
        <w:rPr>
          <w:rFonts w:ascii="Microsoft Sans Serif" w:hAnsi="Microsoft Sans Serif"/>
          <w:color w:val="231F20"/>
          <w:spacing w:val="-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exit access which the occupants are required to traverse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before two (or more) separate and distinct routes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two (or more) exits become available. </w:t>
      </w:r>
      <w:r>
        <w:rPr>
          <w:rFonts w:ascii="Microsoft Sans Serif" w:hAnsi="Microsoft Sans Serif"/>
          <w:color w:val="231F20"/>
          <w:w w:val="90"/>
          <w:sz w:val="19"/>
        </w:rPr>
        <w:t>Common paths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travel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are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part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travel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distance.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24"/>
        </w:tabs>
        <w:spacing w:before="113" w:line="247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Covered Area — Ground area covered by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 immediately above the plinth level. The area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covered by the following in the open spaces is excluded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from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covered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</w:t>
      </w:r>
      <w:r>
        <w:rPr>
          <w:color w:val="231F20"/>
          <w:w w:val="95"/>
          <w:sz w:val="19"/>
        </w:rPr>
        <w:t>see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Table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9):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114" w:line="247" w:lineRule="auto"/>
        <w:ind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 xml:space="preserve">Garden, rockery, </w:t>
      </w:r>
      <w:r>
        <w:rPr>
          <w:rFonts w:ascii="Microsoft Sans Serif"/>
          <w:color w:val="231F20"/>
          <w:w w:val="95"/>
          <w:sz w:val="19"/>
        </w:rPr>
        <w:t>well and well structures,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plant nursery, water pool, swimming pool (if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uncovered), platform round a tree, tank,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fountain,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bench,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Chabutara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with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open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top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unenclosed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on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sides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walls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like;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42" w:line="252" w:lineRule="auto"/>
        <w:ind w:right="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Drainage culvert, conduit, catch-pit, gully pit,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chamber,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gutter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like;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line="244" w:lineRule="auto"/>
        <w:ind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Compound wall, gate, unstoreyed porch and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85"/>
          <w:sz w:val="19"/>
        </w:rPr>
        <w:t>portico,</w:t>
      </w:r>
      <w:r>
        <w:rPr>
          <w:rFonts w:ascii="Microsoft Sans Serif"/>
          <w:color w:val="231F20"/>
          <w:spacing w:val="-16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85"/>
          <w:sz w:val="19"/>
        </w:rPr>
        <w:t>slide,</w:t>
      </w:r>
      <w:r>
        <w:rPr>
          <w:rFonts w:ascii="Microsoft Sans Serif"/>
          <w:color w:val="231F20"/>
          <w:spacing w:val="-16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85"/>
          <w:sz w:val="19"/>
        </w:rPr>
        <w:t>swing,</w:t>
      </w:r>
      <w:r>
        <w:rPr>
          <w:rFonts w:ascii="Microsoft Sans Serif"/>
          <w:color w:val="231F20"/>
          <w:spacing w:val="-16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85"/>
          <w:sz w:val="19"/>
        </w:rPr>
        <w:t>uncovered</w:t>
      </w:r>
      <w:r>
        <w:rPr>
          <w:rFonts w:ascii="Microsoft Sans Serif"/>
          <w:color w:val="231F20"/>
          <w:spacing w:val="-16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85"/>
          <w:sz w:val="19"/>
        </w:rPr>
        <w:t>staircases,</w:t>
      </w:r>
      <w:r>
        <w:rPr>
          <w:rFonts w:ascii="Microsoft Sans Serif"/>
          <w:color w:val="231F20"/>
          <w:spacing w:val="-1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ramp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areas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covered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 xml:space="preserve">by </w:t>
      </w:r>
      <w:r>
        <w:rPr>
          <w:color w:val="231F20"/>
          <w:w w:val="85"/>
          <w:sz w:val="19"/>
        </w:rPr>
        <w:t>Chhajja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and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the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like;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and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45" w:line="252" w:lineRule="auto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1"/>
          <w:w w:val="99"/>
          <w:sz w:val="19"/>
        </w:rPr>
        <w:t>W</w:t>
      </w:r>
      <w:r>
        <w:rPr>
          <w:rFonts w:ascii="Microsoft Sans Serif"/>
          <w:color w:val="231F20"/>
          <w:spacing w:val="5"/>
          <w:w w:val="79"/>
          <w:sz w:val="19"/>
        </w:rPr>
        <w:t>a</w:t>
      </w:r>
      <w:r>
        <w:rPr>
          <w:rFonts w:ascii="Microsoft Sans Serif"/>
          <w:color w:val="231F20"/>
          <w:spacing w:val="5"/>
          <w:w w:val="99"/>
          <w:sz w:val="19"/>
        </w:rPr>
        <w:t>t</w:t>
      </w:r>
      <w:r>
        <w:rPr>
          <w:rFonts w:ascii="Microsoft Sans Serif"/>
          <w:color w:val="231F20"/>
          <w:spacing w:val="5"/>
          <w:w w:val="87"/>
          <w:sz w:val="19"/>
        </w:rPr>
        <w:t>c</w:t>
      </w:r>
      <w:r>
        <w:rPr>
          <w:rFonts w:ascii="Microsoft Sans Serif"/>
          <w:color w:val="231F20"/>
          <w:spacing w:val="5"/>
          <w:w w:val="89"/>
          <w:sz w:val="19"/>
        </w:rPr>
        <w:t>h</w:t>
      </w:r>
      <w:r>
        <w:rPr>
          <w:rFonts w:ascii="Microsoft Sans Serif"/>
          <w:color w:val="231F20"/>
          <w:spacing w:val="5"/>
          <w:w w:val="92"/>
          <w:sz w:val="19"/>
        </w:rPr>
        <w:t>m</w:t>
      </w:r>
      <w:r>
        <w:rPr>
          <w:rFonts w:ascii="Microsoft Sans Serif"/>
          <w:color w:val="231F20"/>
          <w:spacing w:val="5"/>
          <w:w w:val="79"/>
          <w:sz w:val="19"/>
        </w:rPr>
        <w:t>a</w:t>
      </w:r>
      <w:r>
        <w:rPr>
          <w:rFonts w:ascii="Microsoft Sans Serif"/>
          <w:color w:val="231F20"/>
          <w:spacing w:val="5"/>
          <w:w w:val="89"/>
          <w:sz w:val="19"/>
        </w:rPr>
        <w:t>n</w:t>
      </w:r>
      <w:r>
        <w:rPr>
          <w:rFonts w:ascii="Microsoft Sans Serif"/>
          <w:color w:val="231F20"/>
          <w:spacing w:val="-5"/>
          <w:w w:val="172"/>
          <w:sz w:val="19"/>
        </w:rPr>
        <w:t>'</w:t>
      </w:r>
      <w:r>
        <w:rPr>
          <w:rFonts w:ascii="Microsoft Sans Serif"/>
          <w:color w:val="231F20"/>
          <w:w w:val="77"/>
          <w:sz w:val="19"/>
        </w:rPr>
        <w:t>s</w:t>
      </w:r>
      <w:r>
        <w:rPr>
          <w:rFonts w:ascii="Microsoft Sans Serif"/>
          <w:color w:val="231F20"/>
          <w:sz w:val="19"/>
        </w:rPr>
        <w:t xml:space="preserve"> 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pacing w:val="5"/>
          <w:w w:val="89"/>
          <w:sz w:val="19"/>
        </w:rPr>
        <w:t>boo</w:t>
      </w:r>
      <w:r>
        <w:rPr>
          <w:rFonts w:ascii="Microsoft Sans Serif"/>
          <w:color w:val="231F20"/>
          <w:spacing w:val="5"/>
          <w:w w:val="99"/>
          <w:sz w:val="19"/>
        </w:rPr>
        <w:t>t</w:t>
      </w:r>
      <w:r>
        <w:rPr>
          <w:rFonts w:ascii="Microsoft Sans Serif"/>
          <w:color w:val="231F20"/>
          <w:spacing w:val="5"/>
          <w:w w:val="89"/>
          <w:sz w:val="19"/>
        </w:rPr>
        <w:t>h</w:t>
      </w:r>
      <w:r>
        <w:rPr>
          <w:rFonts w:ascii="Microsoft Sans Serif"/>
          <w:color w:val="231F20"/>
          <w:w w:val="89"/>
          <w:sz w:val="19"/>
        </w:rPr>
        <w:t>,</w:t>
      </w:r>
      <w:r>
        <w:rPr>
          <w:rFonts w:ascii="Microsoft Sans Serif"/>
          <w:color w:val="231F20"/>
          <w:sz w:val="19"/>
        </w:rPr>
        <w:t xml:space="preserve"> 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pacing w:val="5"/>
          <w:w w:val="89"/>
          <w:sz w:val="19"/>
        </w:rPr>
        <w:t>pu</w:t>
      </w:r>
      <w:r>
        <w:rPr>
          <w:rFonts w:ascii="Microsoft Sans Serif"/>
          <w:color w:val="231F20"/>
          <w:spacing w:val="5"/>
          <w:w w:val="92"/>
          <w:sz w:val="19"/>
        </w:rPr>
        <w:t>m</w:t>
      </w:r>
      <w:r>
        <w:rPr>
          <w:rFonts w:ascii="Microsoft Sans Serif"/>
          <w:color w:val="231F20"/>
          <w:w w:val="89"/>
          <w:sz w:val="19"/>
        </w:rPr>
        <w:t>p</w:t>
      </w:r>
      <w:r>
        <w:rPr>
          <w:rFonts w:ascii="Microsoft Sans Serif"/>
          <w:color w:val="231F20"/>
          <w:sz w:val="19"/>
        </w:rPr>
        <w:t xml:space="preserve"> 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pacing w:val="5"/>
          <w:w w:val="89"/>
          <w:sz w:val="19"/>
        </w:rPr>
        <w:t>hou</w:t>
      </w:r>
      <w:r>
        <w:rPr>
          <w:rFonts w:ascii="Microsoft Sans Serif"/>
          <w:color w:val="231F20"/>
          <w:spacing w:val="5"/>
          <w:w w:val="77"/>
          <w:sz w:val="19"/>
        </w:rPr>
        <w:t>s</w:t>
      </w:r>
      <w:r>
        <w:rPr>
          <w:rFonts w:ascii="Microsoft Sans Serif"/>
          <w:color w:val="231F20"/>
          <w:spacing w:val="5"/>
          <w:w w:val="79"/>
          <w:sz w:val="19"/>
        </w:rPr>
        <w:t>e</w:t>
      </w:r>
      <w:r>
        <w:rPr>
          <w:rFonts w:ascii="Microsoft Sans Serif"/>
          <w:color w:val="231F20"/>
          <w:w w:val="89"/>
          <w:sz w:val="19"/>
        </w:rPr>
        <w:t>,</w:t>
      </w:r>
      <w:r>
        <w:rPr>
          <w:rFonts w:ascii="Microsoft Sans Serif"/>
          <w:color w:val="231F20"/>
          <w:sz w:val="19"/>
        </w:rPr>
        <w:t xml:space="preserve"> 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pacing w:val="5"/>
          <w:w w:val="89"/>
          <w:sz w:val="19"/>
        </w:rPr>
        <w:t>g</w:t>
      </w:r>
      <w:r>
        <w:rPr>
          <w:rFonts w:ascii="Microsoft Sans Serif"/>
          <w:color w:val="231F20"/>
          <w:spacing w:val="5"/>
          <w:w w:val="79"/>
          <w:sz w:val="19"/>
        </w:rPr>
        <w:t>a</w:t>
      </w:r>
      <w:r>
        <w:rPr>
          <w:rFonts w:ascii="Microsoft Sans Serif"/>
          <w:color w:val="231F20"/>
          <w:spacing w:val="5"/>
          <w:w w:val="99"/>
          <w:sz w:val="19"/>
        </w:rPr>
        <w:t>r</w:t>
      </w:r>
      <w:r>
        <w:rPr>
          <w:rFonts w:ascii="Microsoft Sans Serif"/>
          <w:color w:val="231F20"/>
          <w:spacing w:val="5"/>
          <w:w w:val="89"/>
          <w:sz w:val="19"/>
        </w:rPr>
        <w:t>b</w:t>
      </w:r>
      <w:r>
        <w:rPr>
          <w:rFonts w:ascii="Microsoft Sans Serif"/>
          <w:color w:val="231F20"/>
          <w:spacing w:val="5"/>
          <w:w w:val="79"/>
          <w:sz w:val="19"/>
        </w:rPr>
        <w:t>a</w:t>
      </w:r>
      <w:r>
        <w:rPr>
          <w:rFonts w:ascii="Microsoft Sans Serif"/>
          <w:color w:val="231F20"/>
          <w:spacing w:val="5"/>
          <w:w w:val="89"/>
          <w:sz w:val="19"/>
        </w:rPr>
        <w:t>g</w:t>
      </w:r>
      <w:r>
        <w:rPr>
          <w:rFonts w:ascii="Microsoft Sans Serif"/>
          <w:color w:val="231F20"/>
          <w:w w:val="79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shaft, electric cabin or substations, and such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other utility structures meant for the services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under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consideration.</w:t>
      </w:r>
    </w:p>
    <w:p w:rsidR="00145B00" w:rsidRDefault="00F34A26">
      <w:pPr>
        <w:spacing w:before="118" w:line="254" w:lineRule="auto"/>
        <w:ind w:left="2134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NOTE</w:t>
      </w:r>
      <w:r>
        <w:rPr>
          <w:rFonts w:ascii="Microsoft Sans Serif" w:hAnsi="Microsoft Sans Serif"/>
          <w:color w:val="231F20"/>
          <w:spacing w:val="-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—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For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the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purpose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of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this</w:t>
      </w:r>
      <w:r>
        <w:rPr>
          <w:rFonts w:ascii="Microsoft Sans Serif" w:hAnsi="Microsoft Sans Serif"/>
          <w:color w:val="231F20"/>
          <w:spacing w:val="-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Part,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covered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area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equals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the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plot</w:t>
      </w:r>
      <w:r>
        <w:rPr>
          <w:rFonts w:ascii="Microsoft Sans Serif" w:hAns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area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minus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the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area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due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for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open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spaces</w:t>
      </w:r>
      <w:r>
        <w:rPr>
          <w:rFonts w:ascii="Microsoft Sans Serif" w:hAns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in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the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plot.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0"/>
        </w:tabs>
        <w:spacing w:before="109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Down-comer — An arrangement of firefighting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within </w:t>
      </w:r>
      <w:r>
        <w:rPr>
          <w:rFonts w:ascii="Microsoft Sans Serif" w:hAnsi="Microsoft Sans Serif"/>
          <w:color w:val="231F20"/>
          <w:w w:val="95"/>
          <w:sz w:val="19"/>
        </w:rPr>
        <w:t>the building by means of down-comer pipe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connected to terrace tank through terrace pump, gate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valve and non-return valve and having mains not less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than 100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mm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internal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diameter with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landing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valves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</w:p>
    <w:p w:rsidR="00145B00" w:rsidRDefault="00F34A26">
      <w:pPr>
        <w:pStyle w:val="Corpsdetexte"/>
        <w:spacing w:before="69" w:line="252" w:lineRule="auto"/>
        <w:ind w:left="291" w:right="1806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each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floor/landing.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It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also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fitted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inlet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connec</w:t>
      </w:r>
      <w:r>
        <w:rPr>
          <w:rFonts w:ascii="Microsoft Sans Serif"/>
          <w:color w:val="231F20"/>
          <w:w w:val="90"/>
        </w:rPr>
        <w:t>tions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at ground level for charging with water by pumping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from fire service appliances and air release valve at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roof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level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release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trapped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air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inside.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97"/>
        </w:tabs>
        <w:spacing w:before="112" w:line="252" w:lineRule="auto"/>
        <w:ind w:left="291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Dry Riser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An arrangement of firefighting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within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means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vertical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rising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mains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not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less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than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100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mm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internal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diameter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landing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valves on each floor/landing which is normally dry but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 capable of being charged with water usually by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pumping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from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service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appliances.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86"/>
        </w:tabs>
        <w:spacing w:before="113" w:line="252" w:lineRule="auto"/>
        <w:ind w:left="291" w:right="1808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Emergency Lighting </w:t>
      </w:r>
      <w:r>
        <w:rPr>
          <w:rFonts w:ascii="Microsoft Sans Serif" w:hAnsi="Microsoft Sans Serif"/>
          <w:color w:val="231F20"/>
          <w:w w:val="13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Lighting provided for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use when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supply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normal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lighting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fails.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64"/>
        </w:tabs>
        <w:spacing w:before="113" w:line="252" w:lineRule="auto"/>
        <w:ind w:left="291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Emergency Lighting System — A complete but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discrete emergency lighting installation also fed from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standby power source to the emergency lighting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lamp(s),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self-contained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emergency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luminaire or a circuit from cent</w:t>
      </w:r>
      <w:r>
        <w:rPr>
          <w:rFonts w:ascii="Microsoft Sans Serif" w:hAnsi="Microsoft Sans Serif"/>
          <w:color w:val="231F20"/>
          <w:w w:val="95"/>
          <w:sz w:val="19"/>
        </w:rPr>
        <w:t>ral battery (with 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without monitoring system) connected through wiring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several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escape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lighting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luminaries.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6"/>
        </w:tabs>
        <w:spacing w:before="112" w:line="252" w:lineRule="auto"/>
        <w:ind w:left="291" w:right="1808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Escape Lighting — That part of the emergency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lighting which is provided 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ensure that the escape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route is illuminated at all material times, </w:t>
      </w:r>
      <w:r>
        <w:rPr>
          <w:rFonts w:ascii="Microsoft Sans Serif" w:hAnsi="Microsoft Sans Serif"/>
          <w:color w:val="231F20"/>
          <w:w w:val="90"/>
          <w:sz w:val="19"/>
        </w:rPr>
        <w:t>for example,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at all times when persons are on the premises, or at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times the main lighting is not available, either for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whole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means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egress.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0"/>
        </w:tabs>
        <w:spacing w:before="113" w:line="252" w:lineRule="auto"/>
        <w:ind w:left="291" w:right="1809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Evacuation Lift — Lift that can be used, during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emergency,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self-evacuation.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80"/>
        </w:tabs>
        <w:spacing w:before="113" w:line="249" w:lineRule="auto"/>
        <w:ind w:left="291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That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unobstructed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component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means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of egress which is between the exit access and the exit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discharge or public way. Exit components include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exterior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doors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level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discharge,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interior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stairways,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passageways,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exterior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stairways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exterior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ramps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</w:t>
      </w:r>
      <w:r>
        <w:rPr>
          <w:color w:val="231F20"/>
          <w:w w:val="95"/>
          <w:sz w:val="19"/>
        </w:rPr>
        <w:t>see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Fig.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1).</w:t>
      </w:r>
    </w:p>
    <w:p w:rsidR="00145B00" w:rsidRDefault="00145B00">
      <w:pPr>
        <w:spacing w:line="249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2"/>
        <w:jc w:val="left"/>
        <w:rPr>
          <w:rFonts w:ascii="Microsoft Sans Serif"/>
          <w:sz w:val="8"/>
        </w:rPr>
      </w:pPr>
    </w:p>
    <w:p w:rsidR="00145B00" w:rsidRDefault="00F34A26">
      <w:pPr>
        <w:pStyle w:val="Corpsdetexte"/>
        <w:ind w:left="1907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</w:r>
      <w:r>
        <w:rPr>
          <w:rFonts w:ascii="Microsoft Sans Serif"/>
          <w:sz w:val="20"/>
        </w:rPr>
        <w:pict>
          <v:group id="_x0000_s1034" style="width:423.2pt;height:215.4pt;mso-position-horizontal-relative:char;mso-position-vertical-relative:line" coordsize="8464,4308">
            <v:rect id="_x0000_s1035" style="position:absolute;width:8464;height:4308" fillcolor="#d4effc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227;top:105;width:8008;height:3740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width:8464;height:4308" filled="f" stroked="f">
              <v:textbox inset="0,0,0,0">
                <w:txbxContent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spacing w:before="6"/>
                      <w:rPr>
                        <w:rFonts w:ascii="Microsoft Sans Serif"/>
                        <w:sz w:val="15"/>
                      </w:rPr>
                    </w:pPr>
                  </w:p>
                  <w:p w:rsidR="00145B00" w:rsidRDefault="00F34A26">
                    <w:pPr>
                      <w:ind w:left="1192" w:right="1194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IG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.</w:t>
                    </w:r>
                    <w:r>
                      <w:rPr>
                        <w:rFonts w:ascii="Microsoft Sans Serif"/>
                        <w:color w:val="231F20"/>
                        <w:spacing w:val="-11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1</w:t>
                    </w:r>
                    <w:r>
                      <w:rPr>
                        <w:rFonts w:ascii="Microsoft Sans Serif"/>
                        <w:color w:val="231F20"/>
                        <w:spacing w:val="-8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C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OMPONENTS</w:t>
                    </w:r>
                    <w:r>
                      <w:rPr>
                        <w:rFonts w:ascii="Microsoft Sans Serif"/>
                        <w:color w:val="231F20"/>
                        <w:spacing w:val="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EANS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GRESS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45B00" w:rsidRDefault="00145B00">
      <w:pPr>
        <w:pStyle w:val="Corpsdetexte"/>
        <w:spacing w:before="4"/>
        <w:jc w:val="left"/>
        <w:rPr>
          <w:rFonts w:ascii="Microsoft Sans Serif"/>
          <w:sz w:val="8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4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2"/>
        </w:tabs>
        <w:spacing w:before="76" w:line="244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Exit Access — That portion of a means of egress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leads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(for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doorways,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staircase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lobby,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ramps,</w:t>
      </w:r>
      <w:r>
        <w:rPr>
          <w:rFonts w:ascii="Microsoft Sans Serif" w:hAns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Veranda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corridor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passageway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leading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exit) (</w:t>
      </w:r>
      <w:r>
        <w:rPr>
          <w:color w:val="231F20"/>
          <w:w w:val="95"/>
          <w:sz w:val="19"/>
        </w:rPr>
        <w:t>see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Fig. 1).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1"/>
        </w:tabs>
        <w:spacing w:before="131" w:line="256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Access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Corridor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corridor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access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may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not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necessarily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have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requirement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exits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being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met.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2"/>
        </w:tabs>
        <w:spacing w:before="113" w:line="252" w:lineRule="auto"/>
        <w:ind w:right="3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Exit Discharge — The component of a means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egress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between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termination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public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way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(</w:t>
      </w:r>
      <w:r>
        <w:rPr>
          <w:color w:val="231F20"/>
          <w:sz w:val="19"/>
        </w:rPr>
        <w:t>see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Fig.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1).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00"/>
        </w:tabs>
        <w:spacing w:before="115" w:line="259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Barrier (or Fire Resisting Barrier)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barrier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vertically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horizontally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aligned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member such as a wall or a fire curtain, or a floor. These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may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discontinuities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created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openings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specified fire resistance rating, where</w:t>
      </w:r>
      <w:r>
        <w:rPr>
          <w:rFonts w:ascii="Microsoft Sans Serif" w:hAnsi="Microsoft Sans Serif"/>
          <w:color w:val="231F20"/>
          <w:w w:val="90"/>
          <w:sz w:val="19"/>
        </w:rPr>
        <w:t xml:space="preserve"> such members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 designed and constructed with a specified fire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resistance rating to limit the spread of fire that also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restricts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movement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smoke.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8"/>
        </w:tabs>
        <w:spacing w:before="106" w:line="259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Fire Compartment — A space within a building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that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is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enclosed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barrier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resistant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walls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all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sides,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including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top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and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bottom.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21"/>
        </w:tabs>
        <w:spacing w:before="112" w:line="256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Door and Fire Door Assembly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Any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combination of fire door, frame, hardware and other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accessories that together provide a specific fire resistant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rating to the opening in terms of its stability, integrity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insulation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properties,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when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installed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openings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separation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walls.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door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component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door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assembly.</w:t>
      </w:r>
    </w:p>
    <w:p w:rsidR="00145B00" w:rsidRDefault="00F34A26">
      <w:pPr>
        <w:spacing w:before="77"/>
        <w:ind w:left="516"/>
        <w:rPr>
          <w:rFonts w:ascii="Microsoft Sans Serif"/>
          <w:sz w:val="15"/>
        </w:rPr>
      </w:pPr>
      <w:r>
        <w:br w:type="column"/>
      </w:r>
      <w:r>
        <w:rPr>
          <w:rFonts w:ascii="Microsoft Sans Serif"/>
          <w:color w:val="231F20"/>
          <w:sz w:val="15"/>
        </w:rPr>
        <w:t>NOTES</w:t>
      </w:r>
    </w:p>
    <w:p w:rsidR="00145B00" w:rsidRDefault="00F34A26" w:rsidP="00F34A26">
      <w:pPr>
        <w:pStyle w:val="Paragraphedeliste"/>
        <w:numPr>
          <w:ilvl w:val="0"/>
          <w:numId w:val="2"/>
        </w:numPr>
        <w:tabs>
          <w:tab w:val="left" w:pos="638"/>
        </w:tabs>
        <w:spacing w:before="11" w:line="254" w:lineRule="auto"/>
        <w:ind w:right="1807" w:firstLine="0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0"/>
          <w:sz w:val="15"/>
        </w:rPr>
        <w:t>Wherever reference has been made to fire door or fire check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 xml:space="preserve">door in this Part, the same shall be construed as fire </w:t>
      </w:r>
      <w:r>
        <w:rPr>
          <w:rFonts w:ascii="Microsoft Sans Serif"/>
          <w:color w:val="231F20"/>
          <w:w w:val="95"/>
          <w:sz w:val="15"/>
        </w:rPr>
        <w:t>door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assembly.</w:t>
      </w:r>
    </w:p>
    <w:p w:rsidR="00145B00" w:rsidRDefault="00F34A26" w:rsidP="00F34A26">
      <w:pPr>
        <w:pStyle w:val="Paragraphedeliste"/>
        <w:numPr>
          <w:ilvl w:val="0"/>
          <w:numId w:val="2"/>
        </w:numPr>
        <w:tabs>
          <w:tab w:val="left" w:pos="650"/>
        </w:tabs>
        <w:spacing w:before="2" w:line="254" w:lineRule="auto"/>
        <w:ind w:right="1806" w:firstLine="0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5"/>
          <w:sz w:val="15"/>
        </w:rPr>
        <w:t>Fire doors in exits shall have fire rating as required in this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Part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to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meet</w:t>
      </w:r>
      <w:r>
        <w:rPr>
          <w:rFonts w:asci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the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requirement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of</w:t>
      </w:r>
      <w:r>
        <w:rPr>
          <w:rFonts w:asci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integrity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and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stability;</w:t>
      </w:r>
      <w:r>
        <w:rPr>
          <w:rFonts w:asci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and</w:t>
      </w:r>
      <w:r>
        <w:rPr>
          <w:rFonts w:ascii="Microsoft Sans Serif"/>
          <w:color w:val="231F20"/>
          <w:spacing w:val="-3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the</w:t>
      </w:r>
      <w:r>
        <w:rPr>
          <w:rFonts w:asci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insulation</w:t>
      </w:r>
      <w:r>
        <w:rPr>
          <w:rFonts w:ascii="Microsoft Sans Serif"/>
          <w:color w:val="231F20"/>
          <w:spacing w:val="4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criteria</w:t>
      </w:r>
      <w:r>
        <w:rPr>
          <w:rFonts w:ascii="Microsoft Sans Serif"/>
          <w:color w:val="231F20"/>
          <w:spacing w:val="4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shall</w:t>
      </w:r>
      <w:r>
        <w:rPr>
          <w:rFonts w:ascii="Microsoft Sans Serif"/>
          <w:color w:val="231F20"/>
          <w:spacing w:val="4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be</w:t>
      </w:r>
      <w:r>
        <w:rPr>
          <w:rFonts w:ascii="Microsoft Sans Serif"/>
          <w:color w:val="231F20"/>
          <w:spacing w:val="4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20</w:t>
      </w:r>
      <w:r>
        <w:rPr>
          <w:rFonts w:ascii="Microsoft Sans Serif"/>
          <w:color w:val="231F20"/>
          <w:spacing w:val="4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min.</w:t>
      </w:r>
    </w:p>
    <w:p w:rsidR="00145B00" w:rsidRDefault="00F34A26" w:rsidP="00F34A26">
      <w:pPr>
        <w:pStyle w:val="Paragraphedeliste"/>
        <w:numPr>
          <w:ilvl w:val="0"/>
          <w:numId w:val="2"/>
        </w:numPr>
        <w:tabs>
          <w:tab w:val="left" w:pos="641"/>
        </w:tabs>
        <w:spacing w:before="1" w:line="254" w:lineRule="auto"/>
        <w:ind w:right="1806" w:firstLine="0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Fire doors in exits shall be provided with intumescent seal.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4</w:t>
      </w:r>
      <w:r>
        <w:rPr>
          <w:rFonts w:ascii="Microsoft Sans Serif" w:hAnsi="Microsoft Sans Serif"/>
          <w:color w:val="231F20"/>
          <w:spacing w:val="9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Fire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doors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in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exits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shall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be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allowed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to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be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on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hold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open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position</w:t>
      </w:r>
      <w:r>
        <w:rPr>
          <w:rFonts w:ascii="Microsoft Sans Serif" w:hAnsi="Microsoft Sans Serif"/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and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kept</w:t>
      </w:r>
      <w:r>
        <w:rPr>
          <w:rFonts w:ascii="Microsoft Sans Serif" w:hAnsi="Microsoft Sans Serif"/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closed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and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to</w:t>
      </w:r>
      <w:r>
        <w:rPr>
          <w:rFonts w:ascii="Microsoft Sans Serif" w:hAnsi="Microsoft Sans Serif"/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close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by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‘door</w:t>
      </w:r>
      <w:r>
        <w:rPr>
          <w:rFonts w:ascii="Microsoft Sans Serif" w:hAnsi="Microsoft Sans Serif"/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closure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—</w:t>
      </w:r>
      <w:r>
        <w:rPr>
          <w:rFonts w:ascii="Microsoft Sans Serif" w:hAnsi="Microsoft Sans Serif"/>
          <w:color w:val="231F20"/>
          <w:spacing w:val="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spring</w:t>
      </w:r>
      <w:r>
        <w:rPr>
          <w:rFonts w:ascii="Microsoft Sans Serif" w:hAnsi="Microsoft Sans Serif"/>
          <w:color w:val="231F20"/>
          <w:spacing w:val="-33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2"/>
          <w:w w:val="93"/>
          <w:sz w:val="15"/>
        </w:rPr>
        <w:t>m</w:t>
      </w:r>
      <w:r>
        <w:rPr>
          <w:rFonts w:ascii="Microsoft Sans Serif" w:hAnsi="Microsoft Sans Serif"/>
          <w:color w:val="231F20"/>
          <w:spacing w:val="2"/>
          <w:w w:val="80"/>
          <w:sz w:val="15"/>
        </w:rPr>
        <w:t>e</w:t>
      </w:r>
      <w:r>
        <w:rPr>
          <w:rFonts w:ascii="Microsoft Sans Serif" w:hAnsi="Microsoft Sans Serif"/>
          <w:color w:val="231F20"/>
          <w:spacing w:val="2"/>
          <w:w w:val="89"/>
          <w:sz w:val="15"/>
        </w:rPr>
        <w:t>c</w:t>
      </w:r>
      <w:r>
        <w:rPr>
          <w:rFonts w:ascii="Microsoft Sans Serif" w:hAnsi="Microsoft Sans Serif"/>
          <w:color w:val="231F20"/>
          <w:spacing w:val="2"/>
          <w:w w:val="90"/>
          <w:sz w:val="15"/>
        </w:rPr>
        <w:t>h</w:t>
      </w:r>
      <w:r>
        <w:rPr>
          <w:rFonts w:ascii="Microsoft Sans Serif" w:hAnsi="Microsoft Sans Serif"/>
          <w:color w:val="231F20"/>
          <w:spacing w:val="2"/>
          <w:w w:val="80"/>
          <w:sz w:val="15"/>
        </w:rPr>
        <w:t>a</w:t>
      </w:r>
      <w:r>
        <w:rPr>
          <w:rFonts w:ascii="Microsoft Sans Serif" w:hAnsi="Microsoft Sans Serif"/>
          <w:color w:val="231F20"/>
          <w:spacing w:val="2"/>
          <w:w w:val="90"/>
          <w:sz w:val="15"/>
        </w:rPr>
        <w:t>n</w:t>
      </w:r>
      <w:r>
        <w:rPr>
          <w:rFonts w:ascii="Microsoft Sans Serif" w:hAnsi="Microsoft Sans Serif"/>
          <w:color w:val="231F20"/>
          <w:spacing w:val="2"/>
          <w:w w:val="122"/>
          <w:sz w:val="15"/>
        </w:rPr>
        <w:t>i</w:t>
      </w:r>
      <w:r>
        <w:rPr>
          <w:rFonts w:ascii="Microsoft Sans Serif" w:hAnsi="Microsoft Sans Serif"/>
          <w:color w:val="231F20"/>
          <w:spacing w:val="2"/>
          <w:w w:val="78"/>
          <w:sz w:val="15"/>
        </w:rPr>
        <w:t>s</w:t>
      </w:r>
      <w:r>
        <w:rPr>
          <w:rFonts w:ascii="Microsoft Sans Serif" w:hAnsi="Microsoft Sans Serif"/>
          <w:color w:val="231F20"/>
          <w:spacing w:val="2"/>
          <w:w w:val="93"/>
          <w:sz w:val="15"/>
        </w:rPr>
        <w:t>m</w:t>
      </w:r>
      <w:r>
        <w:rPr>
          <w:rFonts w:ascii="Microsoft Sans Serif" w:hAnsi="Microsoft Sans Serif"/>
          <w:color w:val="231F20"/>
          <w:spacing w:val="2"/>
          <w:w w:val="175"/>
          <w:sz w:val="15"/>
        </w:rPr>
        <w:t>'</w:t>
      </w:r>
      <w:r>
        <w:rPr>
          <w:rFonts w:ascii="Microsoft Sans Serif" w:hAnsi="Microsoft Sans Serif"/>
          <w:color w:val="231F20"/>
          <w:w w:val="90"/>
          <w:sz w:val="15"/>
        </w:rPr>
        <w:t>.</w:t>
      </w:r>
    </w:p>
    <w:p w:rsidR="00145B00" w:rsidRDefault="00F34A26">
      <w:pPr>
        <w:spacing w:before="3" w:line="254" w:lineRule="auto"/>
        <w:ind w:left="516" w:right="1805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5"/>
          <w:sz w:val="15"/>
        </w:rPr>
        <w:t>5</w:t>
      </w:r>
      <w:r>
        <w:rPr>
          <w:rFonts w:ascii="Microsoft Sans Serif"/>
          <w:color w:val="231F20"/>
          <w:spacing w:val="-2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Fire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curtains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shall</w:t>
      </w:r>
      <w:r>
        <w:rPr>
          <w:rFonts w:ascii="Microsoft Sans Serif"/>
          <w:color w:val="231F20"/>
          <w:spacing w:val="-4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not</w:t>
      </w:r>
      <w:r>
        <w:rPr>
          <w:rFonts w:ascii="Microsoft Sans Serif"/>
          <w:color w:val="231F20"/>
          <w:spacing w:val="-4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be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allowed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as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fire</w:t>
      </w:r>
      <w:r>
        <w:rPr>
          <w:rFonts w:ascii="Microsoft Sans Serif"/>
          <w:color w:val="231F20"/>
          <w:spacing w:val="-4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exits.</w:t>
      </w:r>
      <w:r>
        <w:rPr>
          <w:rFonts w:ascii="Microsoft Sans Serif"/>
          <w:color w:val="231F20"/>
          <w:spacing w:val="-6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If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so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provided</w:t>
      </w:r>
      <w:r>
        <w:rPr>
          <w:rFonts w:asci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for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compartmentation,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independent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fire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door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shall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be</w:t>
      </w:r>
      <w:r>
        <w:rPr>
          <w:rFonts w:asci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provided</w:t>
      </w:r>
      <w:r>
        <w:rPr>
          <w:rFonts w:ascii="Microsoft Sans Serif"/>
          <w:color w:val="231F20"/>
          <w:spacing w:val="-36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meeting the requirement for fire door in exits as above (of the</w:t>
      </w:r>
      <w:r>
        <w:rPr>
          <w:rFonts w:ascii="Microsoft Sans Serif"/>
          <w:color w:val="231F20"/>
          <w:spacing w:val="-36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width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as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required)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within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the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prescribed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travel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distance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requirement.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0"/>
        </w:tabs>
        <w:spacing w:before="102"/>
        <w:ind w:left="290" w:right="1808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Fire Exit — A way out leading from exit access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without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panic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bar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provided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door.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63"/>
        </w:tabs>
        <w:spacing w:before="116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 xml:space="preserve">Firefighting Shaft (Fire </w:t>
      </w:r>
      <w:r>
        <w:rPr>
          <w:rFonts w:ascii="Microsoft Sans Serif" w:hAnsi="Microsoft Sans Serif"/>
          <w:color w:val="231F20"/>
          <w:w w:val="95"/>
          <w:sz w:val="19"/>
        </w:rPr>
        <w:t>Tower) — An enclosed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shaft having protected area of 120 min fire resistance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rating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comprising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protected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lobby,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staircase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2"/>
          <w:sz w:val="19"/>
        </w:rPr>
        <w:t>m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spacing w:val="-10"/>
          <w:w w:val="172"/>
          <w:sz w:val="19"/>
        </w:rPr>
        <w:t>'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120"/>
          <w:sz w:val="19"/>
        </w:rPr>
        <w:t>li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,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87"/>
          <w:sz w:val="19"/>
        </w:rPr>
        <w:t>c</w:t>
      </w:r>
      <w:r>
        <w:rPr>
          <w:rFonts w:ascii="Microsoft Sans Serif" w:hAnsi="Microsoft Sans Serif"/>
          <w:color w:val="231F20"/>
          <w:w w:val="89"/>
          <w:sz w:val="19"/>
        </w:rPr>
        <w:t>onn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7"/>
          <w:sz w:val="19"/>
        </w:rPr>
        <w:t>c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7"/>
          <w:sz w:val="19"/>
        </w:rPr>
        <w:t>c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120"/>
          <w:sz w:val="19"/>
        </w:rPr>
        <w:t>l</w:t>
      </w:r>
      <w:r>
        <w:rPr>
          <w:rFonts w:ascii="Microsoft Sans Serif" w:hAnsi="Microsoft Sans Serif"/>
          <w:color w:val="231F20"/>
          <w:w w:val="99"/>
          <w:sz w:val="19"/>
        </w:rPr>
        <w:t>y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x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w w:val="87"/>
          <w:sz w:val="19"/>
        </w:rPr>
        <w:t>c</w:t>
      </w:r>
      <w:r>
        <w:rPr>
          <w:rFonts w:ascii="Microsoft Sans Serif" w:hAnsi="Microsoft Sans Serif"/>
          <w:color w:val="231F20"/>
          <w:w w:val="89"/>
          <w:sz w:val="19"/>
        </w:rPr>
        <w:t>h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84"/>
          <w:sz w:val="19"/>
        </w:rPr>
        <w:t>ge</w:t>
      </w:r>
      <w:r>
        <w:rPr>
          <w:rFonts w:ascii="Microsoft Sans Serif" w:hAnsi="Microsoft Sans Serif"/>
          <w:color w:val="231F20"/>
          <w:spacing w:val="10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99"/>
          <w:sz w:val="19"/>
        </w:rPr>
        <w:t xml:space="preserve">r </w:t>
      </w:r>
      <w:r>
        <w:rPr>
          <w:rFonts w:ascii="Microsoft Sans Serif" w:hAnsi="Microsoft Sans Serif"/>
          <w:color w:val="231F20"/>
          <w:w w:val="90"/>
          <w:sz w:val="19"/>
        </w:rPr>
        <w:t>through exit passageway with 120 min fire resistant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wall at the level of </w:t>
      </w:r>
      <w:r>
        <w:rPr>
          <w:rFonts w:ascii="Microsoft Sans Serif" w:hAnsi="Microsoft Sans Serif"/>
          <w:color w:val="231F20"/>
          <w:w w:val="95"/>
          <w:sz w:val="19"/>
        </w:rPr>
        <w:t>exit discharge to exit discharge.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These shall also serve the purpose of exit requirement/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strategy for the occupants. The respective floors shall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 approachable from fire-fighting shaft enabling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 fighters to access the floor and also enabling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gh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77"/>
          <w:sz w:val="19"/>
        </w:rPr>
        <w:t>ss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v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87"/>
          <w:sz w:val="19"/>
        </w:rPr>
        <w:t>c</w:t>
      </w:r>
      <w:r>
        <w:rPr>
          <w:rFonts w:ascii="Microsoft Sans Serif" w:hAnsi="Microsoft Sans Serif"/>
          <w:color w:val="231F20"/>
          <w:w w:val="89"/>
          <w:sz w:val="19"/>
        </w:rPr>
        <w:t>u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on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h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89"/>
          <w:sz w:val="19"/>
        </w:rPr>
        <w:t>ough</w:t>
      </w:r>
      <w:r>
        <w:rPr>
          <w:rFonts w:ascii="Microsoft Sans Serif" w:hAnsi="Microsoft Sans Serif"/>
          <w:color w:val="231F20"/>
          <w:spacing w:val="5"/>
          <w:sz w:val="19"/>
        </w:rPr>
        <w:t xml:space="preserve"> 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2"/>
          <w:sz w:val="19"/>
        </w:rPr>
        <w:t>m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spacing w:val="-10"/>
          <w:w w:val="172"/>
          <w:sz w:val="19"/>
        </w:rPr>
        <w:t>'</w:t>
      </w:r>
      <w:r>
        <w:rPr>
          <w:rFonts w:ascii="Microsoft Sans Serif" w:hAnsi="Microsoft Sans Serif"/>
          <w:color w:val="231F20"/>
          <w:w w:val="77"/>
          <w:sz w:val="19"/>
        </w:rPr>
        <w:t xml:space="preserve">s </w:t>
      </w:r>
      <w:r>
        <w:rPr>
          <w:rFonts w:ascii="Microsoft Sans Serif" w:hAnsi="Microsoft Sans Serif"/>
          <w:color w:val="231F20"/>
          <w:w w:val="95"/>
          <w:sz w:val="19"/>
        </w:rPr>
        <w:t>lift.</w:t>
      </w:r>
      <w:r>
        <w:rPr>
          <w:rFonts w:ascii="Microsoft Sans Serif" w:hAnsi="Microsoft Sans Serif"/>
          <w:color w:val="231F20"/>
          <w:spacing w:val="4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4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firefighting</w:t>
      </w:r>
      <w:r>
        <w:rPr>
          <w:rFonts w:ascii="Microsoft Sans Serif" w:hAnsi="Microsoft Sans Serif"/>
          <w:color w:val="231F20"/>
          <w:spacing w:val="4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shaft</w:t>
      </w:r>
      <w:r>
        <w:rPr>
          <w:rFonts w:ascii="Microsoft Sans Serif" w:hAnsi="Microsoft Sans Serif"/>
          <w:color w:val="231F20"/>
          <w:spacing w:val="4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shall</w:t>
      </w:r>
      <w:r>
        <w:rPr>
          <w:rFonts w:ascii="Microsoft Sans Serif" w:hAnsi="Microsoft Sans Serif"/>
          <w:color w:val="231F20"/>
          <w:spacing w:val="4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be</w:t>
      </w:r>
      <w:r>
        <w:rPr>
          <w:rFonts w:ascii="Microsoft Sans Serif" w:hAnsi="Microsoft Sans Serif"/>
          <w:color w:val="231F20"/>
          <w:spacing w:val="4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equipped</w:t>
      </w:r>
      <w:r>
        <w:rPr>
          <w:rFonts w:ascii="Microsoft Sans Serif" w:hAnsi="Microsoft Sans Serif"/>
          <w:color w:val="231F20"/>
          <w:spacing w:val="4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120 min fire doors. The firefighting shaft shall be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equipped with firemen talk back, wet riser and landing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valve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its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lobby,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fight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fighters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(s</w:t>
      </w:r>
      <w:r>
        <w:rPr>
          <w:color w:val="231F20"/>
          <w:w w:val="90"/>
          <w:sz w:val="19"/>
        </w:rPr>
        <w:t>ee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Fig.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2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for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typical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firefighting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shaft).</w:t>
      </w:r>
    </w:p>
    <w:p w:rsidR="00145B00" w:rsidRDefault="00145B00">
      <w:pPr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6"/>
        </w:rPr>
      </w:pPr>
    </w:p>
    <w:p w:rsidR="00145B00" w:rsidRDefault="00F34A26">
      <w:pPr>
        <w:pStyle w:val="Corpsdetexte"/>
        <w:ind w:left="1907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</w:r>
      <w:r>
        <w:rPr>
          <w:rFonts w:ascii="Microsoft Sans Serif"/>
          <w:sz w:val="20"/>
        </w:rPr>
        <w:pict>
          <v:group id="_x0000_s1039" style="width:423.2pt;height:272.05pt;mso-position-horizontal-relative:char;mso-position-vertical-relative:line" coordsize="8464,5441">
            <v:rect id="_x0000_s1040" style="position:absolute;top:3;width:8464;height:5437" fillcolor="#d4effc" stroked="f"/>
            <v:shape id="_x0000_s1041" type="#_x0000_t75" style="position:absolute;left:919;width:6628;height:4041">
              <v:imagedata r:id="rId9" o:title=""/>
            </v:shape>
            <v:shape id="_x0000_s1042" type="#_x0000_t202" style="position:absolute;top:3;width:8464;height:5437" filled="f" stroked="f">
              <v:textbox inset="0,0,0,0">
                <w:txbxContent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2"/>
                      </w:rPr>
                    </w:pPr>
                  </w:p>
                  <w:p w:rsidR="00145B00" w:rsidRDefault="00F34A26">
                    <w:pPr>
                      <w:spacing w:before="104"/>
                      <w:ind w:left="1194" w:right="1194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3"/>
                      </w:rPr>
                      <w:t>(LAYOUT</w:t>
                    </w:r>
                    <w:r>
                      <w:rPr>
                        <w:rFonts w:ascii="Microsoft Sans Serif"/>
                        <w:color w:val="231F20"/>
                        <w:spacing w:val="21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TO</w:t>
                    </w:r>
                    <w:r>
                      <w:rPr>
                        <w:rFonts w:ascii="Microsoft Sans Serif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BE</w:t>
                    </w:r>
                    <w:r>
                      <w:rPr>
                        <w:rFonts w:ascii="Microsoft Sans Serif"/>
                        <w:color w:val="231F20"/>
                        <w:spacing w:val="23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PLANNED</w:t>
                    </w:r>
                    <w:r>
                      <w:rPr>
                        <w:rFonts w:ascii="Microsoft Sans Serif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AS</w:t>
                    </w:r>
                    <w:r>
                      <w:rPr>
                        <w:rFonts w:ascii="Microsoft Sans Serif"/>
                        <w:color w:val="231F20"/>
                        <w:spacing w:val="27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PER</w:t>
                    </w:r>
                    <w:r>
                      <w:rPr>
                        <w:rFonts w:ascii="Microsoft Sans Serif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PROJECT</w:t>
                    </w:r>
                    <w:r>
                      <w:rPr>
                        <w:rFonts w:ascii="Microsoft Sans Serif"/>
                        <w:color w:val="231F20"/>
                        <w:spacing w:val="24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BASIS</w:t>
                    </w:r>
                    <w:r>
                      <w:rPr>
                        <w:rFonts w:ascii="Microsoft Sans Serif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MEETING</w:t>
                    </w:r>
                    <w:r>
                      <w:rPr>
                        <w:rFonts w:ascii="Microsoft Sans Serif"/>
                        <w:color w:val="231F20"/>
                        <w:spacing w:val="28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ALL</w:t>
                    </w:r>
                    <w:r>
                      <w:rPr>
                        <w:rFonts w:ascii="Microsoft Sans Serif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REQUIRED</w:t>
                    </w:r>
                    <w:r>
                      <w:rPr>
                        <w:rFonts w:ascii="Microsoft Sans Serif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DETAILS)</w:t>
                    </w:r>
                  </w:p>
                  <w:p w:rsidR="00145B00" w:rsidRDefault="00F34A26">
                    <w:pPr>
                      <w:spacing w:before="33"/>
                      <w:ind w:left="226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NOTES</w:t>
                    </w:r>
                  </w:p>
                  <w:p w:rsidR="00145B00" w:rsidRDefault="00F34A26" w:rsidP="00F34A26">
                    <w:pPr>
                      <w:numPr>
                        <w:ilvl w:val="0"/>
                        <w:numId w:val="3"/>
                      </w:numPr>
                      <w:tabs>
                        <w:tab w:val="left" w:pos="341"/>
                      </w:tabs>
                      <w:spacing w:before="47" w:line="254" w:lineRule="auto"/>
                      <w:ind w:right="4" w:firstLine="0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Where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such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lobbies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and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staircase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firefighting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shaft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are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naturally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ventilated/cross-ventilated,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shaft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may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not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be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enclosed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and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fire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door</w:t>
                    </w:r>
                    <w:r>
                      <w:rPr>
                        <w:rFonts w:ascii="Microsoft Sans Serif"/>
                        <w:color w:val="231F20"/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need</w:t>
                    </w:r>
                    <w:r>
                      <w:rPr>
                        <w:rFonts w:ascii="Microsoft Sans Serif"/>
                        <w:color w:val="231F20"/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not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be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provided.</w:t>
                    </w:r>
                  </w:p>
                  <w:p w:rsidR="00145B00" w:rsidRDefault="00F34A26" w:rsidP="00F34A26">
                    <w:pPr>
                      <w:numPr>
                        <w:ilvl w:val="0"/>
                        <w:numId w:val="3"/>
                      </w:numPr>
                      <w:tabs>
                        <w:tab w:val="left" w:pos="346"/>
                      </w:tabs>
                      <w:spacing w:before="37"/>
                      <w:ind w:left="345" w:hanging="120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pacing w:val="1"/>
                        <w:w w:val="91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9"/>
                        <w:sz w:val="15"/>
                      </w:rPr>
                      <w:t>c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gh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g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,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-5"/>
                        <w:w w:val="175"/>
                        <w:sz w:val="15"/>
                      </w:rPr>
                      <w:t>'</w:t>
                    </w:r>
                    <w:r>
                      <w:rPr>
                        <w:rFonts w:ascii="Microsoft Sans Serif"/>
                        <w:color w:val="231F20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obb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y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hou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v</w:t>
                    </w:r>
                    <w:r>
                      <w:rPr>
                        <w:rFonts w:ascii="Microsoft Sans Serif"/>
                        <w:color w:val="231F20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oo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du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y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y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3"/>
                        <w:sz w:val="15"/>
                      </w:rPr>
                      <w:t>m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0"/>
                        <w:sz w:val="15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122"/>
                        <w:sz w:val="15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>gh</w:t>
                    </w:r>
                    <w:r>
                      <w:rPr>
                        <w:rFonts w:ascii="Microsoft Sans Serif"/>
                        <w:color w:val="231F20"/>
                        <w:spacing w:val="-1"/>
                        <w:sz w:val="15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80"/>
                        <w:sz w:val="15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78"/>
                        <w:sz w:val="15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.</w:t>
                    </w:r>
                  </w:p>
                  <w:p w:rsidR="00145B00" w:rsidRDefault="00F34A26">
                    <w:pPr>
                      <w:spacing w:before="42"/>
                      <w:ind w:left="1194" w:right="1187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IG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.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2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YPICAL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IRE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IGHTING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HAFT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45B00" w:rsidRDefault="00145B00">
      <w:pPr>
        <w:pStyle w:val="Corpsdetexte"/>
        <w:jc w:val="left"/>
        <w:rPr>
          <w:rFonts w:ascii="Microsoft Sans Serif"/>
          <w:sz w:val="9"/>
        </w:rPr>
      </w:pPr>
    </w:p>
    <w:p w:rsidR="00145B00" w:rsidRDefault="00F34A26">
      <w:pPr>
        <w:tabs>
          <w:tab w:val="right" w:pos="10368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5"/>
        </w:rPr>
        <w:t>PART</w:t>
      </w:r>
      <w:r>
        <w:rPr>
          <w:rFonts w:ascii="Microsoft Sans Serif"/>
          <w:color w:val="231F20"/>
          <w:spacing w:val="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4</w:t>
      </w:r>
      <w:r>
        <w:rPr>
          <w:rFonts w:ascii="Microsoft Sans Serif"/>
          <w:color w:val="231F20"/>
          <w:spacing w:val="-4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FIRE</w:t>
      </w:r>
      <w:r>
        <w:rPr>
          <w:rFonts w:ascii="Microsoft Sans Serif"/>
          <w:color w:val="231F20"/>
          <w:spacing w:val="-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AND</w:t>
      </w:r>
      <w:r>
        <w:rPr>
          <w:rFonts w:ascii="Microsoft Sans Serif"/>
          <w:color w:val="231F20"/>
          <w:spacing w:val="-4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LIFE</w:t>
      </w:r>
      <w:r>
        <w:rPr>
          <w:rFonts w:ascii="Microsoft Sans Serif"/>
          <w:color w:val="231F20"/>
          <w:spacing w:val="-5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SAFETY</w:t>
      </w:r>
      <w:r>
        <w:rPr>
          <w:rFonts w:ascii="Times New Roman"/>
          <w:color w:val="231F20"/>
          <w:w w:val="105"/>
          <w:sz w:val="15"/>
        </w:rPr>
        <w:tab/>
      </w:r>
      <w:r>
        <w:rPr>
          <w:rFonts w:ascii="Microsoft Sans Serif"/>
          <w:color w:val="231F20"/>
          <w:w w:val="105"/>
          <w:sz w:val="19"/>
        </w:rPr>
        <w:t>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27"/>
        </w:tabs>
        <w:spacing w:before="69" w:line="256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Load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Calorific energy, of the whole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contents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contained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space,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including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facings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walls,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partitions,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floors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ceilings.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7"/>
        </w:tabs>
        <w:spacing w:before="104" w:line="256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Fire Load Density — Fire load divided by floor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105"/>
          <w:sz w:val="19"/>
        </w:rPr>
        <w:t>area.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55"/>
        </w:tabs>
        <w:spacing w:before="100" w:line="256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4"/>
          <w:sz w:val="19"/>
        </w:rPr>
        <w:t>Fireman’s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Lift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w w:val="140"/>
          <w:sz w:val="19"/>
        </w:rPr>
        <w:t>—</w:t>
      </w:r>
      <w:r>
        <w:rPr>
          <w:rFonts w:ascii="Microsoft Sans Serif" w:hAnsi="Microsoft Sans Serif"/>
          <w:color w:val="231F20"/>
          <w:spacing w:val="-43"/>
          <w:w w:val="14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A</w:t>
      </w:r>
      <w:r>
        <w:rPr>
          <w:rFonts w:ascii="Microsoft Sans Serif" w:hAnsi="Microsoft Sans Serif"/>
          <w:color w:val="231F20"/>
          <w:spacing w:val="-22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lift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or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a</w:t>
      </w:r>
      <w:r>
        <w:rPr>
          <w:rFonts w:ascii="Microsoft Sans Serif" w:hAnsi="Microsoft Sans Serif"/>
          <w:color w:val="231F20"/>
          <w:spacing w:val="-22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4"/>
          <w:sz w:val="19"/>
        </w:rPr>
        <w:t>group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sz w:val="19"/>
        </w:rPr>
        <w:t>of</w:t>
      </w:r>
      <w:r>
        <w:rPr>
          <w:rFonts w:ascii="Microsoft Sans Serif" w:hAnsi="Microsoft Sans Serif"/>
          <w:color w:val="231F20"/>
          <w:spacing w:val="-2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sz w:val="19"/>
        </w:rPr>
        <w:t>lifts</w:t>
      </w:r>
      <w:r>
        <w:rPr>
          <w:rFonts w:ascii="Microsoft Sans Serif" w:hAnsi="Microsoft Sans Serif"/>
          <w:color w:val="231F20"/>
          <w:spacing w:val="-22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sz w:val="19"/>
        </w:rPr>
        <w:t>invariably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associated with all the features and requirements of a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fire-fighting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shaft.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Such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lift(s)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installed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enable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services</w:t>
      </w:r>
      <w:r>
        <w:rPr>
          <w:rFonts w:ascii="Microsoft Sans Serif" w:hAnsi="Microsoft Sans Serif"/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personnel</w:t>
      </w:r>
      <w:r>
        <w:rPr>
          <w:rFonts w:ascii="Microsoft Sans Serif" w:hAnsi="Microsoft Sans Serif"/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reach</w:t>
      </w:r>
      <w:r>
        <w:rPr>
          <w:rFonts w:ascii="Microsoft Sans Serif" w:hAnsi="Microsoft Sans Serif"/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different</w:t>
      </w:r>
      <w:r>
        <w:rPr>
          <w:rFonts w:ascii="Microsoft Sans Serif" w:hAnsi="Microsoft Sans Serif"/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floors</w:t>
      </w:r>
      <w:r>
        <w:rPr>
          <w:rFonts w:ascii="Microsoft Sans Serif" w:hAnsi="Microsoft Sans Serif"/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minimum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delay, and shall meet the additional features as required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accordance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this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Part.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This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lift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also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serves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purpose of meeting the requirement of evacuation lift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for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assisted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evacuation.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6"/>
        </w:tabs>
        <w:spacing w:before="100" w:line="254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Fire Resistance — Fire resistance is a property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 an element of building construction and is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measure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its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ability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satisfy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stated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period,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some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all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following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criteria: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94" w:line="256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Load bearing capacity </w:t>
      </w:r>
      <w:r>
        <w:rPr>
          <w:rFonts w:ascii="Microsoft Sans Serif" w:hAnsi="Microsoft Sans Serif"/>
          <w:color w:val="231F20"/>
          <w:w w:val="95"/>
          <w:sz w:val="19"/>
        </w:rPr>
        <w:t>(</w:t>
      </w:r>
      <w:r>
        <w:rPr>
          <w:color w:val="231F20"/>
          <w:w w:val="95"/>
          <w:sz w:val="19"/>
        </w:rPr>
        <w:t>Stability</w:t>
      </w:r>
      <w:r>
        <w:rPr>
          <w:rFonts w:ascii="Microsoft Sans Serif" w:hAnsi="Microsoft Sans Serif"/>
          <w:color w:val="231F20"/>
          <w:w w:val="95"/>
          <w:sz w:val="19"/>
        </w:rPr>
        <w:t>) (</w:t>
      </w:r>
      <w:r>
        <w:rPr>
          <w:color w:val="231F20"/>
          <w:w w:val="95"/>
          <w:sz w:val="19"/>
        </w:rPr>
        <w:t>R</w:t>
      </w:r>
      <w:r>
        <w:rPr>
          <w:rFonts w:ascii="Microsoft Sans Serif" w:hAnsi="Microsoft Sans Serif"/>
          <w:color w:val="231F20"/>
          <w:w w:val="95"/>
          <w:sz w:val="19"/>
        </w:rPr>
        <w:t>) —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ability of a load </w:t>
      </w:r>
      <w:r>
        <w:rPr>
          <w:rFonts w:ascii="Microsoft Sans Serif" w:hAnsi="Microsoft Sans Serif"/>
          <w:color w:val="231F20"/>
          <w:w w:val="90"/>
          <w:sz w:val="19"/>
        </w:rPr>
        <w:t>bearing element to withstand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 exposure without any loss of structural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stability.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21" w:line="256" w:lineRule="auto"/>
        <w:ind w:right="4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Integrity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</w:t>
      </w:r>
      <w:r>
        <w:rPr>
          <w:color w:val="231F20"/>
          <w:w w:val="95"/>
          <w:sz w:val="19"/>
        </w:rPr>
        <w:t>E</w:t>
      </w:r>
      <w:r>
        <w:rPr>
          <w:rFonts w:ascii="Microsoft Sans Serif" w:hAnsi="Microsoft Sans Serif"/>
          <w:color w:val="231F20"/>
          <w:w w:val="95"/>
          <w:sz w:val="19"/>
        </w:rPr>
        <w:t>)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Resistance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penetration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flame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and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hot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gases.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2586"/>
        </w:tabs>
        <w:spacing w:before="20" w:line="254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Insulation </w:t>
      </w:r>
      <w:r>
        <w:rPr>
          <w:rFonts w:ascii="Microsoft Sans Serif" w:hAnsi="Microsoft Sans Serif"/>
          <w:color w:val="231F20"/>
          <w:w w:val="95"/>
          <w:sz w:val="19"/>
        </w:rPr>
        <w:t>(</w:t>
      </w:r>
      <w:r>
        <w:rPr>
          <w:color w:val="231F20"/>
          <w:w w:val="95"/>
          <w:sz w:val="19"/>
        </w:rPr>
        <w:t>I</w:t>
      </w:r>
      <w:r>
        <w:rPr>
          <w:rFonts w:ascii="Microsoft Sans Serif" w:hAnsi="Microsoft Sans Serif"/>
          <w:color w:val="231F20"/>
          <w:w w:val="95"/>
          <w:sz w:val="19"/>
        </w:rPr>
        <w:t>) — Resistance to temperature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rise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unexposed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face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up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maximum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of 180°C at any </w:t>
      </w:r>
      <w:r>
        <w:rPr>
          <w:rFonts w:ascii="Microsoft Sans Serif" w:hAnsi="Microsoft Sans Serif"/>
          <w:color w:val="231F20"/>
          <w:w w:val="95"/>
          <w:sz w:val="19"/>
        </w:rPr>
        <w:t>single point and average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temperature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140°C.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39"/>
        </w:tabs>
        <w:spacing w:before="108" w:line="256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Resistance Rating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The time that a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material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construction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will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withstand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standard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exposure as determined by fire test done in accordance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standard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methods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tests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materials/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structures as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accepted standard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[4(2)].</w:t>
      </w:r>
    </w:p>
    <w:p w:rsidR="00145B00" w:rsidRDefault="00F34A26">
      <w:pPr>
        <w:spacing w:before="105"/>
        <w:ind w:left="2101" w:right="3317"/>
        <w:jc w:val="center"/>
        <w:rPr>
          <w:rFonts w:ascii="Microsoft Sans Serif"/>
          <w:sz w:val="15"/>
        </w:rPr>
      </w:pPr>
      <w:r>
        <w:rPr>
          <w:rFonts w:ascii="Microsoft Sans Serif"/>
          <w:color w:val="231F20"/>
          <w:sz w:val="15"/>
        </w:rPr>
        <w:t>NOTES</w:t>
      </w:r>
    </w:p>
    <w:p w:rsidR="00145B00" w:rsidRDefault="00F34A26" w:rsidP="00F34A26">
      <w:pPr>
        <w:pStyle w:val="Paragraphedeliste"/>
        <w:numPr>
          <w:ilvl w:val="0"/>
          <w:numId w:val="4"/>
        </w:numPr>
        <w:tabs>
          <w:tab w:val="left" w:pos="2270"/>
        </w:tabs>
        <w:spacing w:before="47" w:line="254" w:lineRule="auto"/>
        <w:ind w:right="1" w:firstLine="0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5"/>
          <w:sz w:val="15"/>
        </w:rPr>
        <w:t>The requirement of rating of various building elements as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given in this Part shall be applicable in accordance with the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provisions</w:t>
      </w:r>
      <w:r>
        <w:rPr>
          <w:rFonts w:ascii="Microsoft Sans Serif"/>
          <w:color w:val="231F20"/>
          <w:spacing w:val="-3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given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in</w:t>
      </w:r>
      <w:r>
        <w:rPr>
          <w:rFonts w:ascii="Microsoft Sans Serif"/>
          <w:color w:val="231F20"/>
          <w:spacing w:val="-3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the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accepted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standard</w:t>
      </w:r>
      <w:r>
        <w:rPr>
          <w:rFonts w:ascii="Microsoft Sans Serif"/>
          <w:color w:val="231F20"/>
          <w:spacing w:val="-3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[4(2)].</w:t>
      </w:r>
    </w:p>
    <w:p w:rsidR="00145B00" w:rsidRDefault="00F34A26" w:rsidP="00F34A26">
      <w:pPr>
        <w:pStyle w:val="Paragraphedeliste"/>
        <w:numPr>
          <w:ilvl w:val="0"/>
          <w:numId w:val="4"/>
        </w:numPr>
        <w:tabs>
          <w:tab w:val="left" w:pos="2238"/>
        </w:tabs>
        <w:spacing w:before="43"/>
        <w:ind w:left="2237" w:hanging="104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0"/>
          <w:sz w:val="15"/>
        </w:rPr>
        <w:t>The</w:t>
      </w:r>
      <w:r>
        <w:rPr>
          <w:rFonts w:ascii="Microsoft Sans Serif"/>
          <w:color w:val="231F20"/>
          <w:spacing w:val="-6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fire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resistance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rating</w:t>
      </w:r>
      <w:r>
        <w:rPr>
          <w:rFonts w:ascii="Microsoft Sans Serif"/>
          <w:color w:val="231F20"/>
          <w:spacing w:val="-6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shall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be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specified</w:t>
      </w:r>
      <w:r>
        <w:rPr>
          <w:rFonts w:ascii="Microsoft Sans Serif"/>
          <w:color w:val="231F20"/>
          <w:spacing w:val="-6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in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terms</w:t>
      </w:r>
      <w:r>
        <w:rPr>
          <w:rFonts w:asci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of</w:t>
      </w:r>
      <w:r>
        <w:rPr>
          <w:rFonts w:ascii="Microsoft Sans Serif"/>
          <w:color w:val="231F20"/>
          <w:spacing w:val="-6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minutes.</w:t>
      </w:r>
    </w:p>
    <w:p w:rsidR="00145B00" w:rsidRDefault="00F34A26" w:rsidP="00F34A26">
      <w:pPr>
        <w:pStyle w:val="Paragraphedeliste"/>
        <w:numPr>
          <w:ilvl w:val="0"/>
          <w:numId w:val="4"/>
        </w:numPr>
        <w:tabs>
          <w:tab w:val="left" w:pos="2270"/>
        </w:tabs>
        <w:spacing w:before="47" w:line="254" w:lineRule="auto"/>
        <w:ind w:firstLine="0"/>
        <w:jc w:val="both"/>
        <w:rPr>
          <w:rFonts w:ascii="Microsoft Sans Serif"/>
          <w:sz w:val="15"/>
        </w:rPr>
      </w:pPr>
      <w:r>
        <w:rPr>
          <w:rFonts w:ascii="Microsoft Sans Serif"/>
          <w:color w:val="231F20"/>
          <w:w w:val="95"/>
          <w:sz w:val="15"/>
        </w:rPr>
        <w:t>Fire resistance rating for non-structural material/assembly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shall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bear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a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label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of</w:t>
      </w:r>
      <w:r>
        <w:rPr>
          <w:rFonts w:ascii="Microsoft Sans Serif"/>
          <w:color w:val="231F20"/>
          <w:spacing w:val="-7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compliance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to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such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rating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as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per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the</w:t>
      </w:r>
      <w:r>
        <w:rPr>
          <w:rFonts w:ascii="Microsoft Sans Serif"/>
          <w:color w:val="231F20"/>
          <w:spacing w:val="-8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approval</w:t>
      </w:r>
      <w:r>
        <w:rPr>
          <w:rFonts w:ascii="Microsoft Sans Serif"/>
          <w:color w:val="231F20"/>
          <w:spacing w:val="-33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of competent authority based on testing and evaluation. The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 xml:space="preserve">label shall be permanently </w:t>
      </w:r>
      <w:r>
        <w:rPr>
          <w:rFonts w:ascii="Microsoft Sans Serif"/>
          <w:color w:val="231F20"/>
          <w:w w:val="90"/>
          <w:sz w:val="15"/>
        </w:rPr>
        <w:t>affixed to the material/assembly and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may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carry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other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relevant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details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such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as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name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and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type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of</w:t>
      </w:r>
      <w:r>
        <w:rPr>
          <w:rFonts w:ascii="Microsoft Sans Serif"/>
          <w:color w:val="231F20"/>
          <w:spacing w:val="-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the</w:t>
      </w:r>
      <w:r>
        <w:rPr>
          <w:rFonts w:asci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/>
          <w:color w:val="231F20"/>
          <w:spacing w:val="1"/>
          <w:w w:val="90"/>
          <w:sz w:val="15"/>
        </w:rPr>
        <w:t>p</w:t>
      </w:r>
      <w:r>
        <w:rPr>
          <w:rFonts w:ascii="Microsoft Sans Serif"/>
          <w:color w:val="231F20"/>
          <w:spacing w:val="1"/>
          <w:sz w:val="15"/>
        </w:rPr>
        <w:t>r</w:t>
      </w:r>
      <w:r>
        <w:rPr>
          <w:rFonts w:ascii="Microsoft Sans Serif"/>
          <w:color w:val="231F20"/>
          <w:spacing w:val="1"/>
          <w:w w:val="90"/>
          <w:sz w:val="15"/>
        </w:rPr>
        <w:t>odu</w:t>
      </w:r>
      <w:r>
        <w:rPr>
          <w:rFonts w:ascii="Microsoft Sans Serif"/>
          <w:color w:val="231F20"/>
          <w:spacing w:val="1"/>
          <w:w w:val="89"/>
          <w:sz w:val="15"/>
        </w:rPr>
        <w:t>c</w:t>
      </w:r>
      <w:r>
        <w:rPr>
          <w:rFonts w:ascii="Microsoft Sans Serif"/>
          <w:color w:val="231F20"/>
          <w:spacing w:val="1"/>
          <w:sz w:val="15"/>
        </w:rPr>
        <w:t>t</w:t>
      </w:r>
      <w:r>
        <w:rPr>
          <w:rFonts w:ascii="Microsoft Sans Serif"/>
          <w:color w:val="231F20"/>
          <w:w w:val="90"/>
          <w:sz w:val="15"/>
        </w:rPr>
        <w:t>,</w:t>
      </w:r>
      <w:r>
        <w:rPr>
          <w:rFonts w:ascii="Microsoft Sans Serif"/>
          <w:color w:val="231F20"/>
          <w:spacing w:val="12"/>
          <w:sz w:val="15"/>
        </w:rPr>
        <w:t xml:space="preserve"> </w:t>
      </w:r>
      <w:r>
        <w:rPr>
          <w:rFonts w:ascii="Microsoft Sans Serif"/>
          <w:color w:val="231F20"/>
          <w:spacing w:val="1"/>
          <w:w w:val="80"/>
          <w:sz w:val="15"/>
        </w:rPr>
        <w:t>a</w:t>
      </w:r>
      <w:r>
        <w:rPr>
          <w:rFonts w:ascii="Microsoft Sans Serif"/>
          <w:color w:val="231F20"/>
          <w:spacing w:val="1"/>
          <w:w w:val="90"/>
          <w:sz w:val="15"/>
        </w:rPr>
        <w:t>n</w:t>
      </w:r>
      <w:r>
        <w:rPr>
          <w:rFonts w:ascii="Microsoft Sans Serif"/>
          <w:color w:val="231F20"/>
          <w:w w:val="90"/>
          <w:sz w:val="15"/>
        </w:rPr>
        <w:t>d</w:t>
      </w:r>
      <w:r>
        <w:rPr>
          <w:rFonts w:ascii="Microsoft Sans Serif"/>
          <w:color w:val="231F20"/>
          <w:spacing w:val="12"/>
          <w:sz w:val="15"/>
        </w:rPr>
        <w:t xml:space="preserve"> </w:t>
      </w:r>
      <w:r>
        <w:rPr>
          <w:rFonts w:ascii="Microsoft Sans Serif"/>
          <w:color w:val="231F20"/>
          <w:spacing w:val="1"/>
          <w:w w:val="93"/>
          <w:sz w:val="15"/>
        </w:rPr>
        <w:t>m</w:t>
      </w:r>
      <w:r>
        <w:rPr>
          <w:rFonts w:ascii="Microsoft Sans Serif"/>
          <w:color w:val="231F20"/>
          <w:spacing w:val="1"/>
          <w:w w:val="80"/>
          <w:sz w:val="15"/>
        </w:rPr>
        <w:t>a</w:t>
      </w:r>
      <w:r>
        <w:rPr>
          <w:rFonts w:ascii="Microsoft Sans Serif"/>
          <w:color w:val="231F20"/>
          <w:spacing w:val="1"/>
          <w:w w:val="90"/>
          <w:sz w:val="15"/>
        </w:rPr>
        <w:t>nu</w:t>
      </w:r>
      <w:r>
        <w:rPr>
          <w:rFonts w:ascii="Microsoft Sans Serif"/>
          <w:color w:val="231F20"/>
          <w:spacing w:val="1"/>
          <w:w w:val="120"/>
          <w:sz w:val="15"/>
        </w:rPr>
        <w:t>f</w:t>
      </w:r>
      <w:r>
        <w:rPr>
          <w:rFonts w:ascii="Microsoft Sans Serif"/>
          <w:color w:val="231F20"/>
          <w:spacing w:val="1"/>
          <w:w w:val="80"/>
          <w:sz w:val="15"/>
        </w:rPr>
        <w:t>a</w:t>
      </w:r>
      <w:r>
        <w:rPr>
          <w:rFonts w:ascii="Microsoft Sans Serif"/>
          <w:color w:val="231F20"/>
          <w:spacing w:val="1"/>
          <w:w w:val="89"/>
          <w:sz w:val="15"/>
        </w:rPr>
        <w:t>c</w:t>
      </w:r>
      <w:r>
        <w:rPr>
          <w:rFonts w:ascii="Microsoft Sans Serif"/>
          <w:color w:val="231F20"/>
          <w:spacing w:val="1"/>
          <w:sz w:val="15"/>
        </w:rPr>
        <w:t>t</w:t>
      </w:r>
      <w:r>
        <w:rPr>
          <w:rFonts w:ascii="Microsoft Sans Serif"/>
          <w:color w:val="231F20"/>
          <w:spacing w:val="1"/>
          <w:w w:val="90"/>
          <w:sz w:val="15"/>
        </w:rPr>
        <w:t>u</w:t>
      </w:r>
      <w:r>
        <w:rPr>
          <w:rFonts w:ascii="Microsoft Sans Serif"/>
          <w:color w:val="231F20"/>
          <w:spacing w:val="1"/>
          <w:sz w:val="15"/>
        </w:rPr>
        <w:t>r</w:t>
      </w:r>
      <w:r>
        <w:rPr>
          <w:rFonts w:ascii="Microsoft Sans Serif"/>
          <w:color w:val="231F20"/>
          <w:spacing w:val="1"/>
          <w:w w:val="80"/>
          <w:sz w:val="15"/>
        </w:rPr>
        <w:t>e</w:t>
      </w:r>
      <w:r>
        <w:rPr>
          <w:rFonts w:ascii="Microsoft Sans Serif"/>
          <w:color w:val="231F20"/>
          <w:spacing w:val="4"/>
          <w:sz w:val="15"/>
        </w:rPr>
        <w:t>r</w:t>
      </w:r>
      <w:r>
        <w:rPr>
          <w:rFonts w:ascii="Microsoft Sans Serif"/>
          <w:color w:val="231F20"/>
          <w:spacing w:val="-5"/>
          <w:w w:val="175"/>
          <w:sz w:val="15"/>
        </w:rPr>
        <w:t>'</w:t>
      </w:r>
      <w:r>
        <w:rPr>
          <w:rFonts w:ascii="Microsoft Sans Serif"/>
          <w:color w:val="231F20"/>
          <w:w w:val="78"/>
          <w:sz w:val="15"/>
        </w:rPr>
        <w:t>s</w:t>
      </w:r>
      <w:r>
        <w:rPr>
          <w:rFonts w:ascii="Microsoft Sans Serif"/>
          <w:color w:val="231F20"/>
          <w:spacing w:val="12"/>
          <w:sz w:val="15"/>
        </w:rPr>
        <w:t xml:space="preserve"> </w:t>
      </w:r>
      <w:r>
        <w:rPr>
          <w:rFonts w:ascii="Microsoft Sans Serif"/>
          <w:color w:val="231F20"/>
          <w:spacing w:val="1"/>
          <w:w w:val="90"/>
          <w:sz w:val="15"/>
        </w:rPr>
        <w:t>d</w:t>
      </w:r>
      <w:r>
        <w:rPr>
          <w:rFonts w:ascii="Microsoft Sans Serif"/>
          <w:color w:val="231F20"/>
          <w:spacing w:val="1"/>
          <w:w w:val="80"/>
          <w:sz w:val="15"/>
        </w:rPr>
        <w:t>e</w:t>
      </w:r>
      <w:r>
        <w:rPr>
          <w:rFonts w:ascii="Microsoft Sans Serif"/>
          <w:color w:val="231F20"/>
          <w:spacing w:val="1"/>
          <w:sz w:val="15"/>
        </w:rPr>
        <w:t>t</w:t>
      </w:r>
      <w:r>
        <w:rPr>
          <w:rFonts w:ascii="Microsoft Sans Serif"/>
          <w:color w:val="231F20"/>
          <w:spacing w:val="1"/>
          <w:w w:val="80"/>
          <w:sz w:val="15"/>
        </w:rPr>
        <w:t>a</w:t>
      </w:r>
      <w:r>
        <w:rPr>
          <w:rFonts w:ascii="Microsoft Sans Serif"/>
          <w:color w:val="231F20"/>
          <w:spacing w:val="1"/>
          <w:w w:val="122"/>
          <w:sz w:val="15"/>
        </w:rPr>
        <w:t>il</w:t>
      </w:r>
      <w:r>
        <w:rPr>
          <w:rFonts w:ascii="Microsoft Sans Serif"/>
          <w:color w:val="231F20"/>
          <w:spacing w:val="1"/>
          <w:w w:val="78"/>
          <w:sz w:val="15"/>
        </w:rPr>
        <w:t>s</w:t>
      </w:r>
      <w:r>
        <w:rPr>
          <w:rFonts w:ascii="Microsoft Sans Serif"/>
          <w:color w:val="231F20"/>
          <w:w w:val="90"/>
          <w:sz w:val="15"/>
        </w:rPr>
        <w:t>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5"/>
        </w:tabs>
        <w:spacing w:before="98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1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Resistant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resistance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rated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wall,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having opening(s) with specified fire resistant rating,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which </w:t>
      </w:r>
      <w:r>
        <w:rPr>
          <w:rFonts w:ascii="Microsoft Sans Serif" w:hAnsi="Microsoft Sans Serif"/>
          <w:color w:val="231F20"/>
          <w:w w:val="95"/>
          <w:sz w:val="19"/>
        </w:rPr>
        <w:t>restricts the spread of fire from one part of a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another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part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same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44"/>
        </w:tabs>
        <w:spacing w:before="103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Separation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The distance in metre,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measured from the external wall of the building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concerned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external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wall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site,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site,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opposite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side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street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other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public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space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purpose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preventing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spread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742"/>
        </w:tabs>
        <w:spacing w:before="69" w:line="254" w:lineRule="auto"/>
        <w:ind w:left="291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9"/>
          <w:w w:val="99"/>
          <w:sz w:val="19"/>
        </w:rPr>
        <w:br w:type="column"/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Stop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resistant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material,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construction, having a fire resistance rating of not less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than the fire separating </w:t>
      </w:r>
      <w:r>
        <w:rPr>
          <w:rFonts w:ascii="Microsoft Sans Serif" w:hAnsi="Microsoft Sans Serif"/>
          <w:color w:val="231F20"/>
          <w:w w:val="85"/>
          <w:sz w:val="19"/>
        </w:rPr>
        <w:t>elements, installed in concealed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spaces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between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structural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elements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prevent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spread/propagation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walls,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ceilings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like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as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laid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down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criteria.</w:t>
      </w:r>
    </w:p>
    <w:p w:rsidR="00145B00" w:rsidRDefault="00F34A26">
      <w:pPr>
        <w:spacing w:before="125"/>
        <w:ind w:left="516"/>
        <w:rPr>
          <w:rFonts w:ascii="Microsoft Sans Serif"/>
          <w:sz w:val="15"/>
        </w:rPr>
      </w:pPr>
      <w:r>
        <w:rPr>
          <w:rFonts w:ascii="Microsoft Sans Serif"/>
          <w:color w:val="231F20"/>
          <w:sz w:val="15"/>
        </w:rPr>
        <w:t>NOTES</w:t>
      </w:r>
    </w:p>
    <w:p w:rsidR="00145B00" w:rsidRDefault="00F34A26" w:rsidP="00F34A26">
      <w:pPr>
        <w:pStyle w:val="Paragraphedeliste"/>
        <w:numPr>
          <w:ilvl w:val="0"/>
          <w:numId w:val="5"/>
        </w:numPr>
        <w:tabs>
          <w:tab w:val="left" w:pos="637"/>
        </w:tabs>
        <w:spacing w:before="51" w:line="256" w:lineRule="auto"/>
        <w:ind w:right="1806" w:firstLine="0"/>
        <w:jc w:val="both"/>
        <w:rPr>
          <w:rFonts w:ascii="Microsoft Sans Serif"/>
          <w:color w:val="231F20"/>
          <w:sz w:val="15"/>
        </w:rPr>
      </w:pPr>
      <w:r>
        <w:rPr>
          <w:rFonts w:ascii="Microsoft Sans Serif"/>
          <w:color w:val="231F20"/>
          <w:w w:val="90"/>
          <w:sz w:val="15"/>
        </w:rPr>
        <w:t xml:space="preserve">Fire stop assembly for through penetrations </w:t>
      </w:r>
      <w:r>
        <w:rPr>
          <w:rFonts w:ascii="Microsoft Sans Serif"/>
          <w:color w:val="231F20"/>
          <w:w w:val="90"/>
          <w:sz w:val="15"/>
        </w:rPr>
        <w:t>is a combination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of firestop compatible for use with the penetrant, penetration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items such as cables, cable tray, conduits, ducts, pipes, etc,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and their means of support through the wall or opening that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together restores the fire resistance rating of the f</w:t>
      </w:r>
      <w:r>
        <w:rPr>
          <w:rFonts w:ascii="Microsoft Sans Serif"/>
          <w:color w:val="231F20"/>
          <w:w w:val="90"/>
          <w:sz w:val="15"/>
        </w:rPr>
        <w:t>ire separating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elements in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terms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of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its integrity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and/or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insulation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properties.</w:t>
      </w:r>
    </w:p>
    <w:p w:rsidR="00145B00" w:rsidRDefault="00F34A26" w:rsidP="00F34A26">
      <w:pPr>
        <w:pStyle w:val="Paragraphedeliste"/>
        <w:numPr>
          <w:ilvl w:val="0"/>
          <w:numId w:val="5"/>
        </w:numPr>
        <w:tabs>
          <w:tab w:val="left" w:pos="643"/>
        </w:tabs>
        <w:spacing w:before="39" w:line="259" w:lineRule="auto"/>
        <w:ind w:right="1806" w:firstLine="0"/>
        <w:jc w:val="both"/>
        <w:rPr>
          <w:rFonts w:ascii="Microsoft Sans Serif"/>
          <w:color w:val="231F20"/>
          <w:sz w:val="15"/>
        </w:rPr>
      </w:pPr>
      <w:r>
        <w:rPr>
          <w:rFonts w:ascii="Microsoft Sans Serif"/>
          <w:color w:val="231F20"/>
          <w:w w:val="95"/>
          <w:sz w:val="15"/>
        </w:rPr>
        <w:t>Fire stop assembly for joints is the one where fire stop with</w:t>
      </w:r>
      <w:r>
        <w:rPr>
          <w:rFonts w:asci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movement capability is used to seal the linear joints between</w:t>
      </w:r>
      <w:r>
        <w:rPr>
          <w:rFonts w:asci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 xml:space="preserve">adjacent fire separating elements, to maintain the </w:t>
      </w:r>
      <w:r>
        <w:rPr>
          <w:rFonts w:ascii="Microsoft Sans Serif"/>
          <w:color w:val="231F20"/>
          <w:w w:val="90"/>
          <w:sz w:val="15"/>
        </w:rPr>
        <w:t>fire resistance</w:t>
      </w:r>
      <w:r>
        <w:rPr>
          <w:rFonts w:ascii="Microsoft Sans Serif"/>
          <w:color w:val="231F20"/>
          <w:spacing w:val="-33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of the separating elements, which should be installed within its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tested design limits with regard to size of the joint, type of</w:t>
      </w:r>
      <w:r>
        <w:rPr>
          <w:rFonts w:ascii="Microsoft Sans Serif"/>
          <w:color w:val="231F20"/>
          <w:spacing w:val="1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assembly, and anticipated compression and extension of the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joint.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1"/>
        </w:tabs>
        <w:spacing w:before="111"/>
        <w:ind w:left="670" w:hanging="38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Suppression</w:t>
      </w:r>
      <w:r>
        <w:rPr>
          <w:rFonts w:ascii="Microsoft Sans Serif"/>
          <w:color w:val="231F20"/>
          <w:spacing w:val="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Systems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969"/>
        </w:tabs>
        <w:spacing w:before="118" w:line="254" w:lineRule="auto"/>
        <w:ind w:left="968" w:right="1806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Gas based systems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ystems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use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gaseous</w:t>
      </w:r>
      <w:r>
        <w:rPr>
          <w:rFonts w:ascii="Microsoft Sans Serif" w:hAnsi="Microsoft Sans Serif"/>
          <w:color w:val="231F20"/>
          <w:spacing w:val="-1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agents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as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fire</w:t>
      </w:r>
      <w:r>
        <w:rPr>
          <w:rFonts w:ascii="Microsoft Sans Serif" w:hAnsi="Microsoft Sans Serif"/>
          <w:color w:val="231F20"/>
          <w:spacing w:val="-1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suppression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media,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such</w:t>
      </w:r>
      <w:r>
        <w:rPr>
          <w:rFonts w:ascii="Microsoft Sans Serif" w:hAnsi="Microsoft Sans Serif"/>
          <w:color w:val="231F20"/>
          <w:spacing w:val="-4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as,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all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agents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alternate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Halon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gases,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listed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 approved for use by relevant Indian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Standards; other methods/types of gas based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systems where their protection is equal to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better than </w:t>
      </w:r>
      <w:r>
        <w:rPr>
          <w:rFonts w:ascii="Microsoft Sans Serif" w:hAnsi="Microsoft Sans Serif"/>
          <w:color w:val="231F20"/>
          <w:w w:val="90"/>
          <w:sz w:val="19"/>
        </w:rPr>
        <w:t>what is suggested above for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type of application subject to the acceptance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 Authorities concerned may also fall under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such</w:t>
      </w:r>
      <w:r>
        <w:rPr>
          <w:rFonts w:ascii="Microsoft Sans Serif" w:hAnsi="Microsoft Sans Serif"/>
          <w:color w:val="231F20"/>
          <w:spacing w:val="-7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systems.</w:t>
      </w:r>
    </w:p>
    <w:p w:rsidR="00145B00" w:rsidRDefault="00F34A26" w:rsidP="00F34A26">
      <w:pPr>
        <w:pStyle w:val="Paragraphedeliste"/>
        <w:numPr>
          <w:ilvl w:val="2"/>
          <w:numId w:val="1"/>
        </w:numPr>
        <w:tabs>
          <w:tab w:val="left" w:pos="969"/>
        </w:tabs>
        <w:spacing w:before="93" w:line="254" w:lineRule="auto"/>
        <w:ind w:left="968" w:right="1807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Water based systems </w:t>
      </w:r>
      <w:r>
        <w:rPr>
          <w:rFonts w:ascii="Microsoft Sans Serif" w:hAnsi="Microsoft Sans Serif"/>
          <w:color w:val="231F20"/>
          <w:w w:val="95"/>
          <w:sz w:val="19"/>
        </w:rPr>
        <w:t>— Systems that use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mainly water as firefighting media such as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hydrant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sprinkler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spray system, foam system and water mist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system.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96"/>
        </w:tabs>
        <w:spacing w:before="123" w:line="254" w:lineRule="auto"/>
        <w:ind w:left="291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Fire Wall or Fire Separating Wall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 fire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resistance rated wall having fire protected openings,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which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restricts </w:t>
      </w:r>
      <w:r>
        <w:rPr>
          <w:rFonts w:ascii="Microsoft Sans Serif" w:hAnsi="Microsoft Sans Serif"/>
          <w:color w:val="231F20"/>
          <w:w w:val="95"/>
          <w:sz w:val="19"/>
        </w:rPr>
        <w:t xml:space="preserve">the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spread </w:t>
      </w:r>
      <w:r>
        <w:rPr>
          <w:rFonts w:ascii="Microsoft Sans Serif" w:hAnsi="Microsoft Sans Serif"/>
          <w:color w:val="231F20"/>
          <w:w w:val="95"/>
          <w:sz w:val="19"/>
        </w:rPr>
        <w:t xml:space="preserve">of fire and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extends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continuously from the foundation to the roof (and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through</w:t>
      </w:r>
      <w:r>
        <w:rPr>
          <w:rFonts w:ascii="Microsoft Sans Serif" w:hAnsi="Microsoft Sans Serif"/>
          <w:color w:val="231F20"/>
          <w:w w:val="95"/>
          <w:sz w:val="19"/>
        </w:rPr>
        <w:t xml:space="preserve"> the roof at least 1m above the roof in case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combustible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roof),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sufficient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structural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stability under fire conditions to allow collapse 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construction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side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either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side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without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collapse</w:t>
      </w:r>
      <w:r>
        <w:rPr>
          <w:rFonts w:ascii="Microsoft Sans Serif" w:hAnsi="Microsoft Sans Serif"/>
          <w:color w:val="231F20"/>
          <w:spacing w:val="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wall.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49"/>
        </w:tabs>
        <w:spacing w:before="116" w:line="254" w:lineRule="auto"/>
        <w:ind w:left="291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Floor</w:t>
      </w:r>
      <w:r>
        <w:rPr>
          <w:rFonts w:ascii="Microsoft Sans Serif" w:hAnsi="Microsoft Sans Serif"/>
          <w:color w:val="231F20"/>
          <w:spacing w:val="-1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1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(Gross)</w:t>
      </w:r>
      <w:r>
        <w:rPr>
          <w:rFonts w:ascii="Microsoft Sans Serif" w:hAnsi="Microsoft Sans Serif"/>
          <w:color w:val="231F20"/>
          <w:spacing w:val="-1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1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floor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within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inside perimeter of the outside walls of the floor 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building under consideration with no deductions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for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corridors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passage-ways,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stairs,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closets,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thickness</w:t>
      </w:r>
      <w:r>
        <w:rPr>
          <w:rFonts w:ascii="Microsoft Sans Serif" w:hAnsi="Microsoft Sans Serif"/>
          <w:color w:val="231F20"/>
          <w:spacing w:val="-4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interior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walls,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columns,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lifts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shafts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other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features.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49"/>
        </w:tabs>
        <w:spacing w:before="122" w:line="252" w:lineRule="auto"/>
        <w:ind w:left="291" w:right="1805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Floor</w:t>
      </w:r>
      <w:r>
        <w:rPr>
          <w:rFonts w:ascii="Microsoft Sans Serif" w:hAnsi="Microsoft Sans Serif"/>
          <w:color w:val="231F20"/>
          <w:spacing w:val="-1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Ratio</w:t>
      </w:r>
      <w:r>
        <w:rPr>
          <w:rFonts w:ascii="Microsoft Sans Serif" w:hAns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(FAR)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1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quotient</w:t>
      </w:r>
      <w:r>
        <w:rPr>
          <w:rFonts w:ascii="Microsoft Sans Serif" w:hAnsi="Microsoft Sans Serif"/>
          <w:color w:val="231F20"/>
          <w:spacing w:val="-1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obtained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dividing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total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covered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(plinth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area)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all</w:t>
      </w:r>
    </w:p>
    <w:p w:rsidR="00145B00" w:rsidRDefault="00145B00">
      <w:pPr>
        <w:spacing w:line="252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2"/>
        <w:jc w:val="left"/>
        <w:rPr>
          <w:rFonts w:ascii="Microsoft Sans Serif"/>
          <w:sz w:val="17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floors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area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plot:</w:t>
      </w: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6"/>
        </w:rPr>
      </w:pPr>
    </w:p>
    <w:p w:rsidR="00145B00" w:rsidRDefault="00F34A26">
      <w:pPr>
        <w:spacing w:line="180" w:lineRule="auto"/>
        <w:ind w:left="2599"/>
        <w:rPr>
          <w:sz w:val="18"/>
        </w:rPr>
      </w:pPr>
      <w:r>
        <w:pict>
          <v:line id="_x0000_s1044" style="position:absolute;left:0;text-align:left;z-index:-251681280;mso-position-horizontal-relative:page;mso-width-relative:page;mso-height-relative:page" from="158.8pt,11.9pt" to="275.05pt,11.9pt" strokecolor="#231f20" strokeweight=".15925mm">
            <w10:wrap anchorx="page"/>
          </v:line>
        </w:pict>
      </w:r>
      <w:r>
        <w:rPr>
          <w:color w:val="231F20"/>
          <w:w w:val="95"/>
          <w:position w:val="-11"/>
          <w:sz w:val="18"/>
        </w:rPr>
        <w:t>FAR</w:t>
      </w:r>
      <w:r>
        <w:rPr>
          <w:color w:val="231F20"/>
          <w:spacing w:val="20"/>
          <w:w w:val="95"/>
          <w:position w:val="-11"/>
          <w:sz w:val="18"/>
        </w:rPr>
        <w:t xml:space="preserve"> </w:t>
      </w:r>
      <w:r>
        <w:rPr>
          <w:rFonts w:ascii="Microsoft Sans Serif"/>
          <w:color w:val="231F20"/>
          <w:w w:val="95"/>
          <w:position w:val="-11"/>
          <w:sz w:val="18"/>
        </w:rPr>
        <w:t>=</w:t>
      </w:r>
      <w:r>
        <w:rPr>
          <w:rFonts w:ascii="Microsoft Sans Serif"/>
          <w:color w:val="231F20"/>
          <w:spacing w:val="29"/>
          <w:w w:val="95"/>
          <w:position w:val="-11"/>
          <w:sz w:val="18"/>
        </w:rPr>
        <w:t xml:space="preserve"> </w:t>
      </w:r>
      <w:r>
        <w:rPr>
          <w:color w:val="231F20"/>
          <w:w w:val="95"/>
          <w:sz w:val="18"/>
        </w:rPr>
        <w:t>Total</w:t>
      </w:r>
      <w:r>
        <w:rPr>
          <w:color w:val="231F20"/>
          <w:spacing w:val="2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covered</w:t>
      </w:r>
      <w:r>
        <w:rPr>
          <w:color w:val="231F20"/>
          <w:spacing w:val="8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area</w:t>
      </w:r>
      <w:r>
        <w:rPr>
          <w:color w:val="231F20"/>
          <w:spacing w:val="4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of</w:t>
      </w:r>
      <w:r>
        <w:rPr>
          <w:color w:val="231F20"/>
          <w:spacing w:val="7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all</w:t>
      </w:r>
      <w:r>
        <w:rPr>
          <w:color w:val="231F20"/>
          <w:spacing w:val="-2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floors</w:t>
      </w:r>
    </w:p>
    <w:p w:rsidR="00145B00" w:rsidRDefault="00F34A26">
      <w:pPr>
        <w:spacing w:line="179" w:lineRule="exact"/>
        <w:ind w:right="1307"/>
        <w:jc w:val="right"/>
        <w:rPr>
          <w:sz w:val="18"/>
        </w:rPr>
      </w:pPr>
      <w:r>
        <w:rPr>
          <w:color w:val="231F20"/>
          <w:w w:val="95"/>
          <w:sz w:val="18"/>
        </w:rPr>
        <w:t>Plot</w:t>
      </w:r>
      <w:r>
        <w:rPr>
          <w:color w:val="231F20"/>
          <w:spacing w:val="-7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area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69"/>
        </w:tabs>
        <w:spacing w:before="90" w:line="252" w:lineRule="auto"/>
        <w:ind w:hanging="1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Hardware —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door-latching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assembly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incorporating an actuating member or panic bar that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releases the latch bolt upon the application of a force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direction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egress</w:t>
      </w:r>
      <w:r>
        <w:rPr>
          <w:rFonts w:ascii="Microsoft Sans Serif" w:hAns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travel,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provided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9"/>
        </w:tabs>
        <w:spacing w:before="95" w:line="252" w:lineRule="auto"/>
        <w:ind w:right="7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High Rise Building — A building</w:t>
      </w:r>
      <w:r>
        <w:rPr>
          <w:rFonts w:ascii="Microsoft Sans Serif" w:hAnsi="Microsoft Sans Serif"/>
          <w:color w:val="231F20"/>
          <w:w w:val="95"/>
          <w:sz w:val="19"/>
        </w:rPr>
        <w:t xml:space="preserve"> 15 m or above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height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(irrespective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its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occupancy).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5"/>
        </w:tabs>
        <w:spacing w:before="95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Horizontal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defend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place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staging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arrangement, providing safety from fire and smoke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originating from the area of incidence, by allowing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alternative egress from a compartment to an </w:t>
      </w:r>
      <w:r>
        <w:rPr>
          <w:rFonts w:ascii="Microsoft Sans Serif" w:hAnsi="Microsoft Sans Serif"/>
          <w:color w:val="231F20"/>
          <w:w w:val="90"/>
          <w:sz w:val="19"/>
        </w:rPr>
        <w:t>area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refuge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or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another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compartment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at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or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near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the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same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level.</w:t>
      </w:r>
      <w:r>
        <w:rPr>
          <w:rFonts w:ascii="Microsoft Sans Serif" w:hAnsi="Microsoft Sans Serif"/>
          <w:color w:val="231F20"/>
          <w:spacing w:val="-4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This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also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such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egress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compartment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adjoining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building.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horizontal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shall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 fire door of 120 min rating in a fire resistant wall.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Horizontal exit require </w:t>
      </w:r>
      <w:r>
        <w:rPr>
          <w:rFonts w:ascii="Microsoft Sans Serif" w:hAnsi="Microsoft Sans Serif"/>
          <w:color w:val="231F20"/>
          <w:w w:val="90"/>
          <w:sz w:val="19"/>
        </w:rPr>
        <w:t>separation with the refuge area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adjoining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compartment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120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min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barrier.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 adjoining compartment of the horizontal exit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should allow unlocked and ease of egress and exits for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occupants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using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defend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place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strategy.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68"/>
        </w:tabs>
        <w:spacing w:before="94" w:line="252" w:lineRule="auto"/>
        <w:ind w:right="3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Lift</w:t>
      </w:r>
      <w:r>
        <w:rPr>
          <w:rFonts w:ascii="Microsoft Sans Serif" w:hAnsi="Microsoft Sans Serif"/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Lobby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space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from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people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directly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enter a lift car(s) and into which people directly enter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upon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exiting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lift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car(s).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8"/>
        </w:tabs>
        <w:spacing w:before="94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Means of Egress — A continuous way of travel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from any point in a building or structure to a public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way, consisting of three separate and </w:t>
      </w:r>
      <w:r>
        <w:rPr>
          <w:rFonts w:ascii="Microsoft Sans Serif" w:hAnsi="Microsoft Sans Serif"/>
          <w:color w:val="231F20"/>
          <w:w w:val="85"/>
          <w:sz w:val="19"/>
        </w:rPr>
        <w:t>distinct parts, that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is,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access,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exit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discharge.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0"/>
        </w:tabs>
        <w:spacing w:before="95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Means of Escape — A way out of a building 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structure that does not conform to the strict definition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148"/>
          <w:sz w:val="19"/>
        </w:rPr>
        <w:t>‘</w:t>
      </w:r>
      <w:r>
        <w:rPr>
          <w:rFonts w:ascii="Microsoft Sans Serif" w:hAnsi="Microsoft Sans Serif"/>
          <w:color w:val="231F20"/>
          <w:w w:val="92"/>
          <w:sz w:val="19"/>
        </w:rPr>
        <w:t>m</w:t>
      </w:r>
      <w:r>
        <w:rPr>
          <w:rFonts w:ascii="Microsoft Sans Serif" w:hAnsi="Microsoft Sans Serif"/>
          <w:color w:val="231F20"/>
          <w:w w:val="79"/>
          <w:sz w:val="19"/>
        </w:rPr>
        <w:t>ea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>g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77"/>
          <w:sz w:val="19"/>
        </w:rPr>
        <w:t>ss</w:t>
      </w:r>
      <w:r>
        <w:rPr>
          <w:rFonts w:ascii="Microsoft Sans Serif" w:hAnsi="Microsoft Sans Serif"/>
          <w:color w:val="231F20"/>
          <w:w w:val="172"/>
          <w:sz w:val="19"/>
        </w:rPr>
        <w:t>'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bu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do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p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99"/>
          <w:sz w:val="19"/>
        </w:rPr>
        <w:t>v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120"/>
          <w:sz w:val="19"/>
        </w:rPr>
        <w:t>l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w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99"/>
          <w:sz w:val="19"/>
        </w:rPr>
        <w:t xml:space="preserve">y </w:t>
      </w:r>
      <w:r>
        <w:rPr>
          <w:rFonts w:ascii="Microsoft Sans Serif" w:hAnsi="Microsoft Sans Serif"/>
          <w:color w:val="231F20"/>
          <w:sz w:val="19"/>
        </w:rPr>
        <w:t>out.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9"/>
        </w:tabs>
        <w:spacing w:before="149"/>
        <w:ind w:left="2288" w:hanging="38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Metro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Station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2447"/>
        </w:tabs>
        <w:spacing w:before="90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Concourse </w:t>
      </w:r>
      <w:r>
        <w:rPr>
          <w:rFonts w:ascii="Microsoft Sans Serif" w:hAnsi="Microsoft Sans Serif"/>
          <w:color w:val="231F20"/>
          <w:w w:val="95"/>
          <w:sz w:val="19"/>
        </w:rPr>
        <w:t xml:space="preserve">— </w:t>
      </w:r>
      <w:r>
        <w:rPr>
          <w:rFonts w:ascii="Microsoft Sans Serif" w:hAnsi="Microsoft Sans Serif"/>
          <w:color w:val="231F20"/>
          <w:w w:val="95"/>
          <w:sz w:val="19"/>
        </w:rPr>
        <w:t>Intermediate level(s) or area(s)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connecting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station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platform(s)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public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way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stairs,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escalators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corridors.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2419"/>
        </w:tabs>
        <w:spacing w:before="79" w:line="252" w:lineRule="auto"/>
        <w:ind w:right="2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Crush Train Load </w:t>
      </w:r>
      <w:r>
        <w:rPr>
          <w:rFonts w:ascii="Microsoft Sans Serif" w:hAnsi="Microsoft Sans Serif"/>
          <w:color w:val="231F20"/>
          <w:w w:val="90"/>
          <w:sz w:val="19"/>
        </w:rPr>
        <w:t>— The number of passengers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inside a train when it is filled to maximum capacity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permissible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by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rolling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stock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design.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2455"/>
        </w:tabs>
        <w:spacing w:before="75" w:line="252" w:lineRule="auto"/>
        <w:ind w:right="6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107"/>
          <w:sz w:val="19"/>
        </w:rPr>
        <w:t>E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1"/>
          <w:w w:val="81"/>
          <w:sz w:val="19"/>
        </w:rPr>
        <w:t>t</w:t>
      </w:r>
      <w:r>
        <w:rPr>
          <w:color w:val="231F20"/>
          <w:spacing w:val="1"/>
          <w:w w:val="106"/>
          <w:sz w:val="19"/>
        </w:rPr>
        <w:t>r</w:t>
      </w:r>
      <w:r>
        <w:rPr>
          <w:color w:val="231F20"/>
          <w:w w:val="93"/>
          <w:sz w:val="19"/>
        </w:rPr>
        <w:t>a</w:t>
      </w:r>
      <w:r>
        <w:rPr>
          <w:color w:val="231F20"/>
          <w:spacing w:val="1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1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12"/>
          <w:sz w:val="19"/>
        </w:rPr>
        <w:t xml:space="preserve"> </w:t>
      </w:r>
      <w:r>
        <w:rPr>
          <w:color w:val="231F20"/>
          <w:w w:val="110"/>
          <w:sz w:val="19"/>
        </w:rPr>
        <w:t>L</w:t>
      </w:r>
      <w:r>
        <w:rPr>
          <w:color w:val="231F20"/>
          <w:w w:val="90"/>
          <w:sz w:val="19"/>
        </w:rPr>
        <w:t>o</w:t>
      </w:r>
      <w:r>
        <w:rPr>
          <w:color w:val="231F20"/>
          <w:w w:val="93"/>
          <w:sz w:val="19"/>
        </w:rPr>
        <w:t>a</w:t>
      </w:r>
      <w:r>
        <w:rPr>
          <w:color w:val="231F20"/>
          <w:w w:val="89"/>
          <w:sz w:val="19"/>
        </w:rPr>
        <w:t>d</w:t>
      </w:r>
      <w:r>
        <w:rPr>
          <w:color w:val="231F20"/>
          <w:spacing w:val="13"/>
          <w:sz w:val="19"/>
        </w:rPr>
        <w:t xml:space="preserve"> </w:t>
      </w:r>
      <w:r>
        <w:rPr>
          <w:rFonts w:ascii="Microsoft Sans Serif" w:hAnsi="Microsoft Sans Serif"/>
          <w:color w:val="231F20"/>
          <w:w w:val="168"/>
          <w:sz w:val="19"/>
        </w:rPr>
        <w:t>–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h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spacing w:val="21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nu</w:t>
      </w:r>
      <w:r>
        <w:rPr>
          <w:rFonts w:ascii="Microsoft Sans Serif" w:hAnsi="Microsoft Sans Serif"/>
          <w:color w:val="231F20"/>
          <w:w w:val="92"/>
          <w:sz w:val="19"/>
        </w:rPr>
        <w:t>m</w:t>
      </w:r>
      <w:r>
        <w:rPr>
          <w:rFonts w:ascii="Microsoft Sans Serif" w:hAnsi="Microsoft Sans Serif"/>
          <w:color w:val="231F20"/>
          <w:w w:val="89"/>
          <w:sz w:val="19"/>
        </w:rPr>
        <w:t>b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spacing w:val="21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21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p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77"/>
          <w:sz w:val="19"/>
        </w:rPr>
        <w:t>ss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>ng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7"/>
          <w:sz w:val="19"/>
        </w:rPr>
        <w:t xml:space="preserve">s </w:t>
      </w:r>
      <w:r>
        <w:rPr>
          <w:rFonts w:ascii="Microsoft Sans Serif" w:hAnsi="Microsoft Sans Serif"/>
          <w:color w:val="231F20"/>
          <w:sz w:val="19"/>
        </w:rPr>
        <w:t>boarding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train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at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platform.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2439"/>
        </w:tabs>
        <w:spacing w:before="79" w:line="252" w:lineRule="auto"/>
        <w:ind w:right="2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Headway </w:t>
      </w:r>
      <w:r>
        <w:rPr>
          <w:rFonts w:ascii="Microsoft Sans Serif" w:hAnsi="Microsoft Sans Serif"/>
          <w:color w:val="231F20"/>
          <w:w w:val="95"/>
          <w:sz w:val="19"/>
        </w:rPr>
        <w:t>— The interval of time between the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arrivals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consecutive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trains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at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platform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station.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2431"/>
        </w:tabs>
        <w:spacing w:before="79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Mass Rapid Transit </w:t>
      </w:r>
      <w:r>
        <w:rPr>
          <w:rFonts w:ascii="Microsoft Sans Serif" w:hAnsi="Microsoft Sans Serif"/>
          <w:color w:val="231F20"/>
          <w:w w:val="95"/>
          <w:sz w:val="19"/>
        </w:rPr>
        <w:t>— Any station building 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part thereof, permanent or </w:t>
      </w:r>
      <w:r>
        <w:rPr>
          <w:rFonts w:ascii="Microsoft Sans Serif" w:hAnsi="Microsoft Sans Serif"/>
          <w:color w:val="231F20"/>
          <w:w w:val="90"/>
          <w:sz w:val="19"/>
        </w:rPr>
        <w:t>temporary, through which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people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transit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duration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time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required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enter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building and board the train to depart the station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platform or to alight from the train and depart from the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station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796"/>
        </w:tabs>
        <w:spacing w:before="54" w:line="256" w:lineRule="auto"/>
        <w:ind w:left="290" w:right="1808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-1"/>
          <w:w w:val="98"/>
          <w:sz w:val="19"/>
        </w:rPr>
        <w:br w:type="column"/>
      </w:r>
      <w:r>
        <w:rPr>
          <w:color w:val="231F20"/>
          <w:w w:val="90"/>
          <w:sz w:val="19"/>
        </w:rPr>
        <w:t xml:space="preserve">Non-transit Occupancy </w:t>
      </w:r>
      <w:r>
        <w:rPr>
          <w:rFonts w:ascii="Microsoft Sans Serif" w:hAnsi="Microsoft Sans Serif"/>
          <w:color w:val="231F20"/>
          <w:w w:val="90"/>
          <w:sz w:val="19"/>
        </w:rPr>
        <w:t xml:space="preserve">— Occupancy not </w:t>
      </w:r>
      <w:r>
        <w:rPr>
          <w:rFonts w:ascii="Microsoft Sans Serif" w:hAnsi="Microsoft Sans Serif"/>
          <w:color w:val="231F20"/>
          <w:w w:val="90"/>
          <w:sz w:val="19"/>
        </w:rPr>
        <w:t>under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control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system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operating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authority.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814"/>
        </w:tabs>
        <w:spacing w:before="106" w:line="256" w:lineRule="auto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Point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of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Safety</w:t>
      </w:r>
      <w:r>
        <w:rPr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following: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(a)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enclosed exit that leads to a public way or safe location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outside the station, trainway, or vehicle, (b) An at-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grade point beyond the vehicle, enclosing </w:t>
      </w:r>
      <w:r>
        <w:rPr>
          <w:rFonts w:ascii="Microsoft Sans Serif" w:hAnsi="Microsoft Sans Serif"/>
          <w:color w:val="231F20"/>
          <w:w w:val="90"/>
          <w:sz w:val="19"/>
        </w:rPr>
        <w:t>stations,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trainway,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(c)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point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track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beyond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enclosed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station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enclosed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train-way,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(d)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location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approved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Authorities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concerned.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828"/>
        </w:tabs>
        <w:spacing w:before="103" w:line="256" w:lineRule="auto"/>
        <w:ind w:left="290" w:right="1808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>Station</w:t>
      </w:r>
      <w:r>
        <w:rPr>
          <w:color w:val="231F20"/>
          <w:spacing w:val="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place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designated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purpose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of loading and unloading passengers, </w:t>
      </w:r>
      <w:r>
        <w:rPr>
          <w:rFonts w:ascii="Microsoft Sans Serif" w:hAnsi="Microsoft Sans Serif"/>
          <w:color w:val="231F20"/>
          <w:w w:val="85"/>
          <w:sz w:val="19"/>
        </w:rPr>
        <w:t>including service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area and ancillary spaces associated with the same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structure.</w:t>
      </w:r>
    </w:p>
    <w:p w:rsidR="00145B00" w:rsidRDefault="00F34A26" w:rsidP="00F34A26">
      <w:pPr>
        <w:pStyle w:val="Paragraphedeliste"/>
        <w:numPr>
          <w:ilvl w:val="3"/>
          <w:numId w:val="6"/>
        </w:numPr>
        <w:tabs>
          <w:tab w:val="left" w:pos="963"/>
        </w:tabs>
        <w:spacing w:before="102" w:line="256" w:lineRule="auto"/>
        <w:ind w:right="1808" w:hanging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Composite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station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transit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station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that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constructed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contiguous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non-transit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occupancy.</w:t>
      </w:r>
    </w:p>
    <w:p w:rsidR="00145B00" w:rsidRDefault="00F34A26" w:rsidP="00F34A26">
      <w:pPr>
        <w:pStyle w:val="Paragraphedeliste"/>
        <w:numPr>
          <w:ilvl w:val="3"/>
          <w:numId w:val="6"/>
        </w:numPr>
        <w:tabs>
          <w:tab w:val="left" w:pos="927"/>
        </w:tabs>
        <w:spacing w:before="106" w:line="256" w:lineRule="auto"/>
        <w:ind w:right="1807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>Enclosed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station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portion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thereof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that does not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meet the </w:t>
      </w:r>
      <w:r>
        <w:rPr>
          <w:rFonts w:ascii="Microsoft Sans Serif" w:hAnsi="Microsoft Sans Serif"/>
          <w:color w:val="231F20"/>
          <w:w w:val="90"/>
          <w:sz w:val="19"/>
        </w:rPr>
        <w:t>definition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 an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open station.</w:t>
      </w:r>
    </w:p>
    <w:p w:rsidR="00145B00" w:rsidRDefault="00F34A26" w:rsidP="00F34A26">
      <w:pPr>
        <w:pStyle w:val="Paragraphedeliste"/>
        <w:numPr>
          <w:ilvl w:val="3"/>
          <w:numId w:val="6"/>
        </w:numPr>
        <w:tabs>
          <w:tab w:val="left" w:pos="963"/>
        </w:tabs>
        <w:spacing w:before="106" w:line="254" w:lineRule="auto"/>
        <w:ind w:right="1808" w:hanging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Open station </w:t>
      </w:r>
      <w:r>
        <w:rPr>
          <w:rFonts w:ascii="Microsoft Sans Serif" w:hAnsi="Microsoft Sans Serif"/>
          <w:color w:val="231F20"/>
          <w:w w:val="90"/>
          <w:sz w:val="19"/>
        </w:rPr>
        <w:t>— A station that is constructed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such that it is directly open to the atmosphere, 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 and heat are allowed to disperse directly into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surrounding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open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atmosphere.</w:t>
      </w:r>
    </w:p>
    <w:p w:rsidR="00145B00" w:rsidRDefault="00F34A26" w:rsidP="00F34A26">
      <w:pPr>
        <w:pStyle w:val="Paragraphedeliste"/>
        <w:numPr>
          <w:ilvl w:val="2"/>
          <w:numId w:val="6"/>
        </w:numPr>
        <w:tabs>
          <w:tab w:val="left" w:pos="878"/>
        </w:tabs>
        <w:spacing w:before="111" w:line="256" w:lineRule="auto"/>
        <w:ind w:left="290" w:right="1805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sz w:val="19"/>
        </w:rPr>
        <w:t xml:space="preserve">Station Platform </w:t>
      </w:r>
      <w:r>
        <w:rPr>
          <w:rFonts w:ascii="Microsoft Sans Serif" w:hAnsi="Microsoft Sans Serif"/>
          <w:color w:val="231F20"/>
          <w:w w:val="11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The area of a station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immediately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adjacent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guideway,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used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primarily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loading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unloading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passengers.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707"/>
        </w:tabs>
        <w:spacing w:before="122" w:line="256" w:lineRule="auto"/>
        <w:ind w:left="290" w:right="1808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Mixed Occupancy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 multiple occupancy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where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occupancies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intermingled.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3"/>
        </w:tabs>
        <w:spacing w:before="122" w:line="256" w:lineRule="auto"/>
        <w:ind w:left="290" w:right="1802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>Multiple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Occupancy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w w:val="105"/>
          <w:sz w:val="19"/>
        </w:rPr>
        <w:t>—</w:t>
      </w:r>
      <w:r>
        <w:rPr>
          <w:rFonts w:ascii="Microsoft Sans Serif" w:hAnsi="Microsoft Sans Serif"/>
          <w:color w:val="231F20"/>
          <w:spacing w:val="-11"/>
          <w:w w:val="10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building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structure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two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more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classes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occupancy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exist.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713"/>
        </w:tabs>
        <w:spacing w:before="117" w:line="256" w:lineRule="auto"/>
        <w:ind w:left="290" w:right="1803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Occupancy or Use Group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The principal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occupancy for which a building or a part of a building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 used or intended to be used; for the purpose 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classification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according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occupancy,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 occupancy shall be deemed to include subsidi</w:t>
      </w:r>
      <w:r>
        <w:rPr>
          <w:rFonts w:ascii="Microsoft Sans Serif" w:hAnsi="Microsoft Sans Serif"/>
          <w:color w:val="231F20"/>
          <w:w w:val="90"/>
          <w:sz w:val="19"/>
        </w:rPr>
        <w:t>ary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occupancies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contingent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upon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it.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57"/>
        </w:tabs>
        <w:spacing w:before="123" w:line="254" w:lineRule="auto"/>
        <w:ind w:left="290" w:right="1809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Occupant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Load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Maximum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number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persons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that might occupy a building or portion thereof at any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one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time.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63"/>
        </w:tabs>
        <w:spacing w:before="125" w:line="256" w:lineRule="auto"/>
        <w:ind w:left="290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Place of Comparative Safety — Places within a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 where people can stay little longer until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evacuation, for example, refuge areas, terrace, fire/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smoke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separated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compartments,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etc.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50"/>
        </w:tabs>
        <w:spacing w:before="122" w:line="254" w:lineRule="auto"/>
        <w:ind w:left="290" w:right="1806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Pressurization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establishment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pressure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difference across a barrier to protect exit, stairway,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lobby, exit passageway or room of a building from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smoke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penetration.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670"/>
        </w:tabs>
        <w:spacing w:before="127" w:line="256" w:lineRule="auto"/>
        <w:ind w:left="290" w:right="1807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1"/>
          <w:w w:val="95"/>
          <w:sz w:val="19"/>
        </w:rPr>
        <w:t>Pressurization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  <w:sz w:val="19"/>
        </w:rPr>
        <w:t>Level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pressure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difference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between the pressurized space and </w:t>
      </w:r>
      <w:r>
        <w:rPr>
          <w:rFonts w:ascii="Microsoft Sans Serif" w:hAnsi="Microsoft Sans Serif"/>
          <w:color w:val="231F20"/>
          <w:w w:val="90"/>
          <w:sz w:val="19"/>
        </w:rPr>
        <w:t>the adjoining area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85"/>
          <w:sz w:val="19"/>
        </w:rPr>
        <w:t>served</w:t>
      </w:r>
      <w:r>
        <w:rPr>
          <w:rFonts w:ascii="Microsoft Sans Serif" w:hAnsi="Microsoft Sans Serif"/>
          <w:color w:val="231F20"/>
          <w:spacing w:val="-1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85"/>
          <w:sz w:val="19"/>
        </w:rPr>
        <w:t>by</w:t>
      </w:r>
      <w:r>
        <w:rPr>
          <w:rFonts w:ascii="Microsoft Sans Serif" w:hAnsi="Microsoft Sans Serif"/>
          <w:color w:val="231F20"/>
          <w:spacing w:val="-1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85"/>
          <w:sz w:val="19"/>
        </w:rPr>
        <w:t>the</w:t>
      </w:r>
      <w:r>
        <w:rPr>
          <w:rFonts w:ascii="Microsoft Sans Serif" w:hAnsi="Microsoft Sans Serif"/>
          <w:color w:val="231F20"/>
          <w:spacing w:val="-1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85"/>
          <w:sz w:val="19"/>
        </w:rPr>
        <w:t>pressurized</w:t>
      </w:r>
      <w:r>
        <w:rPr>
          <w:rFonts w:ascii="Microsoft Sans Serif" w:hAnsi="Microsoft Sans Serif"/>
          <w:color w:val="231F20"/>
          <w:spacing w:val="-1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space</w:t>
      </w:r>
      <w:r>
        <w:rPr>
          <w:rFonts w:ascii="Microsoft Sans Serif" w:hAnsi="Microsoft Sans Serif"/>
          <w:color w:val="231F20"/>
          <w:spacing w:val="-1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expressed</w:t>
      </w:r>
      <w:r>
        <w:rPr>
          <w:rFonts w:ascii="Microsoft Sans Serif" w:hAnsi="Microsoft Sans Serif"/>
          <w:color w:val="231F20"/>
          <w:spacing w:val="-1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in</w:t>
      </w:r>
      <w:r>
        <w:rPr>
          <w:rFonts w:ascii="Microsoft Sans Serif" w:hAnsi="Microsoft Sans Serif"/>
          <w:color w:val="231F20"/>
          <w:spacing w:val="-1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Pascal</w:t>
      </w:r>
      <w:r>
        <w:rPr>
          <w:rFonts w:ascii="Microsoft Sans Serif" w:hAnsi="Microsoft Sans Serif"/>
          <w:color w:val="231F20"/>
          <w:spacing w:val="-13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5"/>
          <w:sz w:val="19"/>
        </w:rPr>
        <w:t>(Pa).</w:t>
      </w:r>
    </w:p>
    <w:p w:rsidR="00145B00" w:rsidRDefault="00145B00">
      <w:pPr>
        <w:spacing w:line="256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spacing w:before="3"/>
        <w:jc w:val="left"/>
        <w:rPr>
          <w:rFonts w:ascii="Microsoft Sans Serif"/>
          <w:sz w:val="12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05"/>
        </w:tabs>
        <w:spacing w:before="69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1"/>
          <w:sz w:val="19"/>
        </w:rPr>
        <w:t xml:space="preserve">Public Way </w:t>
      </w:r>
      <w:r>
        <w:rPr>
          <w:rFonts w:ascii="Microsoft Sans Serif" w:hAnsi="Microsoft Sans Serif"/>
          <w:color w:val="231F20"/>
          <w:spacing w:val="-1"/>
          <w:w w:val="125"/>
          <w:sz w:val="19"/>
        </w:rPr>
        <w:t xml:space="preserve">— </w:t>
      </w:r>
      <w:r>
        <w:rPr>
          <w:rFonts w:ascii="Microsoft Sans Serif" w:hAnsi="Microsoft Sans Serif"/>
          <w:color w:val="231F20"/>
          <w:spacing w:val="-1"/>
          <w:sz w:val="19"/>
        </w:rPr>
        <w:t>A street, alley, or other similar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parcel of land essentially open to the outside air,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dedicated, or otherwise permanently appropriated 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public for public use and having a clear width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height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not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less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than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3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16"/>
        </w:tabs>
        <w:spacing w:before="112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Ramp </w:t>
      </w:r>
      <w:r>
        <w:rPr>
          <w:rFonts w:ascii="Microsoft Sans Serif" w:hAnsi="Microsoft Sans Serif"/>
          <w:color w:val="231F20"/>
          <w:w w:val="135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 xml:space="preserve">The </w:t>
      </w:r>
      <w:r>
        <w:rPr>
          <w:rFonts w:ascii="Microsoft Sans Serif" w:hAnsi="Microsoft Sans Serif"/>
          <w:color w:val="231F20"/>
          <w:sz w:val="19"/>
        </w:rPr>
        <w:t>construction, in the form of an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inclined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plane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that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steeper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than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equal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1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: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20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(5 percent) from the horizontal, together with any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intermediate landing, that makes it possible to pass from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one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level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to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another.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9"/>
        </w:tabs>
        <w:spacing w:before="113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Refuge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area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within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temporary use during egress. It generally serves as 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staging area which is protected from the effect of fire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and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smoke.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76"/>
        </w:tabs>
        <w:spacing w:before="113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Roof Exits — A means of escape on to the roof of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 building, where the roof has access to it from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ground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alt</w:t>
      </w:r>
      <w:r>
        <w:rPr>
          <w:rFonts w:ascii="Microsoft Sans Serif" w:hAnsi="Microsoft Sans Serif"/>
          <w:color w:val="231F20"/>
          <w:w w:val="90"/>
          <w:sz w:val="19"/>
        </w:rPr>
        <w:t>ernative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stair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case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adjacent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7"/>
        </w:tabs>
        <w:spacing w:before="112" w:line="252" w:lineRule="auto"/>
        <w:ind w:right="4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Site (Plot) — A parcel (piece) of land enclosed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by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definite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boundaries.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2"/>
        </w:tabs>
        <w:spacing w:before="113" w:line="252" w:lineRule="auto"/>
        <w:ind w:right="4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Smoke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Barrier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continuous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membrane,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membrane, where such membrane is designed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constructed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restrict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movement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338"/>
        </w:tabs>
        <w:spacing w:before="113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 xml:space="preserve">Smoke Compartment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A space within a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enclosed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barriers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sides.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1"/>
        </w:tabs>
        <w:spacing w:before="112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Stack Pressure — Pressure difference caused by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 temperature difference creating an air movement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within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duct,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chimney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enclosure.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2"/>
        </w:tabs>
        <w:spacing w:before="113" w:line="252" w:lineRule="auto"/>
        <w:ind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Travel Distance — The distance to b</w:t>
      </w:r>
      <w:r>
        <w:rPr>
          <w:rFonts w:ascii="Microsoft Sans Serif" w:hAnsi="Microsoft Sans Serif"/>
          <w:color w:val="231F20"/>
          <w:w w:val="95"/>
          <w:sz w:val="19"/>
        </w:rPr>
        <w:t>e travelled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from any point in a building to a protected exit or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bookmarkStart w:id="3" w:name="_bookmark3"/>
      <w:bookmarkEnd w:id="3"/>
      <w:r>
        <w:rPr>
          <w:rFonts w:ascii="Microsoft Sans Serif" w:hAnsi="Microsoft Sans Serif"/>
          <w:color w:val="231F20"/>
          <w:w w:val="90"/>
          <w:sz w:val="19"/>
        </w:rPr>
        <w:t>external escape route or final exit measured along the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line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travel.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3"/>
        </w:tabs>
        <w:spacing w:before="113" w:line="252" w:lineRule="auto"/>
        <w:ind w:right="2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Ventilation — Supply of outside air into, or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removal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inside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air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 an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enclosed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space.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94"/>
        </w:tabs>
        <w:spacing w:before="113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Venting Fire — The process</w:t>
      </w:r>
      <w:r>
        <w:rPr>
          <w:rFonts w:ascii="Microsoft Sans Serif" w:hAnsi="Microsoft Sans Serif"/>
          <w:color w:val="231F20"/>
          <w:w w:val="95"/>
          <w:sz w:val="19"/>
        </w:rPr>
        <w:t xml:space="preserve"> of facilitating heat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 smoke to leave a building as quickly as possible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 such paths so that lateral spread of fire and heat is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checked,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firefighting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operations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facilitated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minimum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damage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is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caused.</w:t>
      </w:r>
    </w:p>
    <w:p w:rsidR="00145B00" w:rsidRDefault="00F34A26" w:rsidP="00F34A26">
      <w:pPr>
        <w:pStyle w:val="Paragraphedeliste"/>
        <w:numPr>
          <w:ilvl w:val="1"/>
          <w:numId w:val="1"/>
        </w:numPr>
        <w:tabs>
          <w:tab w:val="left" w:pos="2287"/>
        </w:tabs>
        <w:spacing w:before="112" w:line="252" w:lineRule="auto"/>
        <w:ind w:right="2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 xml:space="preserve">Visual Strobes/Flashing — It is an </w:t>
      </w:r>
      <w:r>
        <w:rPr>
          <w:rFonts w:ascii="Microsoft Sans Serif" w:hAnsi="Microsoft Sans Serif"/>
          <w:color w:val="231F20"/>
          <w:w w:val="95"/>
          <w:sz w:val="19"/>
        </w:rPr>
        <w:t>audio-visual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alarm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alerting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persons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hearing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impairment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flashing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light.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strobe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frequency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should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0.5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Hz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4.0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Hz.</w:t>
      </w:r>
    </w:p>
    <w:p w:rsidR="00145B00" w:rsidRDefault="00F34A26">
      <w:pPr>
        <w:spacing w:before="129" w:line="254" w:lineRule="auto"/>
        <w:ind w:left="2134" w:right="2"/>
        <w:jc w:val="both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NOTE — Care should be taken to ensure that overlapping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strobes do not combine to result in a higher frequency of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flashing.</w:t>
      </w:r>
    </w:p>
    <w:p w:rsidR="00145B00" w:rsidRDefault="00F34A26" w:rsidP="00F34A26">
      <w:pPr>
        <w:pStyle w:val="Paragraphedeliste"/>
        <w:numPr>
          <w:ilvl w:val="1"/>
          <w:numId w:val="7"/>
        </w:numPr>
        <w:tabs>
          <w:tab w:val="left" w:pos="2291"/>
        </w:tabs>
        <w:spacing w:before="110" w:line="252" w:lineRule="auto"/>
        <w:ind w:right="1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pacing w:val="-1"/>
          <w:sz w:val="19"/>
        </w:rPr>
        <w:t>Volume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to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Plot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Area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Ratio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(VPR)</w:t>
      </w:r>
      <w:r>
        <w:rPr>
          <w:rFonts w:ascii="Microsoft Sans Serif" w:hAnsi="Microsoft Sans Serif"/>
          <w:color w:val="231F20"/>
          <w:spacing w:val="-2"/>
          <w:sz w:val="19"/>
        </w:rPr>
        <w:t xml:space="preserve"> </w:t>
      </w:r>
      <w:r>
        <w:rPr>
          <w:rFonts w:ascii="Microsoft Sans Serif" w:hAnsi="Microsoft Sans Serif"/>
          <w:color w:val="231F20"/>
          <w:w w:val="120"/>
          <w:sz w:val="19"/>
        </w:rPr>
        <w:t>—</w:t>
      </w:r>
      <w:r>
        <w:rPr>
          <w:rFonts w:ascii="Microsoft Sans Serif" w:hAnsi="Microsoft Sans Serif"/>
          <w:color w:val="231F20"/>
          <w:spacing w:val="-15"/>
          <w:w w:val="12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ratio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 volume of building measured in cubic metre to 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area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the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plot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measured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in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square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metre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expressed</w:t>
      </w:r>
      <w:r>
        <w:rPr>
          <w:rFonts w:ascii="Microsoft Sans Serif" w:hAns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metre.</w:t>
      </w:r>
    </w:p>
    <w:p w:rsidR="00145B00" w:rsidRDefault="00F34A26" w:rsidP="00F34A26">
      <w:pPr>
        <w:pStyle w:val="Paragraphedeliste"/>
        <w:numPr>
          <w:ilvl w:val="1"/>
          <w:numId w:val="7"/>
        </w:numPr>
        <w:tabs>
          <w:tab w:val="left" w:pos="669"/>
        </w:tabs>
        <w:spacing w:before="69"/>
        <w:ind w:left="668" w:hanging="37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0"/>
          <w:w w:val="105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Water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Based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Systems</w:t>
      </w:r>
    </w:p>
    <w:p w:rsidR="00145B00" w:rsidRDefault="00F34A26" w:rsidP="00F34A26">
      <w:pPr>
        <w:pStyle w:val="Paragraphedeliste"/>
        <w:numPr>
          <w:ilvl w:val="2"/>
          <w:numId w:val="7"/>
        </w:numPr>
        <w:tabs>
          <w:tab w:val="left" w:pos="796"/>
        </w:tabs>
        <w:spacing w:before="108" w:line="252" w:lineRule="auto"/>
        <w:ind w:right="1805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Hydrant System </w:t>
      </w:r>
      <w:r>
        <w:rPr>
          <w:rFonts w:ascii="Microsoft Sans Serif" w:hAnsi="Microsoft Sans Serif"/>
          <w:color w:val="231F20"/>
          <w:w w:val="90"/>
          <w:sz w:val="19"/>
        </w:rPr>
        <w:t>— A distribution system having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a network of </w:t>
      </w:r>
      <w:r>
        <w:rPr>
          <w:rFonts w:ascii="Microsoft Sans Serif" w:hAnsi="Microsoft Sans Serif"/>
          <w:color w:val="231F20"/>
          <w:w w:val="95"/>
          <w:sz w:val="19"/>
        </w:rPr>
        <w:t>piping installed underground/above-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ground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around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and/or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through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inside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internal and/or external hydrants fitted with landing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valves at regular intervals according to the occupancy.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 distribution system is connected to water supply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system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for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firefighting.</w:t>
      </w:r>
    </w:p>
    <w:p w:rsidR="00145B00" w:rsidRDefault="00F34A26" w:rsidP="00F34A26">
      <w:pPr>
        <w:pStyle w:val="Paragraphedeliste"/>
        <w:numPr>
          <w:ilvl w:val="2"/>
          <w:numId w:val="7"/>
        </w:numPr>
        <w:tabs>
          <w:tab w:val="left" w:pos="787"/>
        </w:tabs>
        <w:spacing w:before="97" w:line="252" w:lineRule="auto"/>
        <w:ind w:right="1803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>Automatic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Sprinkler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pipes fitted with sprinkler heads at suitable intervals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 heights and designed to actuate automatically,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control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extinguish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discharge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water.</w:t>
      </w:r>
    </w:p>
    <w:p w:rsidR="00145B00" w:rsidRDefault="00F34A26" w:rsidP="00F34A26">
      <w:pPr>
        <w:pStyle w:val="Paragraphedeliste"/>
        <w:numPr>
          <w:ilvl w:val="2"/>
          <w:numId w:val="7"/>
        </w:numPr>
        <w:tabs>
          <w:tab w:val="left" w:pos="837"/>
        </w:tabs>
        <w:spacing w:before="97" w:line="252" w:lineRule="auto"/>
        <w:ind w:right="1805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Automatic Water Spray Systems </w:t>
      </w:r>
      <w:r>
        <w:rPr>
          <w:rFonts w:ascii="Microsoft Sans Serif" w:hAnsi="Microsoft Sans Serif"/>
          <w:color w:val="231F20"/>
          <w:w w:val="95"/>
          <w:sz w:val="19"/>
        </w:rPr>
        <w:t>— A special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fixed pipe system connected to a reliable source of fire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protection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supply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equipped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spray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nozzles for specific water discharge and distribution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over the surface or area to be protected. The </w:t>
      </w:r>
      <w:r>
        <w:rPr>
          <w:rFonts w:ascii="Microsoft Sans Serif" w:hAnsi="Microsoft Sans Serif"/>
          <w:color w:val="231F20"/>
          <w:w w:val="90"/>
          <w:sz w:val="19"/>
        </w:rPr>
        <w:t>piping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 is connected to the water supply through an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automatically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actuated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deluge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valve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initiates</w:t>
      </w:r>
      <w:r>
        <w:rPr>
          <w:rFonts w:ascii="Microsoft Sans Serif" w:hAnsi="Microsoft Sans Serif"/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flow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water.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Automatic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actuation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is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achieved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by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operation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 automatic detecting equipment installed along with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water spray nozzles. There are </w:t>
      </w:r>
      <w:r>
        <w:rPr>
          <w:rFonts w:ascii="Microsoft Sans Serif" w:hAnsi="Microsoft Sans Serif"/>
          <w:color w:val="231F20"/>
          <w:w w:val="90"/>
          <w:sz w:val="19"/>
        </w:rPr>
        <w:t>two types of systems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namely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high velocity and medium velocity systems.</w:t>
      </w:r>
    </w:p>
    <w:p w:rsidR="00145B00" w:rsidRDefault="00F34A26" w:rsidP="00F34A26">
      <w:pPr>
        <w:pStyle w:val="Paragraphedeliste"/>
        <w:numPr>
          <w:ilvl w:val="2"/>
          <w:numId w:val="7"/>
        </w:numPr>
        <w:tabs>
          <w:tab w:val="left" w:pos="837"/>
        </w:tabs>
        <w:spacing w:before="97" w:line="252" w:lineRule="auto"/>
        <w:ind w:right="1808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Water Mist Systems </w:t>
      </w:r>
      <w:r>
        <w:rPr>
          <w:rFonts w:ascii="Microsoft Sans Serif" w:hAnsi="Microsoft Sans Serif"/>
          <w:color w:val="231F20"/>
          <w:w w:val="95"/>
          <w:sz w:val="19"/>
        </w:rPr>
        <w:t>— A distribution system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connected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pumping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water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supply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system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that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is equipped with nozzles capable of delivering water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mist to the part/entire enclosure or </w:t>
      </w:r>
      <w:r>
        <w:rPr>
          <w:rFonts w:ascii="Microsoft Sans Serif" w:hAnsi="Microsoft Sans Serif"/>
          <w:color w:val="231F20"/>
          <w:w w:val="90"/>
          <w:sz w:val="19"/>
        </w:rPr>
        <w:t>area, intended to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control, suppress, or extinguish fire and is capable of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meeting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specified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performance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requirements.</w:t>
      </w:r>
    </w:p>
    <w:p w:rsidR="00145B00" w:rsidRDefault="00F34A26" w:rsidP="00F34A26">
      <w:pPr>
        <w:pStyle w:val="Paragraphedeliste"/>
        <w:numPr>
          <w:ilvl w:val="2"/>
          <w:numId w:val="7"/>
        </w:numPr>
        <w:tabs>
          <w:tab w:val="left" w:pos="796"/>
        </w:tabs>
        <w:spacing w:before="97" w:line="252" w:lineRule="auto"/>
        <w:ind w:right="1807" w:firstLine="0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Foam Protection System </w:t>
      </w:r>
      <w:r>
        <w:rPr>
          <w:rFonts w:ascii="Microsoft Sans Serif" w:hAnsi="Microsoft Sans Serif"/>
          <w:color w:val="231F20"/>
          <w:w w:val="90"/>
          <w:sz w:val="19"/>
        </w:rPr>
        <w:t>— Firefighting systems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where foam is made by mechanically mixing air with a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solution consisting of fresh water </w:t>
      </w:r>
      <w:r>
        <w:rPr>
          <w:rFonts w:ascii="Microsoft Sans Serif" w:hAnsi="Microsoft Sans Serif"/>
          <w:color w:val="231F20"/>
          <w:w w:val="90"/>
          <w:sz w:val="19"/>
        </w:rPr>
        <w:t>to which a foaming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agent (liquid concentrate) has been added. Firefighting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foam is a stable aggregation of small bubbles of density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lower than oil or water, and shows tenacious qualities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for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covering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horizontal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surfaces.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There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are</w:t>
      </w:r>
      <w:r>
        <w:rPr>
          <w:rFonts w:ascii="Microsoft Sans Serif" w:hAnsi="Microsoft Sans Serif"/>
          <w:color w:val="231F20"/>
          <w:spacing w:val="2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three</w:t>
      </w:r>
      <w:r>
        <w:rPr>
          <w:rFonts w:ascii="Microsoft Sans Serif" w:hAnsi="Microsoft Sans Serif"/>
          <w:color w:val="231F20"/>
          <w:spacing w:val="22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types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of foam </w:t>
      </w:r>
      <w:r>
        <w:rPr>
          <w:rFonts w:ascii="Microsoft Sans Serif" w:hAnsi="Microsoft Sans Serif"/>
          <w:color w:val="231F20"/>
          <w:w w:val="95"/>
          <w:sz w:val="19"/>
        </w:rPr>
        <w:t>applications that is, low, medium and high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expansion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foams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depending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upon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application.</w:t>
      </w:r>
    </w:p>
    <w:p w:rsidR="00145B00" w:rsidRDefault="00F34A26" w:rsidP="00F34A26">
      <w:pPr>
        <w:pStyle w:val="Paragraphedeliste"/>
        <w:numPr>
          <w:ilvl w:val="1"/>
          <w:numId w:val="7"/>
        </w:numPr>
        <w:tabs>
          <w:tab w:val="left" w:pos="696"/>
        </w:tabs>
        <w:spacing w:before="112" w:line="252" w:lineRule="auto"/>
        <w:ind w:left="290" w:right="1807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sz w:val="19"/>
        </w:rPr>
        <w:t>Wet Riser</w:t>
      </w:r>
      <w:r>
        <w:rPr>
          <w:rFonts w:ascii="Microsoft Sans Serif" w:hAnsi="Microsoft Sans Serif"/>
          <w:color w:val="231F20"/>
          <w:spacing w:val="-1"/>
          <w:sz w:val="19"/>
        </w:rPr>
        <w:t xml:space="preserve"> </w:t>
      </w:r>
      <w:r>
        <w:rPr>
          <w:rFonts w:ascii="Microsoft Sans Serif" w:hAnsi="Microsoft Sans Serif"/>
          <w:color w:val="231F20"/>
          <w:w w:val="135"/>
          <w:sz w:val="19"/>
        </w:rPr>
        <w:t>—</w:t>
      </w:r>
      <w:r>
        <w:rPr>
          <w:rFonts w:ascii="Microsoft Sans Serif" w:hAnsi="Microsoft Sans Serif"/>
          <w:color w:val="231F20"/>
          <w:spacing w:val="-16"/>
          <w:w w:val="13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arrangement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for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firefighting</w:t>
      </w:r>
      <w:r>
        <w:rPr>
          <w:rFonts w:ascii="Microsoft Sans Serif" w:hAnsi="Microsoft Sans Serif"/>
          <w:color w:val="231F20"/>
          <w:spacing w:val="-49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within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means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vertical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rising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mains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not less than 100 mm nominal diameter with landing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valves on each </w:t>
      </w:r>
      <w:r>
        <w:rPr>
          <w:rFonts w:ascii="Microsoft Sans Serif" w:hAnsi="Microsoft Sans Serif"/>
          <w:color w:val="231F20"/>
          <w:w w:val="90"/>
          <w:sz w:val="19"/>
        </w:rPr>
        <w:t>floor/landing for firefighting purposes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and permanently charged with water from a pressurized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supply.</w:t>
      </w:r>
    </w:p>
    <w:p w:rsidR="00145B00" w:rsidRDefault="00F34A26">
      <w:pPr>
        <w:spacing w:before="118" w:line="254" w:lineRule="auto"/>
        <w:ind w:left="515" w:right="1807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NOTE</w:t>
      </w:r>
      <w:r>
        <w:rPr>
          <w:rFonts w:ascii="Microsoft Sans Serif" w:hAns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—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For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definition</w:t>
      </w:r>
      <w:r>
        <w:rPr>
          <w:rFonts w:ascii="Microsoft Sans Serif" w:hAns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of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other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terms,</w:t>
      </w:r>
      <w:r>
        <w:rPr>
          <w:rFonts w:ascii="Microsoft Sans Serif" w:hAns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reference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shall</w:t>
      </w:r>
      <w:r>
        <w:rPr>
          <w:rFonts w:ascii="Microsoft Sans Serif" w:hAnsi="Microsoft Sans Serif"/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be</w:t>
      </w:r>
      <w:r>
        <w:rPr>
          <w:rFonts w:ascii="Microsoft Sans Serif" w:hAnsi="Microsoft Sans Serif"/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made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to</w:t>
      </w:r>
      <w:r>
        <w:rPr>
          <w:rFonts w:ascii="Microsoft Sans Serif" w:hAnsi="Microsoft Sans Serif"/>
          <w:color w:val="231F20"/>
          <w:spacing w:val="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accepted</w:t>
      </w:r>
      <w:r>
        <w:rPr>
          <w:rFonts w:ascii="Microsoft Sans Serif" w:hAnsi="Microsoft Sans Serif"/>
          <w:color w:val="231F20"/>
          <w:spacing w:val="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standards</w:t>
      </w:r>
      <w:r>
        <w:rPr>
          <w:rFonts w:ascii="Microsoft Sans Serif" w:hAnsi="Microsoft Sans Serif"/>
          <w:color w:val="231F20"/>
          <w:spacing w:val="6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[4(3)].</w:t>
      </w: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4"/>
        </w:rPr>
      </w:pPr>
    </w:p>
    <w:p w:rsidR="00145B00" w:rsidRDefault="00F34A26" w:rsidP="00F34A26">
      <w:pPr>
        <w:pStyle w:val="Paragraphedeliste"/>
        <w:numPr>
          <w:ilvl w:val="0"/>
          <w:numId w:val="5"/>
        </w:numPr>
        <w:tabs>
          <w:tab w:val="left" w:pos="433"/>
        </w:tabs>
        <w:spacing w:before="0"/>
        <w:ind w:left="432" w:hanging="143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PREVENTION</w:t>
      </w:r>
    </w:p>
    <w:p w:rsidR="00145B00" w:rsidRDefault="00F34A26" w:rsidP="00F34A26">
      <w:pPr>
        <w:pStyle w:val="Paragraphedeliste"/>
        <w:numPr>
          <w:ilvl w:val="1"/>
          <w:numId w:val="5"/>
        </w:numPr>
        <w:tabs>
          <w:tab w:val="left" w:pos="564"/>
        </w:tabs>
        <w:spacing w:before="124"/>
        <w:ind w:hanging="27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Classification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Based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on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Occupancy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9"/>
        </w:tabs>
        <w:spacing w:before="108"/>
        <w:ind w:hanging="439"/>
        <w:jc w:val="both"/>
        <w:rPr>
          <w:sz w:val="19"/>
        </w:rPr>
      </w:pPr>
      <w:r>
        <w:rPr>
          <w:color w:val="231F20"/>
          <w:w w:val="95"/>
          <w:sz w:val="19"/>
        </w:rPr>
        <w:t>General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Classification</w:t>
      </w:r>
    </w:p>
    <w:p w:rsidR="00145B00" w:rsidRDefault="00F34A26">
      <w:pPr>
        <w:pStyle w:val="Corpsdetexte"/>
        <w:spacing w:before="124" w:line="252" w:lineRule="auto"/>
        <w:ind w:left="290" w:right="1807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All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buildings,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whether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existing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or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hereafter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erected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classified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according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use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character</w:t>
      </w:r>
      <w:r>
        <w:rPr>
          <w:rFonts w:ascii="Microsoft Sans Serif"/>
          <w:color w:val="231F20"/>
          <w:spacing w:val="2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F34A26">
      <w:pPr>
        <w:tabs>
          <w:tab w:val="left" w:pos="7249"/>
        </w:tabs>
        <w:spacing w:before="144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tabs>
          <w:tab w:val="left" w:pos="3714"/>
        </w:tabs>
        <w:spacing w:before="69" w:line="376" w:lineRule="auto"/>
        <w:ind w:left="2246" w:right="862" w:hanging="339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occupancy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one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following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groups: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Group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</w:rPr>
        <w:t>Residential</w:t>
      </w:r>
    </w:p>
    <w:p w:rsidR="00145B00" w:rsidRDefault="00F34A26">
      <w:pPr>
        <w:pStyle w:val="Corpsdetexte"/>
        <w:tabs>
          <w:tab w:val="left" w:pos="3713"/>
        </w:tabs>
        <w:spacing w:line="158" w:lineRule="exact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Educational</w:t>
      </w:r>
    </w:p>
    <w:p w:rsidR="00145B00" w:rsidRDefault="00F34A26">
      <w:pPr>
        <w:pStyle w:val="Corpsdetexte"/>
        <w:tabs>
          <w:tab w:val="left" w:pos="3711"/>
        </w:tabs>
        <w:spacing w:before="69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Institutional</w:t>
      </w:r>
    </w:p>
    <w:p w:rsidR="00145B00" w:rsidRDefault="00F34A26">
      <w:pPr>
        <w:pStyle w:val="Corpsdetexte"/>
        <w:tabs>
          <w:tab w:val="left" w:pos="3710"/>
        </w:tabs>
        <w:spacing w:before="65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Assembly</w:t>
      </w:r>
    </w:p>
    <w:p w:rsidR="00145B00" w:rsidRDefault="00F34A26">
      <w:pPr>
        <w:pStyle w:val="Corpsdetexte"/>
        <w:tabs>
          <w:tab w:val="left" w:pos="3714"/>
        </w:tabs>
        <w:spacing w:before="69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Business</w:t>
      </w:r>
    </w:p>
    <w:p w:rsidR="00145B00" w:rsidRDefault="00F34A26">
      <w:pPr>
        <w:pStyle w:val="Corpsdetexte"/>
        <w:tabs>
          <w:tab w:val="left" w:pos="3714"/>
        </w:tabs>
        <w:spacing w:before="65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Mercantile</w:t>
      </w:r>
    </w:p>
    <w:p w:rsidR="00145B00" w:rsidRDefault="00F34A26">
      <w:pPr>
        <w:pStyle w:val="Corpsdetexte"/>
        <w:tabs>
          <w:tab w:val="left" w:pos="3713"/>
        </w:tabs>
        <w:spacing w:before="69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Industrial</w:t>
      </w:r>
    </w:p>
    <w:p w:rsidR="00145B00" w:rsidRDefault="00F34A26">
      <w:pPr>
        <w:pStyle w:val="Corpsdetexte"/>
        <w:tabs>
          <w:tab w:val="left" w:pos="3711"/>
        </w:tabs>
        <w:spacing w:before="65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w w:val="95"/>
        </w:rPr>
        <w:tab/>
      </w:r>
      <w:r>
        <w:rPr>
          <w:rFonts w:ascii="Microsoft Sans Serif"/>
          <w:color w:val="231F20"/>
        </w:rPr>
        <w:t>Storage</w:t>
      </w:r>
    </w:p>
    <w:p w:rsidR="00145B00" w:rsidRDefault="00F34A26">
      <w:pPr>
        <w:pStyle w:val="Corpsdetexte"/>
        <w:tabs>
          <w:tab w:val="left" w:pos="3713"/>
        </w:tabs>
        <w:spacing w:before="70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J</w:t>
      </w:r>
      <w:r>
        <w:rPr>
          <w:rFonts w:ascii="Microsoft Sans Serif"/>
          <w:color w:val="231F20"/>
          <w:w w:val="95"/>
        </w:rPr>
        <w:tab/>
        <w:t>Hazardous</w:t>
      </w:r>
    </w:p>
    <w:p w:rsidR="00145B00" w:rsidRDefault="00F34A26">
      <w:pPr>
        <w:pStyle w:val="Corpsdetexte"/>
        <w:spacing w:before="65" w:line="252" w:lineRule="auto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details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each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occupancy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example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buildings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each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given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3.1.2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3.1.10.</w:t>
      </w:r>
    </w:p>
    <w:p w:rsidR="00145B00" w:rsidRDefault="00F34A26" w:rsidP="00F34A26">
      <w:pPr>
        <w:pStyle w:val="Paragraphedeliste"/>
        <w:numPr>
          <w:ilvl w:val="3"/>
          <w:numId w:val="5"/>
        </w:numPr>
        <w:tabs>
          <w:tab w:val="left" w:pos="2487"/>
        </w:tabs>
        <w:spacing w:before="97"/>
        <w:rPr>
          <w:sz w:val="19"/>
        </w:rPr>
      </w:pPr>
      <w:r>
        <w:rPr>
          <w:color w:val="231F20"/>
          <w:w w:val="95"/>
          <w:sz w:val="19"/>
        </w:rPr>
        <w:t>Minor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occupancy</w:t>
      </w:r>
    </w:p>
    <w:p w:rsidR="00145B00" w:rsidRDefault="00F34A26">
      <w:pPr>
        <w:pStyle w:val="Corpsdetexte"/>
        <w:spacing w:before="124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This is purely incidental to operations in a main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occupancy, which shall be considered as part of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classified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relevant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main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occupancy.</w:t>
      </w:r>
    </w:p>
    <w:p w:rsidR="00145B00" w:rsidRDefault="00F34A26" w:rsidP="00F34A26">
      <w:pPr>
        <w:pStyle w:val="Paragraphedeliste"/>
        <w:numPr>
          <w:ilvl w:val="3"/>
          <w:numId w:val="5"/>
        </w:numPr>
        <w:tabs>
          <w:tab w:val="left" w:pos="2488"/>
        </w:tabs>
        <w:spacing w:before="98"/>
        <w:ind w:left="2487" w:hanging="580"/>
        <w:rPr>
          <w:sz w:val="19"/>
        </w:rPr>
      </w:pPr>
      <w:r>
        <w:rPr>
          <w:color w:val="231F20"/>
          <w:w w:val="90"/>
          <w:sz w:val="19"/>
        </w:rPr>
        <w:t>Mixed</w:t>
      </w:r>
      <w:r>
        <w:rPr>
          <w:color w:val="231F20"/>
          <w:spacing w:val="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occupancy</w:t>
      </w:r>
    </w:p>
    <w:p w:rsidR="00145B00" w:rsidRDefault="00F34A26">
      <w:pPr>
        <w:pStyle w:val="Corpsdetexte"/>
        <w:spacing w:before="123" w:line="252" w:lineRule="auto"/>
        <w:ind w:left="1908" w:right="2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Where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two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or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more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types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of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occupancies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intermingle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the same building, the entire building shall be treated as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mixed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occupancy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and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the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same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shall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comply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with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3.1.12.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338"/>
        </w:tabs>
        <w:spacing w:before="98"/>
        <w:ind w:left="2337" w:hanging="430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Residential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4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These shall include any building in which sleeping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accommodation is provided for normal residential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purposes with or without cooking or dining or both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facilities,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except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classified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Group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C.</w:t>
      </w:r>
    </w:p>
    <w:p w:rsidR="00145B00" w:rsidRDefault="00F34A26">
      <w:pPr>
        <w:pStyle w:val="Corpsdetexte"/>
        <w:spacing w:before="112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Buildings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and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structures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Group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further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subdivided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tabs>
          <w:tab w:val="left" w:pos="3716"/>
        </w:tabs>
        <w:spacing w:before="113"/>
        <w:ind w:left="2246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A-1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  <w:w w:val="90"/>
        </w:rPr>
        <w:t>Lodging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rooming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houses</w:t>
      </w:r>
    </w:p>
    <w:p w:rsidR="00145B00" w:rsidRDefault="00F34A26">
      <w:pPr>
        <w:pStyle w:val="Corpsdetexte"/>
        <w:tabs>
          <w:tab w:val="left" w:pos="3714"/>
        </w:tabs>
        <w:spacing w:before="70" w:line="252" w:lineRule="auto"/>
        <w:ind w:left="3714" w:right="1" w:hanging="146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A-2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</w:rPr>
        <w:t>One</w:t>
      </w:r>
      <w:r>
        <w:rPr>
          <w:rFonts w:ascii="Microsoft Sans Serif"/>
          <w:color w:val="231F20"/>
          <w:spacing w:val="37"/>
        </w:rPr>
        <w:t xml:space="preserve"> </w:t>
      </w:r>
      <w:r>
        <w:rPr>
          <w:rFonts w:ascii="Microsoft Sans Serif"/>
          <w:color w:val="231F20"/>
        </w:rPr>
        <w:t>or</w:t>
      </w:r>
      <w:r>
        <w:rPr>
          <w:rFonts w:ascii="Microsoft Sans Serif"/>
          <w:color w:val="231F20"/>
          <w:spacing w:val="37"/>
        </w:rPr>
        <w:t xml:space="preserve"> </w:t>
      </w:r>
      <w:r>
        <w:rPr>
          <w:rFonts w:ascii="Microsoft Sans Serif"/>
          <w:color w:val="231F20"/>
        </w:rPr>
        <w:t>two</w:t>
      </w:r>
      <w:r>
        <w:rPr>
          <w:rFonts w:ascii="Microsoft Sans Serif"/>
          <w:color w:val="231F20"/>
          <w:spacing w:val="36"/>
        </w:rPr>
        <w:t xml:space="preserve"> </w:t>
      </w:r>
      <w:r>
        <w:rPr>
          <w:rFonts w:ascii="Microsoft Sans Serif"/>
          <w:color w:val="231F20"/>
        </w:rPr>
        <w:t>family</w:t>
      </w:r>
      <w:r>
        <w:rPr>
          <w:rFonts w:ascii="Microsoft Sans Serif"/>
          <w:color w:val="231F20"/>
          <w:spacing w:val="37"/>
        </w:rPr>
        <w:t xml:space="preserve"> </w:t>
      </w:r>
      <w:r>
        <w:rPr>
          <w:rFonts w:ascii="Microsoft Sans Serif"/>
          <w:color w:val="231F20"/>
        </w:rPr>
        <w:t>private</w:t>
      </w:r>
      <w:r>
        <w:rPr>
          <w:rFonts w:ascii="Microsoft Sans Serif"/>
          <w:color w:val="231F20"/>
          <w:spacing w:val="-48"/>
        </w:rPr>
        <w:t xml:space="preserve"> </w:t>
      </w:r>
      <w:r>
        <w:rPr>
          <w:rFonts w:ascii="Microsoft Sans Serif"/>
          <w:color w:val="231F20"/>
        </w:rPr>
        <w:t>dwellings</w:t>
      </w:r>
    </w:p>
    <w:p w:rsidR="00145B00" w:rsidRDefault="00F34A26">
      <w:pPr>
        <w:pStyle w:val="Corpsdetexte"/>
        <w:tabs>
          <w:tab w:val="left" w:pos="3714"/>
        </w:tabs>
        <w:spacing w:before="54" w:line="316" w:lineRule="auto"/>
        <w:ind w:left="2246" w:right="89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A-3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</w:rPr>
        <w:t>Dormitories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A-4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  <w:w w:val="85"/>
        </w:rPr>
        <w:t>Apartment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houses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A-5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</w:rPr>
        <w:t>Hotels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A-6</w:t>
      </w:r>
      <w:r>
        <w:rPr>
          <w:rFonts w:ascii="Microsoft Sans Serif"/>
          <w:color w:val="231F20"/>
          <w:w w:val="90"/>
        </w:rPr>
        <w:tab/>
        <w:t>Starred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hotels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2586"/>
        </w:tabs>
        <w:spacing w:before="0" w:line="206" w:lineRule="exact"/>
        <w:ind w:hanging="340"/>
        <w:jc w:val="left"/>
        <w:rPr>
          <w:sz w:val="19"/>
        </w:rPr>
      </w:pPr>
      <w:r>
        <w:rPr>
          <w:color w:val="231F20"/>
          <w:spacing w:val="10"/>
          <w:w w:val="95"/>
          <w:sz w:val="19"/>
        </w:rPr>
        <w:t>Subdivision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A-1</w:t>
      </w:r>
      <w:r>
        <w:rPr>
          <w:color w:val="231F20"/>
          <w:spacing w:val="39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Lodging</w:t>
      </w:r>
      <w:r>
        <w:rPr>
          <w:color w:val="231F20"/>
          <w:spacing w:val="3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39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rooming</w:t>
      </w:r>
    </w:p>
    <w:p w:rsidR="00145B00" w:rsidRDefault="00F34A26">
      <w:pPr>
        <w:pStyle w:val="Corpsdetexte"/>
        <w:spacing w:line="252" w:lineRule="auto"/>
        <w:ind w:left="2585"/>
        <w:rPr>
          <w:rFonts w:ascii="Microsoft Sans Serif" w:hAnsi="Microsoft Sans Serif"/>
        </w:rPr>
      </w:pPr>
      <w:r>
        <w:rPr>
          <w:color w:val="231F20"/>
          <w:w w:val="90"/>
        </w:rPr>
        <w:t>houses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—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These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shall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include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any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building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or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9"/>
        </w:rPr>
        <w:t>group</w:t>
      </w:r>
      <w:r>
        <w:rPr>
          <w:rFonts w:ascii="Microsoft Sans Serif" w:hAnsi="Microsoft Sans Serif"/>
          <w:color w:val="231F20"/>
          <w:spacing w:val="10"/>
        </w:rPr>
        <w:t xml:space="preserve"> </w:t>
      </w:r>
      <w:r>
        <w:rPr>
          <w:rFonts w:ascii="Microsoft Sans Serif" w:hAnsi="Microsoft Sans Serif"/>
          <w:color w:val="231F20"/>
        </w:rPr>
        <w:t>of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  <w:spacing w:val="10"/>
        </w:rPr>
        <w:t>buildings</w:t>
      </w:r>
      <w:r>
        <w:rPr>
          <w:rFonts w:ascii="Microsoft Sans Serif" w:hAnsi="Microsoft Sans Serif"/>
          <w:color w:val="231F20"/>
          <w:spacing w:val="11"/>
        </w:rPr>
        <w:t xml:space="preserve"> </w:t>
      </w:r>
      <w:r>
        <w:rPr>
          <w:rFonts w:ascii="Microsoft Sans Serif" w:hAnsi="Microsoft Sans Serif"/>
          <w:color w:val="231F20"/>
          <w:spacing w:val="9"/>
        </w:rPr>
        <w:t>under</w:t>
      </w:r>
      <w:r>
        <w:rPr>
          <w:rFonts w:ascii="Microsoft Sans Serif" w:hAnsi="Microsoft Sans Serif"/>
          <w:color w:val="231F20"/>
          <w:spacing w:val="10"/>
        </w:rPr>
        <w:t xml:space="preserve"> </w:t>
      </w:r>
      <w:r>
        <w:rPr>
          <w:rFonts w:ascii="Microsoft Sans Serif" w:hAnsi="Microsoft Sans Serif"/>
          <w:color w:val="231F20"/>
        </w:rPr>
        <w:t>the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same</w:t>
      </w:r>
      <w:r>
        <w:rPr>
          <w:rFonts w:ascii="Microsoft Sans Serif" w:hAnsi="Microsoft Sans Serif"/>
          <w:color w:val="231F20"/>
          <w:spacing w:val="-48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management,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in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which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separate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sleeping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accommodation on transient or permanent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basis, with or without dining facilities but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without cooking facilities for individuals is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provided.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This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includes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inns,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clubs,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motels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and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>guest</w:t>
      </w:r>
      <w:r>
        <w:rPr>
          <w:rFonts w:ascii="Microsoft Sans Serif" w:hAnsi="Microsoft Sans Serif"/>
          <w:color w:val="231F20"/>
          <w:spacing w:val="-11"/>
        </w:rPr>
        <w:t xml:space="preserve"> </w:t>
      </w:r>
      <w:r>
        <w:rPr>
          <w:rFonts w:ascii="Microsoft Sans Serif" w:hAnsi="Microsoft Sans Serif"/>
          <w:color w:val="231F20"/>
        </w:rPr>
        <w:t>houses.</w:t>
      </w:r>
    </w:p>
    <w:p w:rsidR="00145B00" w:rsidRDefault="00F34A26">
      <w:pPr>
        <w:spacing w:before="42" w:line="254" w:lineRule="auto"/>
        <w:ind w:left="2585" w:right="1"/>
        <w:jc w:val="both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0"/>
          <w:sz w:val="15"/>
        </w:rPr>
        <w:t>NOTE — A lodging or rooming house shall be classified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as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dwelling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in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Subdivision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A-2,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if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no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room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in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any</w:t>
      </w:r>
      <w:r>
        <w:rPr>
          <w:rFonts w:ascii="Microsoft Sans Serif" w:hAnsi="Microsoft Sans Serif"/>
          <w:color w:val="231F20"/>
          <w:spacing w:val="-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of</w:t>
      </w:r>
      <w:r>
        <w:rPr>
          <w:rFonts w:ascii="Microsoft Sans Serif" w:hAnsi="Microsoft Sans Serif"/>
          <w:color w:val="231F20"/>
          <w:spacing w:val="-37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its private dwelling units is rented to more than three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persons.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969"/>
        </w:tabs>
        <w:spacing w:before="54" w:line="244" w:lineRule="auto"/>
        <w:ind w:left="968" w:right="1803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1"/>
          <w:w w:val="88"/>
          <w:sz w:val="19"/>
        </w:rPr>
        <w:br w:type="column"/>
      </w:r>
      <w:r>
        <w:rPr>
          <w:color w:val="231F20"/>
          <w:w w:val="95"/>
          <w:sz w:val="19"/>
        </w:rPr>
        <w:t>Subdivision A-2 One or two family private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dwellings — </w:t>
      </w:r>
      <w:r>
        <w:rPr>
          <w:rFonts w:ascii="Microsoft Sans Serif" w:hAnsi="Microsoft Sans Serif"/>
          <w:color w:val="231F20"/>
          <w:w w:val="90"/>
          <w:sz w:val="19"/>
        </w:rPr>
        <w:t>These shall include any private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dwelling,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occupied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members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one or two families and has a total sleeping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accommodation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for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not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more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than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20</w:t>
      </w:r>
      <w:r>
        <w:rPr>
          <w:rFonts w:ascii="Microsoft Sans Serif" w:hAnsi="Microsoft Sans Serif"/>
          <w:color w:val="231F20"/>
          <w:spacing w:val="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persons.</w:t>
      </w:r>
    </w:p>
    <w:p w:rsidR="00145B00" w:rsidRDefault="00F34A26">
      <w:pPr>
        <w:pStyle w:val="Corpsdetexte"/>
        <w:spacing w:before="116" w:line="252" w:lineRule="auto"/>
        <w:ind w:left="968" w:right="18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If rooms in a private dwelling are rented to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 xml:space="preserve">outsiders, these shall be for </w:t>
      </w:r>
      <w:r>
        <w:rPr>
          <w:rFonts w:ascii="Microsoft Sans Serif"/>
          <w:color w:val="231F20"/>
          <w:w w:val="90"/>
        </w:rPr>
        <w:t>accommodating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not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more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than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three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persons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room.</w:t>
      </w:r>
    </w:p>
    <w:p w:rsidR="00145B00" w:rsidRDefault="00F34A26">
      <w:pPr>
        <w:pStyle w:val="Corpsdetexte"/>
        <w:spacing w:before="108" w:line="249" w:lineRule="auto"/>
        <w:ind w:left="968" w:right="18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If sleeping accommodation for more than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20 persons is provided in any one residential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building, it shall be classified as a building 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Subdivision A-1 or Subdivision A-4 as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case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may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be.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969"/>
        </w:tabs>
        <w:spacing w:before="99" w:line="249" w:lineRule="auto"/>
        <w:ind w:left="968" w:right="180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Subdivision A</w:t>
      </w:r>
      <w:r>
        <w:rPr>
          <w:color w:val="231F20"/>
          <w:w w:val="95"/>
          <w:sz w:val="19"/>
        </w:rPr>
        <w:t xml:space="preserve">-3 Dormitories </w:t>
      </w:r>
      <w:r>
        <w:rPr>
          <w:rFonts w:ascii="Microsoft Sans Serif" w:hAnsi="Microsoft Sans Serif"/>
          <w:color w:val="231F20"/>
          <w:w w:val="95"/>
          <w:sz w:val="19"/>
        </w:rPr>
        <w:t>— These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 in which group sleeping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accommodation is provided, with or without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dining</w:t>
      </w:r>
      <w:r>
        <w:rPr>
          <w:rFonts w:ascii="Microsoft Sans Serif" w:hAns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facilities</w:t>
      </w:r>
      <w:r>
        <w:rPr>
          <w:rFonts w:ascii="Microsoft Sans Serif" w:hAnsi="Microsoft Sans Serif"/>
          <w:color w:val="231F20"/>
          <w:spacing w:val="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persons</w:t>
      </w:r>
      <w:r>
        <w:rPr>
          <w:rFonts w:ascii="Microsoft Sans Serif" w:hAnsi="Microsoft Sans Serif"/>
          <w:color w:val="231F20"/>
          <w:spacing w:val="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who</w:t>
      </w:r>
      <w:r>
        <w:rPr>
          <w:rFonts w:ascii="Microsoft Sans Serif" w:hAns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not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members of the same family, in one room or a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series of closely associated rooms under joint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occupancy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single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management,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school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college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dormitories,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students,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hostels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military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barracks.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969"/>
        </w:tabs>
        <w:spacing w:before="24" w:line="247" w:lineRule="auto"/>
        <w:ind w:left="968" w:right="180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Subdivision A-4 Apartment houses — </w:t>
      </w:r>
      <w:r>
        <w:rPr>
          <w:rFonts w:ascii="Microsoft Sans Serif" w:hAnsi="Microsoft Sans Serif"/>
          <w:color w:val="231F20"/>
          <w:w w:val="90"/>
          <w:sz w:val="19"/>
        </w:rPr>
        <w:t>These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shall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structure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living quarters are provided for </w:t>
      </w:r>
      <w:r>
        <w:rPr>
          <w:rFonts w:ascii="Microsoft Sans Serif" w:hAnsi="Microsoft Sans Serif"/>
          <w:color w:val="231F20"/>
          <w:w w:val="90"/>
          <w:sz w:val="19"/>
        </w:rPr>
        <w:t>three or more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families,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living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independently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each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other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 with independent cooking facilities, for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 apartment houses, mansions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Chawls</w:t>
      </w:r>
      <w:r>
        <w:rPr>
          <w:rFonts w:ascii="Microsoft Sans Serif" w:hAnsi="Microsoft Sans Serif"/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969"/>
        </w:tabs>
        <w:spacing w:before="26" w:line="249" w:lineRule="auto"/>
        <w:ind w:left="968" w:right="1806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>Subdivision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A-5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Hotels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—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These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shall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group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buildings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under</w:t>
      </w:r>
      <w:r>
        <w:rPr>
          <w:rFonts w:ascii="Microsoft Sans Serif" w:hAnsi="Microsoft Sans Serif"/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single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sz w:val="19"/>
        </w:rPr>
        <w:t>management,</w:t>
      </w:r>
      <w:r>
        <w:rPr>
          <w:rFonts w:ascii="Microsoft Sans Serif" w:hAnsi="Microsoft Sans Serif"/>
          <w:color w:val="231F20"/>
          <w:spacing w:val="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sz w:val="19"/>
        </w:rPr>
        <w:t>which</w:t>
      </w:r>
      <w:r>
        <w:rPr>
          <w:rFonts w:ascii="Microsoft Sans Serif" w:hAnsi="Microsoft Sans Serif"/>
          <w:color w:val="231F20"/>
          <w:spacing w:val="10"/>
          <w:sz w:val="19"/>
        </w:rPr>
        <w:t xml:space="preserve"> sleeping</w:t>
      </w:r>
      <w:r>
        <w:rPr>
          <w:rFonts w:ascii="Microsoft Sans Serif" w:hAnsi="Microsoft Sans Serif"/>
          <w:color w:val="231F20"/>
          <w:spacing w:val="1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accommodation is provided, with or without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dining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facilities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hotels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classified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up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to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Four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Star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Category.</w:t>
      </w:r>
    </w:p>
    <w:p w:rsidR="00145B00" w:rsidRDefault="00F34A26" w:rsidP="00F34A26">
      <w:pPr>
        <w:pStyle w:val="Paragraphedeliste"/>
        <w:numPr>
          <w:ilvl w:val="0"/>
          <w:numId w:val="8"/>
        </w:numPr>
        <w:tabs>
          <w:tab w:val="left" w:pos="969"/>
        </w:tabs>
        <w:spacing w:before="24" w:line="249" w:lineRule="auto"/>
        <w:ind w:left="968" w:right="1807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>Subdivision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A-6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Starred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hotels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—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These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shall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include the hotels duly approved by 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concerned authorities as Five Star and </w:t>
      </w:r>
      <w:r>
        <w:rPr>
          <w:rFonts w:ascii="Microsoft Sans Serif" w:hAnsi="Microsoft Sans Serif"/>
          <w:color w:val="231F20"/>
          <w:w w:val="85"/>
          <w:sz w:val="19"/>
        </w:rPr>
        <w:t>above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hotels.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5"/>
        </w:tabs>
        <w:spacing w:before="20"/>
        <w:ind w:left="724" w:hanging="434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Educational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4" w:line="249" w:lineRule="auto"/>
        <w:ind w:left="291" w:right="18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These shall include any building used for school,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college, other training institutions involving assembly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instruction,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education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recreation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not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less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20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students.</w:t>
      </w:r>
    </w:p>
    <w:p w:rsidR="00145B00" w:rsidRDefault="00F34A26">
      <w:pPr>
        <w:pStyle w:val="Corpsdetexte"/>
        <w:spacing w:before="112" w:line="252" w:lineRule="auto"/>
        <w:ind w:left="291" w:right="1807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Buildings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and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structures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Group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further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subdivided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spacing w:before="108"/>
        <w:ind w:left="629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Subdivision</w:t>
      </w:r>
      <w:r>
        <w:rPr>
          <w:rFonts w:ascii="Microsoft Sans Serif"/>
          <w:color w:val="231F20"/>
          <w:spacing w:val="1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B-1</w:t>
      </w:r>
      <w:r>
        <w:rPr>
          <w:rFonts w:ascii="Microsoft Sans Serif"/>
          <w:color w:val="231F20"/>
          <w:spacing w:val="76"/>
        </w:rPr>
        <w:t xml:space="preserve"> </w:t>
      </w:r>
      <w:r>
        <w:rPr>
          <w:rFonts w:ascii="Microsoft Sans Serif"/>
          <w:color w:val="231F20"/>
          <w:spacing w:val="77"/>
        </w:rPr>
        <w:t xml:space="preserve"> </w:t>
      </w:r>
      <w:r>
        <w:rPr>
          <w:rFonts w:ascii="Microsoft Sans Serif"/>
          <w:color w:val="231F20"/>
          <w:w w:val="85"/>
        </w:rPr>
        <w:t>Schools</w:t>
      </w:r>
      <w:r>
        <w:rPr>
          <w:rFonts w:ascii="Microsoft Sans Serif"/>
          <w:color w:val="231F20"/>
          <w:spacing w:val="-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up</w:t>
      </w:r>
      <w:r>
        <w:rPr>
          <w:rFonts w:ascii="Microsoft Sans Serif"/>
          <w:color w:val="231F20"/>
          <w:spacing w:val="-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to</w:t>
      </w:r>
      <w:r>
        <w:rPr>
          <w:rFonts w:ascii="Microsoft Sans Serif"/>
          <w:color w:val="231F20"/>
          <w:spacing w:val="-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senior</w:t>
      </w:r>
      <w:r>
        <w:rPr>
          <w:rFonts w:ascii="Microsoft Sans Serif"/>
          <w:color w:val="231F20"/>
          <w:spacing w:val="-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secondary</w:t>
      </w:r>
    </w:p>
    <w:p w:rsidR="00145B00" w:rsidRDefault="00F34A26">
      <w:pPr>
        <w:pStyle w:val="Corpsdetexte"/>
        <w:spacing w:before="11"/>
        <w:ind w:left="2064" w:right="3667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level</w:t>
      </w:r>
    </w:p>
    <w:p w:rsidR="00145B00" w:rsidRDefault="00F34A26">
      <w:pPr>
        <w:pStyle w:val="Corpsdetexte"/>
        <w:tabs>
          <w:tab w:val="left" w:pos="1463"/>
        </w:tabs>
        <w:spacing w:before="65"/>
        <w:ind w:right="1179"/>
        <w:jc w:val="center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B-2</w:t>
      </w:r>
      <w:r>
        <w:rPr>
          <w:rFonts w:ascii="Microsoft Sans Serif"/>
          <w:color w:val="231F20"/>
          <w:w w:val="90"/>
        </w:rPr>
        <w:tab/>
        <w:t>All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others/training</w:t>
      </w:r>
      <w:r>
        <w:rPr>
          <w:rFonts w:ascii="Microsoft Sans Serif"/>
          <w:color w:val="231F20"/>
          <w:spacing w:val="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institutions</w:t>
      </w:r>
    </w:p>
    <w:p w:rsidR="00145B00" w:rsidRDefault="00F34A26" w:rsidP="00F34A26">
      <w:pPr>
        <w:pStyle w:val="Paragraphedeliste"/>
        <w:numPr>
          <w:ilvl w:val="0"/>
          <w:numId w:val="9"/>
        </w:numPr>
        <w:tabs>
          <w:tab w:val="left" w:pos="969"/>
        </w:tabs>
        <w:spacing w:before="53" w:line="235" w:lineRule="auto"/>
        <w:ind w:right="1808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10"/>
          <w:w w:val="95"/>
          <w:sz w:val="19"/>
        </w:rPr>
        <w:t xml:space="preserve">Subdivision </w:t>
      </w:r>
      <w:r>
        <w:rPr>
          <w:color w:val="231F20"/>
          <w:w w:val="95"/>
          <w:sz w:val="19"/>
        </w:rPr>
        <w:t xml:space="preserve">B-1 </w:t>
      </w:r>
      <w:r>
        <w:rPr>
          <w:color w:val="231F20"/>
          <w:spacing w:val="10"/>
          <w:w w:val="95"/>
          <w:sz w:val="19"/>
        </w:rPr>
        <w:t xml:space="preserve">Schools </w:t>
      </w:r>
      <w:r>
        <w:rPr>
          <w:color w:val="231F20"/>
          <w:w w:val="95"/>
          <w:sz w:val="19"/>
        </w:rPr>
        <w:t xml:space="preserve">up to </w:t>
      </w:r>
      <w:r>
        <w:rPr>
          <w:color w:val="231F20"/>
          <w:spacing w:val="10"/>
          <w:w w:val="95"/>
          <w:sz w:val="19"/>
        </w:rPr>
        <w:t>senior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secondary</w:t>
      </w:r>
      <w:r>
        <w:rPr>
          <w:color w:val="231F20"/>
          <w:spacing w:val="2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2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—</w:t>
      </w:r>
      <w:r>
        <w:rPr>
          <w:color w:val="231F20"/>
          <w:spacing w:val="2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This</w:t>
      </w:r>
      <w:r>
        <w:rPr>
          <w:rFonts w:ascii="Microsoft Sans Serif" w:hAnsi="Microsoft Sans Serif"/>
          <w:color w:val="231F20"/>
          <w:spacing w:val="3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subdivision</w:t>
      </w:r>
      <w:r>
        <w:rPr>
          <w:rFonts w:ascii="Microsoft Sans Serif" w:hAnsi="Microsoft Sans Serif"/>
          <w:color w:val="231F20"/>
          <w:spacing w:val="3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shall</w:t>
      </w:r>
    </w:p>
    <w:p w:rsidR="00145B00" w:rsidRDefault="00145B00">
      <w:pPr>
        <w:spacing w:line="235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9"/>
        <w:jc w:val="left"/>
        <w:rPr>
          <w:rFonts w:ascii="Microsoft Sans Serif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2585" w:right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include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any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buildings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under single management which is used 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students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not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less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than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20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number.</w:t>
      </w:r>
    </w:p>
    <w:p w:rsidR="00145B00" w:rsidRDefault="00F34A26" w:rsidP="00F34A26">
      <w:pPr>
        <w:pStyle w:val="Paragraphedeliste"/>
        <w:numPr>
          <w:ilvl w:val="0"/>
          <w:numId w:val="9"/>
        </w:numPr>
        <w:tabs>
          <w:tab w:val="left" w:pos="2586"/>
        </w:tabs>
        <w:spacing w:before="21" w:line="247" w:lineRule="auto"/>
        <w:ind w:left="2585"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10"/>
          <w:sz w:val="19"/>
        </w:rPr>
        <w:t>Subdivision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z w:val="19"/>
        </w:rPr>
        <w:t>B-2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All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1"/>
          <w:sz w:val="19"/>
        </w:rPr>
        <w:t>others/training</w:t>
      </w:r>
      <w:r>
        <w:rPr>
          <w:color w:val="231F20"/>
          <w:spacing w:val="12"/>
          <w:sz w:val="19"/>
        </w:rPr>
        <w:t xml:space="preserve"> </w:t>
      </w:r>
      <w:r>
        <w:rPr>
          <w:color w:val="231F20"/>
          <w:w w:val="90"/>
          <w:sz w:val="19"/>
        </w:rPr>
        <w:t xml:space="preserve">institutions — </w:t>
      </w:r>
      <w:r>
        <w:rPr>
          <w:rFonts w:ascii="Microsoft Sans Serif" w:hAnsi="Microsoft Sans Serif"/>
          <w:color w:val="231F20"/>
          <w:w w:val="90"/>
          <w:sz w:val="19"/>
        </w:rPr>
        <w:t xml:space="preserve">This subdivision shall </w:t>
      </w:r>
      <w:r>
        <w:rPr>
          <w:rFonts w:ascii="Microsoft Sans Serif" w:hAnsi="Microsoft Sans Serif"/>
          <w:color w:val="231F20"/>
          <w:w w:val="90"/>
          <w:sz w:val="19"/>
        </w:rPr>
        <w:t>include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any building or a group of buildings under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single management which is used for students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not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less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than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100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number.</w:t>
      </w:r>
    </w:p>
    <w:p w:rsidR="00145B00" w:rsidRDefault="00F34A26">
      <w:pPr>
        <w:pStyle w:val="Corpsdetexte"/>
        <w:spacing w:before="41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In the case of temporary buildings/structures which are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utilized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educational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5"/>
        </w:rPr>
        <w:t>purposes,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46"/>
        </w:rPr>
        <w:t xml:space="preserve"> </w:t>
      </w:r>
      <w:r>
        <w:rPr>
          <w:rFonts w:ascii="Microsoft Sans Serif"/>
          <w:color w:val="231F20"/>
          <w:w w:val="95"/>
        </w:rPr>
        <w:t>provisions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3.2.5.3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apply.</w:t>
      </w:r>
    </w:p>
    <w:p w:rsidR="00145B00" w:rsidRDefault="00F34A26">
      <w:pPr>
        <w:pStyle w:val="Corpsdetexte"/>
        <w:spacing w:before="113" w:line="252" w:lineRule="auto"/>
        <w:ind w:left="1908" w:right="2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If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residential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accommodation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provided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the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schools/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institutions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that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portion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classified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building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Subdivision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A-3.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342"/>
        </w:tabs>
        <w:spacing w:before="98"/>
        <w:ind w:left="2341" w:hanging="434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Institutional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include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part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thereof,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which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 xml:space="preserve">is used for </w:t>
      </w:r>
      <w:r>
        <w:rPr>
          <w:rFonts w:ascii="Microsoft Sans Serif"/>
          <w:color w:val="231F20"/>
          <w:w w:val="85"/>
        </w:rPr>
        <w:t>purposes, such as medical or other treatment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care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persons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suffering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from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physical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mental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illness, disease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infirmity; </w:t>
      </w:r>
      <w:r>
        <w:rPr>
          <w:rFonts w:ascii="Microsoft Sans Serif"/>
          <w:color w:val="231F20"/>
          <w:w w:val="95"/>
        </w:rPr>
        <w:t>care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infants,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convalescents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aged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persons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penal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correctional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detention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which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liberty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of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inmates</w:t>
      </w:r>
      <w:r>
        <w:rPr>
          <w:rFonts w:ascii="Microsoft Sans Serif"/>
          <w:color w:val="231F20"/>
          <w:w w:val="90"/>
        </w:rPr>
        <w:t xml:space="preserve"> is restricted. Institutional buildings ordinarily provide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sleeping accommodation 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 occupants.</w:t>
      </w:r>
    </w:p>
    <w:p w:rsidR="00145B00" w:rsidRDefault="00F34A26">
      <w:pPr>
        <w:pStyle w:val="Corpsdetexte"/>
        <w:spacing w:before="113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Buildings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and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structures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under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Group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further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</w:rPr>
        <w:t>subdivided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tabs>
          <w:tab w:val="left" w:pos="3712"/>
        </w:tabs>
        <w:spacing w:before="113" w:line="314" w:lineRule="auto"/>
        <w:ind w:left="2246" w:right="70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C-1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  <w:w w:val="95"/>
        </w:rPr>
        <w:t>Hospitals and sanatoria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C-2</w:t>
      </w:r>
      <w:r>
        <w:rPr>
          <w:rFonts w:ascii="Microsoft Sans Serif"/>
          <w:color w:val="231F20"/>
          <w:w w:val="90"/>
        </w:rPr>
        <w:tab/>
      </w:r>
      <w:r>
        <w:rPr>
          <w:rFonts w:ascii="Microsoft Sans Serif"/>
          <w:color w:val="231F20"/>
          <w:w w:val="95"/>
        </w:rPr>
        <w:t xml:space="preserve">Custodial </w:t>
      </w:r>
      <w:r>
        <w:rPr>
          <w:rFonts w:ascii="Microsoft Sans Serif"/>
          <w:color w:val="231F20"/>
          <w:w w:val="95"/>
        </w:rPr>
        <w:t>institutions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C-3</w:t>
      </w:r>
      <w:r>
        <w:rPr>
          <w:rFonts w:ascii="Microsoft Sans Serif"/>
          <w:color w:val="231F20"/>
          <w:w w:val="90"/>
        </w:rPr>
        <w:tab/>
        <w:t>Penal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mental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institutions</w:t>
      </w:r>
    </w:p>
    <w:p w:rsidR="00145B00" w:rsidRDefault="00F34A26" w:rsidP="00F34A26">
      <w:pPr>
        <w:pStyle w:val="Paragraphedeliste"/>
        <w:numPr>
          <w:ilvl w:val="0"/>
          <w:numId w:val="10"/>
        </w:numPr>
        <w:tabs>
          <w:tab w:val="left" w:pos="2586"/>
        </w:tabs>
        <w:spacing w:before="0" w:line="252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Subdivision C-1 Hospitals and sanatoria —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This subdivision shall include any building 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 group of buildings under single management,</w:t>
      </w:r>
      <w:r>
        <w:rPr>
          <w:rFonts w:ascii="Microsoft Sans Serif" w:hAns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 is used for housing persons suffering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physical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limitations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because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health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age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those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incapable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self-preservation,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 example, hospitals, infirmaries, sanatoria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and</w:t>
      </w:r>
      <w:r>
        <w:rPr>
          <w:rFonts w:ascii="Microsoft Sans Serif" w:hAnsi="Microsoft Sans Serif"/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nursing</w:t>
      </w:r>
      <w:r>
        <w:rPr>
          <w:rFonts w:ascii="Microsoft Sans Serif" w:hAnsi="Microsoft Sans Serif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homes.</w:t>
      </w:r>
    </w:p>
    <w:p w:rsidR="00145B00" w:rsidRDefault="00F34A26" w:rsidP="00F34A26">
      <w:pPr>
        <w:pStyle w:val="Paragraphedeliste"/>
        <w:numPr>
          <w:ilvl w:val="0"/>
          <w:numId w:val="10"/>
        </w:numPr>
        <w:tabs>
          <w:tab w:val="left" w:pos="2586"/>
        </w:tabs>
        <w:spacing w:before="8" w:line="252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0"/>
          <w:sz w:val="19"/>
        </w:rPr>
        <w:t xml:space="preserve">Subdivision C-2 Custodial institutions — </w:t>
      </w:r>
      <w:r>
        <w:rPr>
          <w:rFonts w:ascii="Microsoft Sans Serif" w:hAnsi="Microsoft Sans Serif"/>
          <w:color w:val="231F20"/>
          <w:w w:val="90"/>
          <w:sz w:val="19"/>
        </w:rPr>
        <w:t>This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subdivision shall include any building or a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group of buildings </w:t>
      </w:r>
      <w:r>
        <w:rPr>
          <w:rFonts w:ascii="Microsoft Sans Serif" w:hAnsi="Microsoft Sans Serif"/>
          <w:color w:val="231F20"/>
          <w:w w:val="85"/>
          <w:sz w:val="19"/>
        </w:rPr>
        <w:t>under single management,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 is used for the custody and care 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persons, such as children, convalescents and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aged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who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incapable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self-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preservation, for example, homes for the aged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infirm, 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convalescent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homes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orphanages.</w:t>
      </w:r>
    </w:p>
    <w:p w:rsidR="00145B00" w:rsidRDefault="00F34A26" w:rsidP="00F34A26">
      <w:pPr>
        <w:pStyle w:val="Paragraphedeliste"/>
        <w:numPr>
          <w:ilvl w:val="0"/>
          <w:numId w:val="10"/>
        </w:numPr>
        <w:tabs>
          <w:tab w:val="left" w:pos="2586"/>
        </w:tabs>
        <w:spacing w:before="25" w:line="249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11"/>
          <w:sz w:val="19"/>
        </w:rPr>
        <w:t>Subdivision</w:t>
      </w:r>
      <w:r>
        <w:rPr>
          <w:color w:val="231F20"/>
          <w:spacing w:val="12"/>
          <w:sz w:val="19"/>
        </w:rPr>
        <w:t xml:space="preserve"> </w:t>
      </w:r>
      <w:r>
        <w:rPr>
          <w:color w:val="231F20"/>
          <w:sz w:val="19"/>
        </w:rPr>
        <w:t>C-3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sz w:val="19"/>
        </w:rPr>
        <w:t>Penal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mental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w w:val="90"/>
          <w:sz w:val="19"/>
        </w:rPr>
        <w:t xml:space="preserve">institutions — </w:t>
      </w:r>
      <w:r>
        <w:rPr>
          <w:rFonts w:ascii="Microsoft Sans Serif" w:hAnsi="Microsoft Sans Serif"/>
          <w:color w:val="231F20"/>
          <w:w w:val="90"/>
          <w:sz w:val="19"/>
        </w:rPr>
        <w:t>This subdivision shall include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any building or a group of buildings under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single management, which is used for housing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persons under restraint, or who are detained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for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penal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corrective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purposes,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liberty</w:t>
      </w:r>
      <w:r>
        <w:rPr>
          <w:rFonts w:ascii="Microsoft Sans Serif" w:hAns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inmates</w:t>
      </w:r>
      <w:r>
        <w:rPr>
          <w:rFonts w:ascii="Microsoft Sans Serif" w:hAns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is</w:t>
      </w:r>
      <w:r>
        <w:rPr>
          <w:rFonts w:ascii="Microsoft Sans Serif" w:hAns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restricted,</w:t>
      </w:r>
      <w:r>
        <w:rPr>
          <w:rFonts w:ascii="Microsoft Sans Serif" w:hAnsi="Microsoft Sans Serif"/>
          <w:color w:val="231F20"/>
          <w:spacing w:val="5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</w:p>
    <w:p w:rsidR="00145B00" w:rsidRDefault="00F34A26">
      <w:pPr>
        <w:pStyle w:val="Corpsdetexte"/>
        <w:spacing w:before="69" w:line="252" w:lineRule="auto"/>
        <w:ind w:left="967" w:right="1510"/>
        <w:jc w:val="left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example,</w:t>
      </w:r>
      <w:r>
        <w:rPr>
          <w:rFonts w:ascii="Microsoft Sans Serif"/>
          <w:color w:val="231F20"/>
          <w:spacing w:val="2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jails,</w:t>
      </w:r>
      <w:r>
        <w:rPr>
          <w:rFonts w:ascii="Microsoft Sans Serif"/>
          <w:color w:val="231F20"/>
          <w:spacing w:val="2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prisons,</w:t>
      </w:r>
      <w:r>
        <w:rPr>
          <w:rFonts w:ascii="Microsoft Sans Serif"/>
          <w:color w:val="231F20"/>
          <w:spacing w:val="2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mental</w:t>
      </w:r>
      <w:r>
        <w:rPr>
          <w:rFonts w:ascii="Microsoft Sans Serif"/>
          <w:color w:val="231F20"/>
          <w:spacing w:val="2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hospitals,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mental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sanatoria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reformatories.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5"/>
        </w:tabs>
        <w:spacing w:before="21"/>
        <w:ind w:left="724" w:hanging="435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Assembly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42" w:line="252" w:lineRule="auto"/>
        <w:ind w:left="290" w:right="1806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 shall include any building or part of a building,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where not less than 50 persons congregate or gather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for </w:t>
      </w:r>
      <w:r>
        <w:rPr>
          <w:rFonts w:ascii="Microsoft Sans Serif"/>
          <w:color w:val="231F20"/>
          <w:w w:val="90"/>
        </w:rPr>
        <w:t>amusement, recreation, social, religious, patriotic,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civil,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travel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and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similar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purposes,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for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example,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theatres;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picture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houses;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assembly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halls;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auditoria;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exhibition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halls;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museums;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skating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rinks;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gymnasiums;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 xml:space="preserve">restaurants; places of worship; dance </w:t>
      </w:r>
      <w:r>
        <w:rPr>
          <w:rFonts w:ascii="Microsoft Sans Serif"/>
          <w:color w:val="231F20"/>
          <w:w w:val="85"/>
        </w:rPr>
        <w:t>halls; club rooms;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passenger stations and terminals of air, surface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marine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public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transportation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services;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stadia.</w:t>
      </w:r>
    </w:p>
    <w:p w:rsidR="00145B00" w:rsidRDefault="00F34A26">
      <w:pPr>
        <w:pStyle w:val="Corpsdetexte"/>
        <w:spacing w:before="130" w:line="252" w:lineRule="auto"/>
        <w:ind w:left="290" w:right="180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Buildings under Group D shall be further subdivided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spacing w:before="136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D-1</w:t>
      </w:r>
      <w:r>
        <w:rPr>
          <w:rFonts w:ascii="Microsoft Sans Serif"/>
          <w:color w:val="231F20"/>
          <w:spacing w:val="52"/>
        </w:rPr>
        <w:t xml:space="preserve"> </w:t>
      </w:r>
      <w:r>
        <w:rPr>
          <w:rFonts w:ascii="Microsoft Sans Serif"/>
          <w:color w:val="231F20"/>
          <w:spacing w:val="53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having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theatrical</w:t>
      </w:r>
    </w:p>
    <w:p w:rsidR="00145B00" w:rsidRDefault="00F34A26">
      <w:pPr>
        <w:pStyle w:val="Corpsdetexte"/>
        <w:spacing w:before="10" w:line="252" w:lineRule="auto"/>
        <w:ind w:left="2096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or motion picture or </w:t>
      </w:r>
      <w:r>
        <w:rPr>
          <w:rFonts w:ascii="Microsoft Sans Serif"/>
          <w:color w:val="231F20"/>
          <w:w w:val="90"/>
        </w:rPr>
        <w:t>any other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stage and fixed seats for over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1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000</w:t>
      </w:r>
      <w:r>
        <w:rPr>
          <w:rFonts w:ascii="Microsoft Sans Serif"/>
          <w:color w:val="231F20"/>
          <w:spacing w:val="-2"/>
        </w:rPr>
        <w:t xml:space="preserve"> </w:t>
      </w:r>
      <w:r>
        <w:rPr>
          <w:rFonts w:ascii="Microsoft Sans Serif"/>
          <w:color w:val="231F20"/>
        </w:rPr>
        <w:t>persons</w:t>
      </w:r>
    </w:p>
    <w:p w:rsidR="00145B00" w:rsidRDefault="00F34A26">
      <w:pPr>
        <w:pStyle w:val="Corpsdetexte"/>
        <w:spacing w:before="59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D-2</w:t>
      </w:r>
      <w:r>
        <w:rPr>
          <w:rFonts w:ascii="Microsoft Sans Serif"/>
          <w:color w:val="231F20"/>
          <w:spacing w:val="52"/>
        </w:rPr>
        <w:t xml:space="preserve"> </w:t>
      </w:r>
      <w:r>
        <w:rPr>
          <w:rFonts w:ascii="Microsoft Sans Serif"/>
          <w:color w:val="231F20"/>
          <w:spacing w:val="53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having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theatrical</w:t>
      </w:r>
    </w:p>
    <w:p w:rsidR="00145B00" w:rsidRDefault="00F34A26">
      <w:pPr>
        <w:pStyle w:val="Corpsdetexte"/>
        <w:spacing w:before="11" w:line="252" w:lineRule="auto"/>
        <w:ind w:left="2096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or motion picture or any other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stage</w:t>
      </w:r>
      <w:r>
        <w:rPr>
          <w:rFonts w:ascii="Microsoft Sans Serif"/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fixed</w:t>
      </w:r>
      <w:r>
        <w:rPr>
          <w:rFonts w:ascii="Microsoft Sans Serif"/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seats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up</w:t>
      </w:r>
      <w:r>
        <w:rPr>
          <w:rFonts w:ascii="Microsoft Sans Serif"/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</w:rPr>
        <w:t>1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000</w:t>
      </w:r>
      <w:r>
        <w:rPr>
          <w:rFonts w:ascii="Microsoft Sans Serif"/>
          <w:color w:val="231F20"/>
          <w:spacing w:val="-2"/>
        </w:rPr>
        <w:t xml:space="preserve"> </w:t>
      </w:r>
      <w:r>
        <w:rPr>
          <w:rFonts w:ascii="Microsoft Sans Serif"/>
          <w:color w:val="231F20"/>
        </w:rPr>
        <w:t>persons</w:t>
      </w:r>
    </w:p>
    <w:p w:rsidR="00145B00" w:rsidRDefault="00F34A26">
      <w:pPr>
        <w:pStyle w:val="Corpsdetexte"/>
        <w:spacing w:before="63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D-3</w:t>
      </w:r>
      <w:r>
        <w:rPr>
          <w:rFonts w:ascii="Microsoft Sans Serif"/>
          <w:color w:val="231F20"/>
          <w:spacing w:val="44"/>
        </w:rPr>
        <w:t xml:space="preserve"> 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without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permanent</w:t>
      </w:r>
    </w:p>
    <w:p w:rsidR="00145B00" w:rsidRDefault="00F34A26">
      <w:pPr>
        <w:pStyle w:val="Corpsdetexte"/>
        <w:spacing w:before="10" w:line="252" w:lineRule="auto"/>
        <w:ind w:left="2096" w:right="1806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stage having accommodation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for 300</w:t>
      </w:r>
      <w:r>
        <w:rPr>
          <w:rFonts w:ascii="Microsoft Sans Serif"/>
          <w:color w:val="231F20"/>
          <w:w w:val="85"/>
        </w:rPr>
        <w:t xml:space="preserve"> or more persons but no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permanent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seating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arrange-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ment</w:t>
      </w:r>
    </w:p>
    <w:p w:rsidR="00145B00" w:rsidRDefault="00F34A26">
      <w:pPr>
        <w:pStyle w:val="Corpsdetexte"/>
        <w:spacing w:before="59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D-4</w:t>
      </w:r>
      <w:r>
        <w:rPr>
          <w:rFonts w:ascii="Microsoft Sans Serif"/>
          <w:color w:val="231F20"/>
          <w:spacing w:val="44"/>
        </w:rPr>
        <w:t xml:space="preserve"> 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without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permanent</w:t>
      </w:r>
    </w:p>
    <w:p w:rsidR="00145B00" w:rsidRDefault="00F34A26">
      <w:pPr>
        <w:pStyle w:val="Corpsdetexte"/>
        <w:spacing w:before="11" w:line="252" w:lineRule="auto"/>
        <w:ind w:left="2096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stage having accommodation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less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300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persons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no permanent seating arrange-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ment</w:t>
      </w:r>
    </w:p>
    <w:p w:rsidR="00145B00" w:rsidRDefault="00F34A26">
      <w:pPr>
        <w:pStyle w:val="Corpsdetexte"/>
        <w:spacing w:before="63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D-5</w:t>
      </w:r>
      <w:r>
        <w:rPr>
          <w:rFonts w:ascii="Microsoft Sans Serif"/>
          <w:color w:val="231F20"/>
          <w:spacing w:val="58"/>
        </w:rPr>
        <w:t xml:space="preserve"> </w:t>
      </w:r>
      <w:r>
        <w:rPr>
          <w:rFonts w:ascii="Microsoft Sans Serif"/>
          <w:color w:val="231F20"/>
          <w:spacing w:val="59"/>
        </w:rPr>
        <w:t xml:space="preserve"> </w:t>
      </w:r>
      <w:r>
        <w:rPr>
          <w:rFonts w:ascii="Microsoft Sans Serif"/>
          <w:color w:val="231F20"/>
          <w:w w:val="90"/>
        </w:rPr>
        <w:t>All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other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structures</w:t>
      </w:r>
      <w:r>
        <w:rPr>
          <w:rFonts w:ascii="Microsoft Sans Serif"/>
          <w:color w:val="231F20"/>
          <w:spacing w:val="2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including</w:t>
      </w:r>
    </w:p>
    <w:p w:rsidR="00145B00" w:rsidRDefault="00F34A26">
      <w:pPr>
        <w:pStyle w:val="Corpsdetexte"/>
        <w:spacing w:before="10" w:line="252" w:lineRule="auto"/>
        <w:ind w:left="2096" w:right="1807"/>
        <w:rPr>
          <w:rFonts w:ascii="Microsoft Sans Serif"/>
        </w:rPr>
      </w:pPr>
      <w:r>
        <w:rPr>
          <w:rFonts w:ascii="Microsoft Sans Serif"/>
          <w:color w:val="231F20"/>
          <w:w w:val="85"/>
        </w:rPr>
        <w:t xml:space="preserve">temporary </w:t>
      </w:r>
      <w:r>
        <w:rPr>
          <w:rFonts w:ascii="Microsoft Sans Serif"/>
          <w:color w:val="231F20"/>
          <w:w w:val="85"/>
        </w:rPr>
        <w:t>structures designed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for assembly of people not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covered by Subdivisions D-1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D-4,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at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ground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level</w:t>
      </w:r>
    </w:p>
    <w:p w:rsidR="00145B00" w:rsidRDefault="00F34A26">
      <w:pPr>
        <w:pStyle w:val="Corpsdetexte"/>
        <w:spacing w:before="59"/>
        <w:ind w:left="629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Subdivision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D-6</w:t>
      </w:r>
      <w:r>
        <w:rPr>
          <w:rFonts w:ascii="Microsoft Sans Serif"/>
          <w:color w:val="231F20"/>
          <w:spacing w:val="106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Buildings</w:t>
      </w:r>
      <w:r>
        <w:rPr>
          <w:rFonts w:ascii="Microsoft Sans Serif"/>
          <w:color w:val="231F20"/>
          <w:spacing w:val="102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having</w:t>
      </w:r>
      <w:r>
        <w:rPr>
          <w:rFonts w:ascii="Microsoft Sans Serif"/>
          <w:color w:val="231F20"/>
          <w:spacing w:val="101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>mixed</w:t>
      </w:r>
    </w:p>
    <w:p w:rsidR="00145B00" w:rsidRDefault="00F34A26">
      <w:pPr>
        <w:pStyle w:val="Corpsdetexte"/>
        <w:spacing w:before="11" w:line="249" w:lineRule="auto"/>
        <w:ind w:left="2096" w:right="1806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occupancies of assembly and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mercantile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(for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example,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shopping </w:t>
      </w:r>
      <w:r>
        <w:rPr>
          <w:rFonts w:ascii="Microsoft Sans Serif"/>
          <w:color w:val="231F20"/>
          <w:spacing w:val="9"/>
          <w:w w:val="95"/>
        </w:rPr>
        <w:t xml:space="preserve">malls </w:t>
      </w:r>
      <w:r>
        <w:rPr>
          <w:rFonts w:ascii="Microsoft Sans Serif"/>
          <w:color w:val="231F20"/>
          <w:spacing w:val="10"/>
          <w:w w:val="95"/>
        </w:rPr>
        <w:t>providing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facilities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shopping,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cinema </w:t>
      </w:r>
      <w:r>
        <w:rPr>
          <w:rFonts w:ascii="Microsoft Sans Serif"/>
          <w:color w:val="231F20"/>
          <w:w w:val="90"/>
        </w:rPr>
        <w:t>theatres, multiplexes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restaurants/food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courts)</w:t>
      </w:r>
    </w:p>
    <w:p w:rsidR="00145B00" w:rsidRDefault="00F34A26">
      <w:pPr>
        <w:pStyle w:val="Corpsdetexte"/>
        <w:spacing w:before="62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D-7</w:t>
      </w:r>
      <w:r>
        <w:rPr>
          <w:rFonts w:ascii="Microsoft Sans Serif"/>
          <w:color w:val="231F20"/>
          <w:spacing w:val="49"/>
        </w:rPr>
        <w:t xml:space="preserve">  </w:t>
      </w:r>
      <w:r>
        <w:rPr>
          <w:rFonts w:ascii="Microsoft Sans Serif"/>
          <w:color w:val="231F20"/>
          <w:spacing w:val="50"/>
        </w:rPr>
        <w:t xml:space="preserve"> </w:t>
      </w:r>
      <w:r>
        <w:rPr>
          <w:rFonts w:ascii="Microsoft Sans Serif"/>
          <w:color w:val="231F20"/>
          <w:w w:val="90"/>
        </w:rPr>
        <w:t>Underground</w:t>
      </w:r>
      <w:r>
        <w:rPr>
          <w:rFonts w:ascii="Microsoft Sans Serif"/>
          <w:color w:val="231F20"/>
          <w:spacing w:val="7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70"/>
        </w:rPr>
        <w:t xml:space="preserve"> </w:t>
      </w:r>
      <w:r>
        <w:rPr>
          <w:rFonts w:ascii="Microsoft Sans Serif"/>
          <w:color w:val="231F20"/>
          <w:w w:val="90"/>
        </w:rPr>
        <w:t>elevated</w:t>
      </w:r>
    </w:p>
    <w:p w:rsidR="00145B00" w:rsidRDefault="00F34A26">
      <w:pPr>
        <w:pStyle w:val="Corpsdetexte"/>
        <w:spacing w:before="11"/>
        <w:ind w:left="2096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mass</w:t>
      </w:r>
      <w:r>
        <w:rPr>
          <w:rFonts w:ascii="Microsoft Sans Serif"/>
          <w:color w:val="231F20"/>
          <w:spacing w:val="1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rapid</w:t>
      </w:r>
      <w:r>
        <w:rPr>
          <w:rFonts w:ascii="Microsoft Sans Serif"/>
          <w:color w:val="231F20"/>
          <w:spacing w:val="1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transit</w:t>
      </w:r>
      <w:r>
        <w:rPr>
          <w:rFonts w:ascii="Microsoft Sans Serif"/>
          <w:color w:val="231F20"/>
          <w:spacing w:val="1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system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968"/>
        </w:tabs>
        <w:spacing w:before="54" w:line="252" w:lineRule="auto"/>
        <w:ind w:left="967" w:right="180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D-1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include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primarily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meant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theatrical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operatic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performances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which has a </w:t>
      </w:r>
      <w:r>
        <w:rPr>
          <w:rFonts w:ascii="Microsoft Sans Serif" w:hAnsi="Microsoft Sans Serif"/>
          <w:color w:val="231F20"/>
          <w:w w:val="90"/>
          <w:sz w:val="19"/>
        </w:rPr>
        <w:t>stage, proscenium curtain, fixed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 portable scenery or scenery loft, lights,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mechanical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appliances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theatrical</w:t>
      </w:r>
    </w:p>
    <w:p w:rsidR="00145B00" w:rsidRDefault="00145B00">
      <w:pPr>
        <w:spacing w:line="252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15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10"/>
        <w:jc w:val="left"/>
        <w:rPr>
          <w:rFonts w:ascii="Arial MT"/>
          <w:sz w:val="23"/>
        </w:rPr>
      </w:pPr>
    </w:p>
    <w:p w:rsidR="00145B00" w:rsidRDefault="00145B00">
      <w:pPr>
        <w:rPr>
          <w:rFonts w:ascii="Arial MT"/>
          <w:sz w:val="23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77" w:line="252" w:lineRule="auto"/>
        <w:ind w:left="258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accessories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equipment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example,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theatres,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picture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houses,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auditoria,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concert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halls,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television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radio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studios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12"/>
          <w:w w:val="95"/>
        </w:rPr>
        <w:t xml:space="preserve">admitting </w:t>
      </w:r>
      <w:r>
        <w:rPr>
          <w:rFonts w:ascii="Microsoft Sans Serif"/>
          <w:color w:val="231F20"/>
          <w:w w:val="95"/>
        </w:rPr>
        <w:t xml:space="preserve">an </w:t>
      </w:r>
      <w:r>
        <w:rPr>
          <w:rFonts w:ascii="Microsoft Sans Serif"/>
          <w:color w:val="231F20"/>
          <w:spacing w:val="12"/>
          <w:w w:val="95"/>
        </w:rPr>
        <w:t xml:space="preserve">audience </w:t>
      </w:r>
      <w:r>
        <w:rPr>
          <w:rFonts w:ascii="Microsoft Sans Serif"/>
          <w:color w:val="231F20"/>
          <w:spacing w:val="9"/>
          <w:w w:val="95"/>
        </w:rPr>
        <w:t xml:space="preserve">and </w:t>
      </w:r>
      <w:r>
        <w:rPr>
          <w:rFonts w:ascii="Microsoft Sans Serif"/>
          <w:color w:val="231F20"/>
          <w:spacing w:val="11"/>
          <w:w w:val="95"/>
        </w:rPr>
        <w:t xml:space="preserve">which </w:t>
      </w:r>
      <w:r>
        <w:rPr>
          <w:rFonts w:ascii="Microsoft Sans Serif"/>
          <w:color w:val="231F20"/>
          <w:spacing w:val="9"/>
          <w:w w:val="95"/>
        </w:rPr>
        <w:t>are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spacing w:val="12"/>
        </w:rPr>
        <w:t xml:space="preserve">provided </w:t>
      </w:r>
      <w:r>
        <w:rPr>
          <w:rFonts w:ascii="Microsoft Sans Serif"/>
          <w:color w:val="231F20"/>
          <w:spacing w:val="10"/>
        </w:rPr>
        <w:t>with</w:t>
      </w:r>
      <w:r>
        <w:rPr>
          <w:rFonts w:ascii="Microsoft Sans Serif"/>
          <w:color w:val="231F20"/>
          <w:spacing w:val="11"/>
        </w:rPr>
        <w:t xml:space="preserve"> fixed  seats  </w:t>
      </w:r>
      <w:r>
        <w:rPr>
          <w:rFonts w:ascii="Microsoft Sans Serif"/>
          <w:color w:val="231F20"/>
          <w:spacing w:val="9"/>
        </w:rPr>
        <w:t xml:space="preserve">for  </w:t>
      </w:r>
      <w:r>
        <w:rPr>
          <w:rFonts w:ascii="Microsoft Sans Serif"/>
          <w:color w:val="231F20"/>
          <w:spacing w:val="10"/>
        </w:rPr>
        <w:t>over</w:t>
      </w:r>
      <w:r>
        <w:rPr>
          <w:rFonts w:ascii="Microsoft Sans Serif"/>
          <w:color w:val="231F20"/>
          <w:spacing w:val="-48"/>
        </w:rPr>
        <w:t xml:space="preserve"> </w:t>
      </w:r>
      <w:r>
        <w:rPr>
          <w:rFonts w:ascii="Microsoft Sans Serif"/>
          <w:color w:val="231F20"/>
        </w:rPr>
        <w:t>1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rFonts w:ascii="Microsoft Sans Serif"/>
          <w:color w:val="231F20"/>
        </w:rPr>
        <w:t>000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persons.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93" w:line="244" w:lineRule="auto"/>
        <w:ind w:left="2585"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D-2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 primarily meant for use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as </w:t>
      </w:r>
      <w:r>
        <w:rPr>
          <w:rFonts w:ascii="Microsoft Sans Serif" w:hAnsi="Microsoft Sans Serif"/>
          <w:color w:val="231F20"/>
          <w:w w:val="95"/>
          <w:sz w:val="19"/>
        </w:rPr>
        <w:t>described for Subdivision D-1, but with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fixed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seats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up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1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000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persons.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105" w:line="252" w:lineRule="auto"/>
        <w:ind w:left="258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D-3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building, its lobbies, rooms 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other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spaces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connected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thereto,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primarily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intended for assembly of people, but which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 xml:space="preserve">has no </w:t>
      </w:r>
      <w:r>
        <w:rPr>
          <w:rFonts w:ascii="Microsoft Sans Serif" w:hAnsi="Microsoft Sans Serif"/>
          <w:color w:val="231F20"/>
          <w:w w:val="85"/>
          <w:sz w:val="19"/>
        </w:rPr>
        <w:t>theatrical stage or permanent theatrical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and/or cinematographic accessories and has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accommodation for 300 persons or more, for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 dance halls, night clubs, halls for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incidental picture shows, dramatic, theatrical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 educational presentation, lectures</w:t>
      </w:r>
      <w:r>
        <w:rPr>
          <w:rFonts w:ascii="Microsoft Sans Serif" w:hAnsi="Microsoft Sans Serif"/>
          <w:color w:val="231F20"/>
          <w:w w:val="90"/>
          <w:sz w:val="19"/>
        </w:rPr>
        <w:t xml:space="preserve"> or other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similar purposes having no theatrical stage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except a raised platform and used without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permanent seating arrangement; art galleries,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community halls, marriage halls, places of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worship, museums, lecture halls, passenger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terminals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heritage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archaeological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monuments,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pool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billiard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parlours,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bowling alleys, community halls, courtrooms,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gymnasiums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(without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spectator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seating),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indoor swimming pools (without spectator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seating), indoor tennis courts (without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spectator</w:t>
      </w:r>
      <w:r>
        <w:rPr>
          <w:rFonts w:ascii="Microsoft Sans Serif" w:hAnsi="Microsoft Sans Serif"/>
          <w:color w:val="231F20"/>
          <w:spacing w:val="-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seating).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97" w:line="252" w:lineRule="auto"/>
        <w:ind w:left="2585"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D-4 </w:t>
      </w:r>
      <w:r>
        <w:rPr>
          <w:color w:val="231F20"/>
          <w:w w:val="95"/>
          <w:sz w:val="19"/>
        </w:rPr>
        <w:t xml:space="preserve">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include any building primarily intended for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use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as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described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Subdivision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D-3,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but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with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accommodation for less than 300 persons with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no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permanent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seating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arrangements.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97" w:line="252" w:lineRule="auto"/>
        <w:ind w:left="258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D-5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</w:t>
      </w:r>
      <w:r>
        <w:rPr>
          <w:rFonts w:ascii="Microsoft Sans Serif" w:hAnsi="Microsoft Sans Serif"/>
          <w:color w:val="231F20"/>
          <w:w w:val="90"/>
          <w:sz w:val="19"/>
        </w:rPr>
        <w:t xml:space="preserve"> or structure, permanent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 temporary meant for assembly of people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not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covered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by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Subdivisions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D-1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D-4,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example,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grandstands,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stadia,</w:t>
      </w:r>
      <w:r>
        <w:rPr>
          <w:rFonts w:ascii="Microsoft Sans Serif" w:hAnsi="Microsoft Sans Serif"/>
          <w:color w:val="231F20"/>
          <w:spacing w:val="-9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amusement</w:t>
      </w:r>
      <w:r>
        <w:rPr>
          <w:rFonts w:ascii="Microsoft Sans Serif" w:hAnsi="Microsoft Sans Serif"/>
          <w:color w:val="231F20"/>
          <w:spacing w:val="-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park</w:t>
      </w:r>
      <w:r>
        <w:rPr>
          <w:rFonts w:ascii="Microsoft Sans Serif" w:hAnsi="Microsoft Sans Serif"/>
          <w:color w:val="231F20"/>
          <w:spacing w:val="-4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structures,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reviewing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stands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circus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tents,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arenas, external swimming pools, tennis and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similar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type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courts.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97" w:line="252" w:lineRule="auto"/>
        <w:ind w:left="258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D-6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 for assembly of people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provided with multiple services/facilities like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shopping,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cinema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theatres,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multiplexes,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restaurants/food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court.</w:t>
      </w:r>
    </w:p>
    <w:p w:rsidR="00145B00" w:rsidRDefault="00F34A26" w:rsidP="00F34A26">
      <w:pPr>
        <w:pStyle w:val="Paragraphedeliste"/>
        <w:numPr>
          <w:ilvl w:val="0"/>
          <w:numId w:val="11"/>
        </w:numPr>
        <w:tabs>
          <w:tab w:val="left" w:pos="2586"/>
        </w:tabs>
        <w:spacing w:before="97" w:line="252" w:lineRule="auto"/>
        <w:ind w:left="258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D-7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clude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structure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like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example,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underground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elevated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railways.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5"/>
        </w:tabs>
        <w:spacing w:before="54"/>
        <w:ind w:left="724" w:hanging="435"/>
        <w:jc w:val="left"/>
        <w:rPr>
          <w:sz w:val="19"/>
        </w:rPr>
      </w:pPr>
      <w:r>
        <w:rPr>
          <w:color w:val="231F20"/>
          <w:spacing w:val="-1"/>
          <w:w w:val="106"/>
          <w:sz w:val="19"/>
        </w:rPr>
        <w:br w:type="column"/>
      </w:r>
      <w:r>
        <w:rPr>
          <w:color w:val="231F20"/>
          <w:w w:val="95"/>
          <w:sz w:val="19"/>
        </w:rPr>
        <w:t>Group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Business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3" w:line="252" w:lineRule="auto"/>
        <w:ind w:left="290" w:right="180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 shall include any building or part thereof which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is used for transaction of business for keeping 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accounts and records and similar purposes,</w:t>
      </w:r>
      <w:r>
        <w:rPr>
          <w:rFonts w:ascii="Microsoft Sans Serif"/>
          <w:color w:val="231F20"/>
          <w:w w:val="85"/>
        </w:rPr>
        <w:t xml:space="preserve"> professional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establishments, service facilities, etc. City halls, town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halls, courthouses and libraries shall be classified 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this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so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far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principal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function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these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is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transaction of public business and keeping of books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rFonts w:ascii="Microsoft Sans Serif"/>
          <w:color w:val="231F20"/>
        </w:rPr>
        <w:t>records.</w:t>
      </w:r>
    </w:p>
    <w:p w:rsidR="00145B00" w:rsidRDefault="00F34A26">
      <w:pPr>
        <w:pStyle w:val="Corpsdetexte"/>
        <w:spacing w:before="113" w:line="252" w:lineRule="auto"/>
        <w:ind w:left="290" w:right="1806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Buildin</w:t>
      </w:r>
      <w:r>
        <w:rPr>
          <w:rFonts w:ascii="Microsoft Sans Serif"/>
          <w:color w:val="231F20"/>
          <w:w w:val="95"/>
        </w:rPr>
        <w:t>gs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under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Group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further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subdivided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spacing w:before="112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E-1</w:t>
      </w:r>
      <w:r>
        <w:rPr>
          <w:rFonts w:ascii="Microsoft Sans Serif"/>
          <w:color w:val="231F20"/>
          <w:spacing w:val="75"/>
        </w:rPr>
        <w:t xml:space="preserve"> </w:t>
      </w:r>
      <w:r>
        <w:rPr>
          <w:rFonts w:ascii="Microsoft Sans Serif"/>
          <w:color w:val="231F20"/>
          <w:spacing w:val="76"/>
        </w:rPr>
        <w:t xml:space="preserve"> </w:t>
      </w:r>
      <w:r>
        <w:rPr>
          <w:rFonts w:ascii="Microsoft Sans Serif"/>
          <w:color w:val="231F20"/>
          <w:w w:val="90"/>
        </w:rPr>
        <w:t>Offices,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0"/>
        </w:rPr>
        <w:t>banks,</w:t>
      </w:r>
      <w:r>
        <w:rPr>
          <w:rFonts w:ascii="Microsoft Sans Serif"/>
          <w:color w:val="231F20"/>
          <w:spacing w:val="46"/>
        </w:rPr>
        <w:t xml:space="preserve"> </w:t>
      </w:r>
      <w:r>
        <w:rPr>
          <w:rFonts w:ascii="Microsoft Sans Serif"/>
          <w:color w:val="231F20"/>
          <w:w w:val="90"/>
        </w:rPr>
        <w:t>professional</w:t>
      </w:r>
    </w:p>
    <w:p w:rsidR="00145B00" w:rsidRDefault="00F34A26">
      <w:pPr>
        <w:pStyle w:val="Corpsdetexte"/>
        <w:spacing w:before="11" w:line="252" w:lineRule="auto"/>
        <w:ind w:left="2096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establishments, like offices of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architects, engineers, doctors,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lawyers, </w:t>
      </w:r>
      <w:r>
        <w:rPr>
          <w:rFonts w:ascii="Microsoft Sans Serif"/>
          <w:color w:val="231F20"/>
          <w:w w:val="95"/>
        </w:rPr>
        <w:t>post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 xml:space="preserve">offices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police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stations</w:t>
      </w:r>
    </w:p>
    <w:p w:rsidR="00145B00" w:rsidRDefault="00F34A26">
      <w:pPr>
        <w:pStyle w:val="Corpsdetexte"/>
        <w:spacing w:before="54"/>
        <w:ind w:left="62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E-2</w:t>
      </w:r>
      <w:r>
        <w:rPr>
          <w:rFonts w:ascii="Microsoft Sans Serif"/>
          <w:color w:val="231F20"/>
          <w:spacing w:val="79"/>
        </w:rPr>
        <w:t xml:space="preserve"> </w:t>
      </w:r>
      <w:r>
        <w:rPr>
          <w:rFonts w:ascii="Microsoft Sans Serif"/>
          <w:color w:val="231F20"/>
          <w:spacing w:val="80"/>
        </w:rPr>
        <w:t xml:space="preserve"> </w:t>
      </w:r>
      <w:r>
        <w:rPr>
          <w:rFonts w:ascii="Microsoft Sans Serif"/>
          <w:color w:val="231F20"/>
          <w:spacing w:val="11"/>
          <w:w w:val="90"/>
        </w:rPr>
        <w:t>Laboratories,</w:t>
      </w:r>
      <w:r>
        <w:rPr>
          <w:rFonts w:ascii="Microsoft Sans Serif"/>
          <w:color w:val="231F20"/>
          <w:spacing w:val="80"/>
        </w:rPr>
        <w:t xml:space="preserve">  </w:t>
      </w:r>
      <w:r>
        <w:rPr>
          <w:rFonts w:ascii="Microsoft Sans Serif"/>
          <w:color w:val="231F20"/>
          <w:spacing w:val="10"/>
          <w:w w:val="90"/>
        </w:rPr>
        <w:t>outpatient</w:t>
      </w:r>
    </w:p>
    <w:p w:rsidR="00145B00" w:rsidRDefault="00F34A26">
      <w:pPr>
        <w:pStyle w:val="Corpsdetexte"/>
        <w:spacing w:before="11" w:line="252" w:lineRule="auto"/>
        <w:ind w:left="1845" w:right="1807"/>
        <w:jc w:val="righ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clinics,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research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establish-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ments,</w:t>
      </w:r>
      <w:r>
        <w:rPr>
          <w:rFonts w:ascii="Microsoft Sans Serif"/>
          <w:color w:val="231F20"/>
          <w:spacing w:val="-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libraries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-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test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houses</w:t>
      </w:r>
    </w:p>
    <w:p w:rsidR="00145B00" w:rsidRDefault="00F34A26">
      <w:pPr>
        <w:pStyle w:val="Corpsdetexte"/>
        <w:tabs>
          <w:tab w:val="left" w:pos="1468"/>
        </w:tabs>
        <w:spacing w:before="58"/>
        <w:ind w:right="1807"/>
        <w:jc w:val="righ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E-3</w:t>
      </w:r>
      <w:r>
        <w:rPr>
          <w:rFonts w:ascii="Microsoft Sans Serif"/>
          <w:color w:val="231F20"/>
          <w:w w:val="90"/>
        </w:rPr>
        <w:tab/>
        <w:t>Electronic</w:t>
      </w:r>
      <w:r>
        <w:rPr>
          <w:rFonts w:ascii="Microsoft Sans Serif"/>
          <w:color w:val="231F20"/>
          <w:spacing w:val="120"/>
        </w:rPr>
        <w:t xml:space="preserve"> </w:t>
      </w:r>
      <w:r>
        <w:rPr>
          <w:rFonts w:ascii="Microsoft Sans Serif"/>
          <w:color w:val="231F20"/>
          <w:w w:val="90"/>
        </w:rPr>
        <w:t>data</w:t>
      </w:r>
      <w:r>
        <w:rPr>
          <w:rFonts w:ascii="Microsoft Sans Serif"/>
          <w:color w:val="231F20"/>
          <w:spacing w:val="120"/>
        </w:rPr>
        <w:t xml:space="preserve"> </w:t>
      </w:r>
      <w:r>
        <w:rPr>
          <w:rFonts w:ascii="Microsoft Sans Serif"/>
          <w:color w:val="231F20"/>
          <w:w w:val="90"/>
        </w:rPr>
        <w:t>processing</w:t>
      </w:r>
    </w:p>
    <w:p w:rsidR="00145B00" w:rsidRDefault="00F34A26">
      <w:pPr>
        <w:pStyle w:val="Corpsdetexte"/>
        <w:spacing w:before="11" w:line="252" w:lineRule="auto"/>
        <w:ind w:left="2096" w:right="1806"/>
        <w:rPr>
          <w:rFonts w:ascii="Microsoft Sans Serif"/>
        </w:rPr>
      </w:pPr>
      <w:r>
        <w:rPr>
          <w:rFonts w:ascii="Microsoft Sans Serif"/>
          <w:color w:val="231F20"/>
          <w:spacing w:val="10"/>
          <w:w w:val="90"/>
        </w:rPr>
        <w:t>centres,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spacing w:val="10"/>
          <w:w w:val="90"/>
        </w:rPr>
        <w:t>computer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install-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 xml:space="preserve">ations, information </w:t>
      </w:r>
      <w:r>
        <w:rPr>
          <w:rFonts w:ascii="Microsoft Sans Serif"/>
          <w:color w:val="231F20"/>
          <w:w w:val="90"/>
        </w:rPr>
        <w:t>technology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parks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call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centres</w:t>
      </w:r>
    </w:p>
    <w:p w:rsidR="00145B00" w:rsidRDefault="00F34A26">
      <w:pPr>
        <w:pStyle w:val="Corpsdetexte"/>
        <w:spacing w:before="54" w:line="316" w:lineRule="auto"/>
        <w:ind w:left="629" w:right="1806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 E-4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Telephone exchanges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E-5</w:t>
      </w:r>
      <w:r>
        <w:rPr>
          <w:rFonts w:ascii="Microsoft Sans Serif"/>
          <w:color w:val="231F20"/>
          <w:spacing w:val="58"/>
        </w:rPr>
        <w:t xml:space="preserve">   </w:t>
      </w:r>
      <w:r>
        <w:rPr>
          <w:rFonts w:ascii="Microsoft Sans Serif"/>
          <w:color w:val="231F20"/>
          <w:w w:val="90"/>
        </w:rPr>
        <w:t>Broadcasting</w:t>
      </w:r>
      <w:r>
        <w:rPr>
          <w:rFonts w:ascii="Microsoft Sans Serif"/>
          <w:color w:val="231F20"/>
          <w:spacing w:val="64"/>
        </w:rPr>
        <w:t xml:space="preserve"> </w:t>
      </w:r>
      <w:r>
        <w:rPr>
          <w:rFonts w:ascii="Microsoft Sans Serif"/>
          <w:color w:val="231F20"/>
          <w:w w:val="90"/>
        </w:rPr>
        <w:t>stations,</w:t>
      </w:r>
      <w:r>
        <w:rPr>
          <w:rFonts w:ascii="Microsoft Sans Serif"/>
          <w:color w:val="231F20"/>
          <w:spacing w:val="63"/>
        </w:rPr>
        <w:t xml:space="preserve"> </w:t>
      </w:r>
      <w:r>
        <w:rPr>
          <w:rFonts w:ascii="Microsoft Sans Serif"/>
          <w:color w:val="231F20"/>
          <w:w w:val="90"/>
        </w:rPr>
        <w:t>T.V.</w:t>
      </w:r>
    </w:p>
    <w:p w:rsidR="00145B00" w:rsidRDefault="00F34A26">
      <w:pPr>
        <w:pStyle w:val="Corpsdetexte"/>
        <w:spacing w:line="157" w:lineRule="exact"/>
        <w:ind w:left="2096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stations</w:t>
      </w:r>
      <w:r>
        <w:rPr>
          <w:rFonts w:ascii="Microsoft Sans Serif"/>
          <w:color w:val="231F20"/>
          <w:spacing w:val="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air</w:t>
      </w:r>
      <w:r>
        <w:rPr>
          <w:rFonts w:ascii="Microsoft Sans Serif"/>
          <w:color w:val="231F20"/>
          <w:spacing w:val="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traffic</w:t>
      </w:r>
      <w:r>
        <w:rPr>
          <w:rFonts w:ascii="Microsoft Sans Serif"/>
          <w:color w:val="231F20"/>
          <w:spacing w:val="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control</w:t>
      </w:r>
    </w:p>
    <w:p w:rsidR="00145B00" w:rsidRDefault="00F34A26">
      <w:pPr>
        <w:pStyle w:val="Corpsdetexte"/>
        <w:spacing w:before="11"/>
        <w:ind w:left="2096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towers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5"/>
        </w:tabs>
        <w:spacing w:before="50"/>
        <w:ind w:left="724" w:hanging="435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</w:t>
      </w:r>
      <w:r>
        <w:rPr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Mercantile</w:t>
      </w:r>
      <w:r>
        <w:rPr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3" w:line="252" w:lineRule="auto"/>
        <w:ind w:left="290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include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part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thereof,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which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is used as shops, stores, market, for display and sale of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merchandise,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either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wholesale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retail.</w:t>
      </w:r>
    </w:p>
    <w:p w:rsidR="00145B00" w:rsidRDefault="00F34A26">
      <w:pPr>
        <w:pStyle w:val="Corpsdetexte"/>
        <w:spacing w:before="113" w:line="252" w:lineRule="auto"/>
        <w:ind w:left="290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 xml:space="preserve">Mercantile </w:t>
      </w:r>
      <w:r>
        <w:rPr>
          <w:rFonts w:ascii="Microsoft Sans Serif"/>
          <w:color w:val="231F20"/>
          <w:w w:val="95"/>
        </w:rPr>
        <w:t>buildings shall be further subdivided as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tabs>
          <w:tab w:val="left" w:pos="2096"/>
        </w:tabs>
        <w:spacing w:before="113"/>
        <w:ind w:left="629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F-1</w:t>
      </w:r>
      <w:r>
        <w:rPr>
          <w:rFonts w:ascii="Microsoft Sans Serif"/>
          <w:color w:val="231F20"/>
          <w:w w:val="90"/>
        </w:rPr>
        <w:tab/>
        <w:t>Shops,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stores,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0"/>
        </w:rPr>
        <w:t>departmental</w:t>
      </w:r>
    </w:p>
    <w:p w:rsidR="00145B00" w:rsidRDefault="00F34A26">
      <w:pPr>
        <w:pStyle w:val="Corpsdetexte"/>
        <w:spacing w:before="11" w:line="252" w:lineRule="auto"/>
        <w:ind w:left="2096" w:right="1797"/>
        <w:jc w:val="left"/>
        <w:rPr>
          <w:rFonts w:ascii="Microsoft Sans Serif"/>
        </w:rPr>
      </w:pPr>
      <w:r>
        <w:rPr>
          <w:rFonts w:ascii="Microsoft Sans Serif"/>
          <w:color w:val="231F20"/>
          <w:spacing w:val="10"/>
          <w:w w:val="95"/>
        </w:rPr>
        <w:t>stores,</w:t>
      </w:r>
      <w:r>
        <w:rPr>
          <w:rFonts w:ascii="Microsoft Sans Serif"/>
          <w:color w:val="231F20"/>
          <w:spacing w:val="37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markets</w:t>
      </w:r>
      <w:r>
        <w:rPr>
          <w:rFonts w:ascii="Microsoft Sans Serif"/>
          <w:color w:val="231F20"/>
          <w:spacing w:val="3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(any</w:t>
      </w:r>
      <w:r>
        <w:rPr>
          <w:rFonts w:ascii="Microsoft Sans Serif"/>
          <w:color w:val="231F20"/>
          <w:spacing w:val="3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with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covered area up to 500 m</w:t>
      </w:r>
      <w:r>
        <w:rPr>
          <w:rFonts w:ascii="Microsoft Sans Serif"/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w w:val="90"/>
        </w:rPr>
        <w:t>)</w:t>
      </w:r>
    </w:p>
    <w:p w:rsidR="00145B00" w:rsidRDefault="00F34A26">
      <w:pPr>
        <w:pStyle w:val="Corpsdetexte"/>
        <w:tabs>
          <w:tab w:val="left" w:pos="2096"/>
        </w:tabs>
        <w:spacing w:before="58"/>
        <w:ind w:left="629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F-2</w:t>
      </w:r>
      <w:r>
        <w:rPr>
          <w:rFonts w:ascii="Microsoft Sans Serif"/>
          <w:color w:val="231F20"/>
          <w:w w:val="90"/>
        </w:rPr>
        <w:tab/>
        <w:t>Shops,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stores,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0"/>
        </w:rPr>
        <w:t>departmental</w:t>
      </w:r>
    </w:p>
    <w:p w:rsidR="00145B00" w:rsidRDefault="00F34A26">
      <w:pPr>
        <w:pStyle w:val="Corpsdetexte"/>
        <w:spacing w:before="11" w:line="252" w:lineRule="auto"/>
        <w:ind w:left="2096" w:right="1807"/>
        <w:rPr>
          <w:rFonts w:ascii="Microsoft Sans Serif"/>
        </w:rPr>
      </w:pPr>
      <w:r>
        <w:rPr>
          <w:rFonts w:ascii="Microsoft Sans Serif"/>
          <w:color w:val="231F20"/>
          <w:spacing w:val="10"/>
          <w:w w:val="95"/>
        </w:rPr>
        <w:t xml:space="preserve">stores, markets </w:t>
      </w:r>
      <w:r>
        <w:rPr>
          <w:rFonts w:ascii="Microsoft Sans Serif"/>
          <w:color w:val="231F20"/>
          <w:w w:val="95"/>
        </w:rPr>
        <w:t>(any with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>covered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more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500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m</w:t>
      </w:r>
      <w:r>
        <w:rPr>
          <w:rFonts w:ascii="Microsoft Sans Serif"/>
          <w:color w:val="231F20"/>
          <w:vertAlign w:val="superscript"/>
        </w:rPr>
        <w:t>2</w:t>
      </w:r>
      <w:r>
        <w:rPr>
          <w:rFonts w:ascii="Microsoft Sans Serif"/>
          <w:color w:val="231F20"/>
        </w:rPr>
        <w:t>)</w:t>
      </w:r>
    </w:p>
    <w:p w:rsidR="00145B00" w:rsidRDefault="00F34A26">
      <w:pPr>
        <w:pStyle w:val="Corpsdetexte"/>
        <w:spacing w:before="49"/>
        <w:ind w:left="290" w:firstLine="338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Subdivision F-3</w:t>
      </w:r>
      <w:r>
        <w:rPr>
          <w:rFonts w:ascii="Microsoft Sans Serif"/>
          <w:color w:val="231F20"/>
          <w:spacing w:val="54"/>
        </w:rPr>
        <w:t xml:space="preserve"> </w:t>
      </w:r>
      <w:r>
        <w:rPr>
          <w:rFonts w:ascii="Microsoft Sans Serif"/>
          <w:color w:val="231F20"/>
          <w:spacing w:val="56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Underground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shopping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centres</w:t>
      </w:r>
    </w:p>
    <w:p w:rsidR="00145B00" w:rsidRDefault="00F34A26">
      <w:pPr>
        <w:pStyle w:val="Corpsdetexte"/>
        <w:spacing w:before="65" w:line="252" w:lineRule="auto"/>
        <w:ind w:left="290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Storage and service facilities incidental to the sale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merchandise and located in the same building shall also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included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under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this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group.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5"/>
        </w:tabs>
        <w:spacing w:before="98"/>
        <w:ind w:left="724" w:hanging="435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 Industrial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4" w:line="252" w:lineRule="auto"/>
        <w:ind w:left="290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These shall include any building or </w:t>
      </w:r>
      <w:r>
        <w:rPr>
          <w:rFonts w:ascii="Microsoft Sans Serif"/>
          <w:color w:val="231F20"/>
          <w:w w:val="90"/>
        </w:rPr>
        <w:t>part of a building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 structure, in which products or materials of all kinds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  <w:w w:val="85"/>
        </w:rPr>
        <w:t>and properties are fabricated, assembled, manufactured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processed,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example,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assembly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plants,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industrial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laboratories,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dry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cleaning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plants,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power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plants,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5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generating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units,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pumping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stations,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fumigation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chambers, laundries, buildings or structures in gas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plants,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refineries,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dairies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saw-mills,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etc.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Buildings under Group G shall </w:t>
      </w:r>
      <w:r>
        <w:rPr>
          <w:rFonts w:ascii="Microsoft Sans Serif"/>
          <w:color w:val="231F20"/>
          <w:w w:val="90"/>
        </w:rPr>
        <w:t>be further subdivided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follows:</w:t>
      </w:r>
    </w:p>
    <w:p w:rsidR="00145B00" w:rsidRDefault="00F34A26">
      <w:pPr>
        <w:pStyle w:val="Corpsdetexte"/>
        <w:spacing w:before="113" w:line="252" w:lineRule="auto"/>
        <w:ind w:left="3714" w:hanging="146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 G-1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 used for low hazard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industries</w:t>
      </w:r>
    </w:p>
    <w:p w:rsidR="00145B00" w:rsidRDefault="00F34A26">
      <w:pPr>
        <w:pStyle w:val="Corpsdetexte"/>
        <w:spacing w:before="54"/>
        <w:ind w:left="2246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G-2</w:t>
      </w:r>
      <w:r>
        <w:rPr>
          <w:rFonts w:ascii="Microsoft Sans Serif"/>
          <w:color w:val="231F20"/>
          <w:spacing w:val="71"/>
        </w:rPr>
        <w:t xml:space="preserve"> </w:t>
      </w:r>
      <w:r>
        <w:rPr>
          <w:rFonts w:ascii="Microsoft Sans Serif"/>
          <w:color w:val="231F20"/>
          <w:spacing w:val="72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moderate</w:t>
      </w:r>
    </w:p>
    <w:p w:rsidR="00145B00" w:rsidRDefault="00F34A26">
      <w:pPr>
        <w:pStyle w:val="Corpsdetexte"/>
        <w:spacing w:before="11"/>
        <w:ind w:left="3714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hazard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industries</w:t>
      </w:r>
    </w:p>
    <w:p w:rsidR="00145B00" w:rsidRDefault="00F34A26">
      <w:pPr>
        <w:pStyle w:val="Corpsdetexte"/>
        <w:spacing w:before="69" w:line="252" w:lineRule="auto"/>
        <w:ind w:left="3714" w:right="3" w:hanging="146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Subdivision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G-3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high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</w:rPr>
        <w:t>industries</w:t>
      </w:r>
    </w:p>
    <w:p w:rsidR="00145B00" w:rsidRDefault="00F34A26">
      <w:pPr>
        <w:pStyle w:val="Corpsdetexte"/>
        <w:spacing w:before="54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85"/>
        </w:rPr>
        <w:t xml:space="preserve">The hazard of occupancy, for the purpose of </w:t>
      </w:r>
      <w:r>
        <w:rPr>
          <w:rFonts w:ascii="Microsoft Sans Serif"/>
          <w:color w:val="231F20"/>
          <w:w w:val="85"/>
        </w:rPr>
        <w:t>the Code,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shall be the relative danger of the start and spread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fire,</w:t>
      </w:r>
      <w:r>
        <w:rPr>
          <w:rFonts w:ascii="Microsoft Sans Serif"/>
          <w:color w:val="231F20"/>
          <w:spacing w:val="-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danger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smoke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or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gases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generated,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danger</w:t>
      </w:r>
      <w:r>
        <w:rPr>
          <w:rFonts w:ascii="Microsoft Sans Serif"/>
          <w:color w:val="231F20"/>
          <w:spacing w:val="-41"/>
          <w:w w:val="85"/>
        </w:rPr>
        <w:t xml:space="preserve"> </w:t>
      </w:r>
      <w:r>
        <w:rPr>
          <w:rFonts w:ascii="Microsoft Sans Serif"/>
          <w:color w:val="231F20"/>
          <w:w w:val="95"/>
        </w:rPr>
        <w:t xml:space="preserve">of </w:t>
      </w:r>
      <w:r>
        <w:rPr>
          <w:rFonts w:ascii="Microsoft Sans Serif"/>
          <w:color w:val="231F20"/>
          <w:spacing w:val="10"/>
          <w:w w:val="95"/>
        </w:rPr>
        <w:t xml:space="preserve">explosion </w:t>
      </w:r>
      <w:r>
        <w:rPr>
          <w:rFonts w:ascii="Microsoft Sans Serif"/>
          <w:color w:val="231F20"/>
          <w:w w:val="95"/>
        </w:rPr>
        <w:t xml:space="preserve">or </w:t>
      </w:r>
      <w:r>
        <w:rPr>
          <w:rFonts w:ascii="Microsoft Sans Serif"/>
          <w:color w:val="231F20"/>
          <w:spacing w:val="9"/>
          <w:w w:val="95"/>
        </w:rPr>
        <w:t xml:space="preserve">other </w:t>
      </w:r>
      <w:r>
        <w:rPr>
          <w:rFonts w:ascii="Microsoft Sans Serif"/>
          <w:color w:val="231F20"/>
          <w:spacing w:val="10"/>
          <w:w w:val="95"/>
        </w:rPr>
        <w:t>occurrences potentially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endangering the lives and safety of the occupants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buildings.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Hazard of occupancy</w:t>
      </w:r>
      <w:r>
        <w:rPr>
          <w:rFonts w:ascii="Microsoft Sans Serif"/>
          <w:color w:val="231F20"/>
          <w:w w:val="95"/>
        </w:rPr>
        <w:t xml:space="preserve"> shall be determined by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Authority on the basis of the fire loads of the contents,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processes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operations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conducted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building, provided, </w:t>
      </w:r>
      <w:r>
        <w:rPr>
          <w:rFonts w:ascii="Microsoft Sans Serif"/>
          <w:color w:val="231F20"/>
          <w:spacing w:val="9"/>
          <w:w w:val="95"/>
        </w:rPr>
        <w:t>however,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>where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combustibility of the material, the flame spread rating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of the interior </w:t>
      </w:r>
      <w:r>
        <w:rPr>
          <w:rFonts w:ascii="Microsoft Sans Serif"/>
          <w:color w:val="231F20"/>
          <w:w w:val="90"/>
        </w:rPr>
        <w:t>finish or other features of the building 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structure are such as to involve a hazard greater than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occupancy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hazard,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greater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degree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hazard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shall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govern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classification.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For determination of fire loads and fire load density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for arriving at the</w:t>
      </w:r>
      <w:r>
        <w:rPr>
          <w:rFonts w:ascii="Microsoft Sans Serif"/>
          <w:color w:val="231F20"/>
          <w:w w:val="90"/>
        </w:rPr>
        <w:t xml:space="preserve"> classification of occupancy hazard,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guidance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on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calorific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values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some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common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materials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is</w:t>
      </w:r>
      <w:r>
        <w:rPr>
          <w:rFonts w:ascii="Microsoft Sans Serif"/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given</w:t>
      </w:r>
      <w:r>
        <w:rPr>
          <w:rFonts w:ascii="Microsoft Sans Serif"/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at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Annex</w:t>
      </w:r>
      <w:r>
        <w:rPr>
          <w:rFonts w:ascii="Microsoft Sans Serif"/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A.</w:t>
      </w:r>
    </w:p>
    <w:p w:rsidR="00145B00" w:rsidRDefault="00F34A26">
      <w:pPr>
        <w:pStyle w:val="Corpsdetexte"/>
        <w:spacing w:before="113" w:line="252" w:lineRule="auto"/>
        <w:ind w:left="1908" w:right="2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broad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classification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industrial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occupancies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into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low, moderate and high hazard classes is given at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Annex B, for guidance. Any occupancy not</w:t>
      </w:r>
      <w:r>
        <w:rPr>
          <w:rFonts w:ascii="Microsoft Sans Serif"/>
          <w:color w:val="231F20"/>
          <w:w w:val="90"/>
        </w:rPr>
        <w:t xml:space="preserve"> covered in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Annex B, shall be classified in the most appropriate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class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depending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on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degree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hazard.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Where different degrees of hazard of occupancy exist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in different parts of a building, the most hazardous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those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govern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classification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2"/>
          <w:w w:val="95"/>
        </w:rPr>
        <w:t xml:space="preserve">purpose </w:t>
      </w:r>
      <w:r>
        <w:rPr>
          <w:rFonts w:ascii="Microsoft Sans Serif"/>
          <w:color w:val="231F20"/>
          <w:w w:val="95"/>
        </w:rPr>
        <w:t xml:space="preserve">of </w:t>
      </w:r>
      <w:r>
        <w:rPr>
          <w:rFonts w:ascii="Microsoft Sans Serif"/>
          <w:color w:val="231F20"/>
          <w:spacing w:val="10"/>
          <w:w w:val="95"/>
        </w:rPr>
        <w:t xml:space="preserve">this </w:t>
      </w:r>
      <w:r>
        <w:rPr>
          <w:rFonts w:ascii="Microsoft Sans Serif"/>
          <w:color w:val="231F20"/>
          <w:spacing w:val="11"/>
          <w:w w:val="95"/>
        </w:rPr>
        <w:t xml:space="preserve">Code, except </w:t>
      </w:r>
      <w:r>
        <w:rPr>
          <w:rFonts w:ascii="Microsoft Sans Serif"/>
          <w:color w:val="231F20"/>
          <w:w w:val="95"/>
        </w:rPr>
        <w:t xml:space="preserve">in </w:t>
      </w:r>
      <w:r>
        <w:rPr>
          <w:rFonts w:ascii="Microsoft Sans Serif"/>
          <w:color w:val="231F20"/>
          <w:spacing w:val="11"/>
          <w:w w:val="95"/>
        </w:rPr>
        <w:t>cases where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hazardous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segregated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protected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specified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4"/>
        </w:rPr>
        <w:t xml:space="preserve"> </w:t>
      </w:r>
      <w:r>
        <w:rPr>
          <w:rFonts w:ascii="Microsoft Sans Serif"/>
          <w:color w:val="231F20"/>
        </w:rPr>
        <w:t>Code.</w:t>
      </w:r>
    </w:p>
    <w:p w:rsidR="00145B00" w:rsidRDefault="00F34A26" w:rsidP="00F34A26">
      <w:pPr>
        <w:pStyle w:val="Paragraphedeliste"/>
        <w:numPr>
          <w:ilvl w:val="0"/>
          <w:numId w:val="12"/>
        </w:numPr>
        <w:tabs>
          <w:tab w:val="left" w:pos="2586"/>
        </w:tabs>
        <w:spacing w:before="97" w:line="252" w:lineRule="auto"/>
        <w:ind w:right="1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G-1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include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any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building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contents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of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such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comparative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low</w:t>
      </w:r>
      <w:r>
        <w:rPr>
          <w:rFonts w:ascii="Microsoft Sans Serif" w:hAns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combustibility</w:t>
      </w:r>
      <w:r>
        <w:rPr>
          <w:rFonts w:ascii="Microsoft Sans Serif" w:hAns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 xml:space="preserve">industrial processes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>operations</w:t>
      </w:r>
      <w:r>
        <w:rPr>
          <w:rFonts w:ascii="Microsoft Sans Serif" w:hAns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conducted therein are of such a nature that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there is hardly any possibility for any self-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propagating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only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consequent danger to life and property may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arise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panic,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fumes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smoke,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or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fire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from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some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external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source.</w:t>
      </w:r>
    </w:p>
    <w:p w:rsidR="00145B00" w:rsidRDefault="00F34A26" w:rsidP="00F34A26">
      <w:pPr>
        <w:pStyle w:val="Paragraphedeliste"/>
        <w:numPr>
          <w:ilvl w:val="0"/>
          <w:numId w:val="12"/>
        </w:numPr>
        <w:tabs>
          <w:tab w:val="left" w:pos="968"/>
        </w:tabs>
        <w:spacing w:before="54" w:line="252" w:lineRule="auto"/>
        <w:ind w:left="967" w:right="1807"/>
        <w:jc w:val="both"/>
        <w:rPr>
          <w:rFonts w:ascii="Microsoft Sans Serif" w:hAnsi="Microsoft Sans Serif"/>
          <w:sz w:val="19"/>
        </w:rPr>
      </w:pPr>
      <w:r>
        <w:rPr>
          <w:color w:val="231F20"/>
          <w:spacing w:val="3"/>
          <w:w w:val="88"/>
          <w:sz w:val="19"/>
        </w:rPr>
        <w:br w:type="column"/>
      </w:r>
      <w:r>
        <w:rPr>
          <w:color w:val="231F20"/>
          <w:w w:val="95"/>
          <w:sz w:val="19"/>
        </w:rPr>
        <w:t xml:space="preserve">Subdivision G-2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 in which the contents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industrial processes or operations conducted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therein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liable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give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rise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will burn with moderate rapidity or result in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other </w:t>
      </w:r>
      <w:r>
        <w:rPr>
          <w:rFonts w:ascii="Microsoft Sans Serif" w:hAnsi="Microsoft Sans Serif"/>
          <w:color w:val="231F20"/>
          <w:w w:val="90"/>
          <w:sz w:val="19"/>
        </w:rPr>
        <w:t>hazardous situation and may give off a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considerable volume of smoke, but from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which neither toxic fumes nor explosions are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to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be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feared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event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fire.</w:t>
      </w:r>
    </w:p>
    <w:p w:rsidR="00145B00" w:rsidRDefault="00F34A26" w:rsidP="00F34A26">
      <w:pPr>
        <w:pStyle w:val="Paragraphedeliste"/>
        <w:numPr>
          <w:ilvl w:val="0"/>
          <w:numId w:val="12"/>
        </w:numPr>
        <w:tabs>
          <w:tab w:val="left" w:pos="968"/>
        </w:tabs>
        <w:spacing w:before="20" w:line="252" w:lineRule="auto"/>
        <w:ind w:left="967" w:right="1805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 xml:space="preserve">Subdivision G-3 — </w:t>
      </w:r>
      <w:r>
        <w:rPr>
          <w:rFonts w:ascii="Microsoft Sans Serif" w:hAnsi="Microsoft Sans Serif"/>
          <w:color w:val="231F20"/>
          <w:w w:val="95"/>
          <w:sz w:val="19"/>
        </w:rPr>
        <w:t>This subdivision shall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include any building in which the contents or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industrial </w:t>
      </w:r>
      <w:r>
        <w:rPr>
          <w:rFonts w:ascii="Microsoft Sans Serif" w:hAnsi="Microsoft Sans Serif"/>
          <w:color w:val="231F20"/>
          <w:w w:val="90"/>
          <w:sz w:val="19"/>
        </w:rPr>
        <w:t>processes or operations conducted</w:t>
      </w:r>
      <w:r>
        <w:rPr>
          <w:rFonts w:ascii="Microsoft Sans Serif" w:hAns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therein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liable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give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rise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fire</w:t>
      </w:r>
      <w:r>
        <w:rPr>
          <w:rFonts w:ascii="Microsoft Sans Serif" w:hAns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will burn with extreme rapidity or result in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other hazardous situation or from which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poisonous fumes or explosions are to be feared</w:t>
      </w:r>
      <w:r>
        <w:rPr>
          <w:rFonts w:ascii="Microsoft Sans Serif" w:hAnsi="Microsoft Sans Serif"/>
          <w:color w:val="231F20"/>
          <w:spacing w:val="-4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the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event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fire.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724"/>
        </w:tabs>
        <w:spacing w:before="96"/>
        <w:ind w:left="723" w:hanging="434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H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Storage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4" w:line="252" w:lineRule="auto"/>
        <w:ind w:left="290" w:right="180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 shall include any building or part of a building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 primarily for the storage or sheltering (including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servicing, processing or repairs incidental to storage)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goods,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merchandise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(except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those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involve highly combustible or </w:t>
      </w:r>
      <w:r>
        <w:rPr>
          <w:rFonts w:ascii="Microsoft Sans Serif"/>
          <w:color w:val="231F20"/>
          <w:w w:val="95"/>
        </w:rPr>
        <w:t>explosive products or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materials), vehicles </w:t>
      </w:r>
      <w:r>
        <w:rPr>
          <w:rFonts w:ascii="Microsoft Sans Serif"/>
          <w:color w:val="231F20"/>
          <w:w w:val="95"/>
        </w:rPr>
        <w:t xml:space="preserve">or </w:t>
      </w:r>
      <w:r>
        <w:rPr>
          <w:rFonts w:ascii="Microsoft Sans Serif"/>
          <w:color w:val="231F20"/>
          <w:spacing w:val="10"/>
          <w:w w:val="95"/>
        </w:rPr>
        <w:t xml:space="preserve">animals, </w:t>
      </w:r>
      <w:r>
        <w:rPr>
          <w:rFonts w:ascii="Microsoft Sans Serif"/>
          <w:color w:val="231F20"/>
          <w:w w:val="95"/>
        </w:rPr>
        <w:t xml:space="preserve">for </w:t>
      </w:r>
      <w:r>
        <w:rPr>
          <w:rFonts w:ascii="Microsoft Sans Serif"/>
          <w:color w:val="231F20"/>
          <w:spacing w:val="10"/>
          <w:w w:val="95"/>
        </w:rPr>
        <w:t>example,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warehouses, cold storages, freight depots, transit sheds,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storehouses,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truck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marine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terminals,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garages,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hangars, grain elevators, barns and stables. Storage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properties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characterized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presence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relatively small number of persons in proportion to 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area. Any new use which increases the number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occupants to a figure comparable with other classes of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occupancy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shall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change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the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classification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the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building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 tha</w:t>
      </w:r>
      <w:r>
        <w:rPr>
          <w:rFonts w:ascii="Microsoft Sans Serif"/>
          <w:color w:val="231F20"/>
          <w:w w:val="90"/>
        </w:rPr>
        <w:t>t of the new use, for example, hangars used 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assembly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purposes,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warehouses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office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purposes,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garage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manufacturing.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819"/>
        </w:tabs>
        <w:spacing w:before="97"/>
        <w:ind w:left="818" w:hanging="529"/>
        <w:jc w:val="left"/>
        <w:rPr>
          <w:sz w:val="19"/>
        </w:rPr>
      </w:pPr>
      <w:r>
        <w:rPr>
          <w:color w:val="231F20"/>
          <w:w w:val="95"/>
          <w:sz w:val="19"/>
        </w:rPr>
        <w:t>Group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J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Hazardous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3" w:line="252" w:lineRule="auto"/>
        <w:ind w:left="290" w:right="180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 shall include any building or part thereof which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is used for the storage, </w:t>
      </w:r>
      <w:r>
        <w:rPr>
          <w:rFonts w:ascii="Microsoft Sans Serif"/>
          <w:color w:val="231F20"/>
          <w:w w:val="95"/>
        </w:rPr>
        <w:t>handling, manufacture 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processing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highly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combustible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or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explosive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materials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or products which are liable to burn with extreme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rapidity and/or which may produce poisonous fumes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 explosions for storage, handling, manufacturing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processing which invo</w:t>
      </w:r>
      <w:r>
        <w:rPr>
          <w:rFonts w:ascii="Microsoft Sans Serif"/>
          <w:color w:val="231F20"/>
          <w:w w:val="95"/>
        </w:rPr>
        <w:t>lve highly corrosive, toxic 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noxious alkalis, acids or other liquids or chemicals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producing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flame,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fumes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explosive,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poisonous,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irritant or corrosive gases; and for the storage, handling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or processing of any material producing explosive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 xml:space="preserve">mixtures of </w:t>
      </w:r>
      <w:r>
        <w:rPr>
          <w:rFonts w:ascii="Microsoft Sans Serif"/>
          <w:color w:val="231F20"/>
          <w:w w:val="90"/>
        </w:rPr>
        <w:t>dust which result in the division of matter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into fine particles subject to spontaneous ignition.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Examples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this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class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those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which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are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used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for,</w:t>
      </w:r>
    </w:p>
    <w:p w:rsidR="00145B00" w:rsidRDefault="00F34A26" w:rsidP="00F34A26">
      <w:pPr>
        <w:pStyle w:val="Paragraphedeliste"/>
        <w:numPr>
          <w:ilvl w:val="0"/>
          <w:numId w:val="13"/>
        </w:numPr>
        <w:tabs>
          <w:tab w:val="left" w:pos="339"/>
        </w:tabs>
        <w:spacing w:before="113"/>
        <w:ind w:right="1807" w:hanging="968"/>
        <w:rPr>
          <w:rFonts w:ascii="Microsoft Sans Serif"/>
          <w:sz w:val="19"/>
        </w:rPr>
      </w:pPr>
      <w:r>
        <w:rPr>
          <w:rFonts w:ascii="Microsoft Sans Serif"/>
          <w:color w:val="231F20"/>
          <w:spacing w:val="10"/>
          <w:w w:val="90"/>
          <w:sz w:val="19"/>
        </w:rPr>
        <w:t>storage,</w:t>
      </w:r>
      <w:r>
        <w:rPr>
          <w:rFonts w:ascii="Microsoft Sans Serif"/>
          <w:color w:val="231F20"/>
          <w:spacing w:val="65"/>
          <w:sz w:val="19"/>
        </w:rPr>
        <w:t xml:space="preserve"> </w:t>
      </w:r>
      <w:r>
        <w:rPr>
          <w:rFonts w:ascii="Microsoft Sans Serif"/>
          <w:color w:val="231F20"/>
          <w:spacing w:val="9"/>
          <w:w w:val="90"/>
          <w:sz w:val="19"/>
        </w:rPr>
        <w:t>under</w:t>
      </w:r>
      <w:r>
        <w:rPr>
          <w:rFonts w:ascii="Microsoft Sans Serif"/>
          <w:color w:val="231F20"/>
          <w:spacing w:val="66"/>
          <w:sz w:val="19"/>
        </w:rPr>
        <w:t xml:space="preserve"> </w:t>
      </w:r>
      <w:r>
        <w:rPr>
          <w:rFonts w:ascii="Microsoft Sans Serif"/>
          <w:color w:val="231F20"/>
          <w:spacing w:val="10"/>
          <w:w w:val="90"/>
          <w:sz w:val="19"/>
        </w:rPr>
        <w:t>pressure</w:t>
      </w:r>
      <w:r>
        <w:rPr>
          <w:rFonts w:ascii="Microsoft Sans Serif"/>
          <w:color w:val="231F20"/>
          <w:spacing w:val="66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66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more</w:t>
      </w:r>
      <w:r>
        <w:rPr>
          <w:rFonts w:ascii="Microsoft Sans Serif"/>
          <w:color w:val="231F20"/>
          <w:spacing w:val="66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than</w:t>
      </w:r>
    </w:p>
    <w:p w:rsidR="00145B00" w:rsidRDefault="00F34A26">
      <w:pPr>
        <w:pStyle w:val="Corpsdetexte"/>
        <w:spacing w:before="10"/>
        <w:ind w:right="1806"/>
        <w:jc w:val="right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0.1</w:t>
      </w:r>
      <w:r>
        <w:rPr>
          <w:rFonts w:ascii="Microsoft Sans Serif"/>
          <w:color w:val="231F20"/>
          <w:spacing w:val="3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N/mm</w:t>
      </w:r>
      <w:r>
        <w:rPr>
          <w:rFonts w:ascii="Microsoft Sans Serif"/>
          <w:color w:val="231F20"/>
          <w:w w:val="85"/>
          <w:vertAlign w:val="superscript"/>
        </w:rPr>
        <w:t>2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1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quantities</w:t>
      </w:r>
      <w:r>
        <w:rPr>
          <w:rFonts w:ascii="Microsoft Sans Serif"/>
          <w:color w:val="231F20"/>
          <w:spacing w:val="1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exceeding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70</w:t>
      </w:r>
      <w:r>
        <w:rPr>
          <w:rFonts w:ascii="Microsoft Sans Serif"/>
          <w:color w:val="231F20"/>
          <w:spacing w:val="1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m</w:t>
      </w:r>
      <w:r>
        <w:rPr>
          <w:rFonts w:ascii="Microsoft Sans Serif"/>
          <w:color w:val="231F20"/>
          <w:w w:val="85"/>
          <w:vertAlign w:val="superscript"/>
        </w:rPr>
        <w:t>3</w:t>
      </w:r>
      <w:r>
        <w:rPr>
          <w:rFonts w:ascii="Microsoft Sans Serif"/>
          <w:color w:val="231F20"/>
          <w:w w:val="85"/>
        </w:rPr>
        <w:t>,</w:t>
      </w:r>
    </w:p>
    <w:p w:rsidR="00145B00" w:rsidRDefault="00145B00">
      <w:pPr>
        <w:jc w:val="right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spacing w:before="4"/>
        <w:jc w:val="left"/>
        <w:rPr>
          <w:rFonts w:ascii="Microsoft Sans Serif"/>
          <w:sz w:val="21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2585" w:right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acetylene,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hydrogen,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illuminating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85"/>
        </w:rPr>
        <w:t>natural gases, ammonia, chlorine, phosgene,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sulphur dioxide, carbon dioxide, methyloxide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and all gases subject to explosion, </w:t>
      </w:r>
      <w:r>
        <w:rPr>
          <w:rFonts w:ascii="Microsoft Sans Serif"/>
          <w:color w:val="231F20"/>
          <w:w w:val="90"/>
        </w:rPr>
        <w:t>fume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toxic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hazard,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cryogenic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gases,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etc;</w:t>
      </w:r>
    </w:p>
    <w:p w:rsidR="00145B00" w:rsidRDefault="00F34A26" w:rsidP="00F34A26">
      <w:pPr>
        <w:pStyle w:val="Paragraphedeliste"/>
        <w:numPr>
          <w:ilvl w:val="0"/>
          <w:numId w:val="13"/>
        </w:numPr>
        <w:tabs>
          <w:tab w:val="left" w:pos="2585"/>
        </w:tabs>
        <w:spacing w:before="54" w:line="252" w:lineRule="auto"/>
        <w:ind w:left="2585"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storage and handling of hazardous and highly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flammable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liquids,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liquefiable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gases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like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LPG,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rocket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propellants,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etc;</w:t>
      </w:r>
    </w:p>
    <w:p w:rsidR="00145B00" w:rsidRDefault="00F34A26" w:rsidP="00F34A26">
      <w:pPr>
        <w:pStyle w:val="Paragraphedeliste"/>
        <w:numPr>
          <w:ilvl w:val="0"/>
          <w:numId w:val="13"/>
        </w:numPr>
        <w:tabs>
          <w:tab w:val="left" w:pos="2586"/>
        </w:tabs>
        <w:spacing w:before="58" w:line="252" w:lineRule="auto"/>
        <w:ind w:left="258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storage and handling of hazardous and highly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flammable or explosive materials (other than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liquids);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0"/>
          <w:numId w:val="13"/>
        </w:numPr>
        <w:tabs>
          <w:tab w:val="left" w:pos="2587"/>
        </w:tabs>
        <w:spacing w:before="54" w:line="252" w:lineRule="auto"/>
        <w:ind w:left="2585" w:right="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manufacture of artificial flowers, synthetic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leather,</w:t>
      </w:r>
      <w:r>
        <w:rPr>
          <w:rFonts w:ascii="Microsoft Sans Serif"/>
          <w:color w:val="231F20"/>
          <w:spacing w:val="10"/>
          <w:w w:val="95"/>
          <w:sz w:val="19"/>
        </w:rPr>
        <w:t xml:space="preserve"> ammunition,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>explosives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and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fireworks.</w:t>
      </w:r>
    </w:p>
    <w:p w:rsidR="00145B00" w:rsidRDefault="00F34A26">
      <w:pPr>
        <w:spacing w:before="111" w:line="247" w:lineRule="auto"/>
        <w:ind w:left="2134" w:right="1"/>
        <w:jc w:val="both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 xml:space="preserve">NOTE </w:t>
      </w:r>
      <w:r>
        <w:rPr>
          <w:color w:val="231F20"/>
          <w:w w:val="95"/>
          <w:sz w:val="15"/>
        </w:rPr>
        <w:t xml:space="preserve">— </w:t>
      </w:r>
      <w:r>
        <w:rPr>
          <w:rFonts w:ascii="Microsoft Sans Serif" w:hAnsi="Microsoft Sans Serif"/>
          <w:color w:val="231F20"/>
          <w:w w:val="95"/>
          <w:sz w:val="15"/>
        </w:rPr>
        <w:t>A list of hazardous substances giving quantities, for</w:t>
      </w:r>
      <w:r>
        <w:rPr>
          <w:rFonts w:ascii="Microsoft Sans Serif" w:hAnsi="Microsoft Sans Serif"/>
          <w:color w:val="231F20"/>
          <w:spacing w:val="-3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which or exceeding which owners handling such substances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 xml:space="preserve">are required to be covered under </w:t>
      </w:r>
      <w:r>
        <w:rPr>
          <w:color w:val="231F20"/>
          <w:w w:val="90"/>
          <w:sz w:val="15"/>
        </w:rPr>
        <w:t>The Public Liability Insurance</w:t>
      </w:r>
      <w:r>
        <w:rPr>
          <w:color w:val="231F20"/>
          <w:spacing w:val="1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>Act</w:t>
      </w:r>
      <w:r>
        <w:rPr>
          <w:rFonts w:ascii="Microsoft Sans Serif" w:hAnsi="Microsoft Sans Serif"/>
          <w:color w:val="231F20"/>
          <w:w w:val="95"/>
          <w:sz w:val="15"/>
        </w:rPr>
        <w:t>, 1991, has been notified under the ‘</w:t>
      </w:r>
      <w:r>
        <w:rPr>
          <w:color w:val="231F20"/>
          <w:w w:val="95"/>
          <w:sz w:val="15"/>
        </w:rPr>
        <w:t>Rules on Emergency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spacing w:val="-1"/>
          <w:w w:val="95"/>
          <w:sz w:val="15"/>
        </w:rPr>
        <w:t>Planning,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Preparedness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and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Response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for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Chemical</w:t>
      </w:r>
      <w:r>
        <w:rPr>
          <w:color w:val="231F20"/>
          <w:spacing w:val="-1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Accidents'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by the Govt. of India, Ministry of Environment and Forests</w:t>
      </w:r>
      <w:r>
        <w:rPr>
          <w:rFonts w:ascii="Microsoft Sans Serif" w:hAnsi="Microsoft Sans Serif"/>
          <w:color w:val="231F20"/>
          <w:spacing w:val="-37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Notification</w:t>
      </w:r>
      <w:r>
        <w:rPr>
          <w:rFonts w:ascii="Microsoft Sans Serif" w:hAnsi="Microsoft Sans Serif"/>
          <w:color w:val="231F20"/>
          <w:spacing w:val="-9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No.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G.S.R.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347(E)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dated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01</w:t>
      </w:r>
      <w:r>
        <w:rPr>
          <w:rFonts w:ascii="Microsoft Sans Serif" w:hAnsi="Microsoft Sans Serif"/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August</w:t>
      </w:r>
      <w:r>
        <w:rPr>
          <w:rFonts w:ascii="Microsoft Sans Serif" w:hAnsi="Microsoft Sans Serif"/>
          <w:color w:val="231F20"/>
          <w:spacing w:val="-9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1996.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480"/>
        </w:tabs>
        <w:spacing w:before="110"/>
        <w:ind w:left="2479" w:hanging="572"/>
        <w:jc w:val="both"/>
        <w:rPr>
          <w:sz w:val="19"/>
        </w:rPr>
      </w:pPr>
      <w:r>
        <w:rPr>
          <w:color w:val="231F20"/>
          <w:w w:val="95"/>
          <w:sz w:val="19"/>
        </w:rPr>
        <w:t>Mixed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Occupancy</w:t>
      </w:r>
    </w:p>
    <w:p w:rsidR="00145B00" w:rsidRDefault="00F34A26">
      <w:pPr>
        <w:pStyle w:val="Corpsdetexte"/>
        <w:spacing w:before="146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case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mixed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occupancy,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so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far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protection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 concerned, all the occupancies/the entire building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 be governed by the most restrictive provisions of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Code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among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those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applicable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individual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occupancies.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provisions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life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safety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given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Code</w:t>
      </w:r>
      <w:r>
        <w:rPr>
          <w:rFonts w:ascii="Microsoft Sans Serif"/>
          <w:color w:val="231F20"/>
          <w:spacing w:val="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individual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occupancy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shall,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however,</w:t>
      </w:r>
      <w:r>
        <w:rPr>
          <w:rFonts w:ascii="Microsoft Sans Serif"/>
          <w:color w:val="231F20"/>
          <w:spacing w:val="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apply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 the respective occupancies. Exits in such mixed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occupancy shall be arranged so as to ensure that means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of egress is not decreased</w:t>
      </w:r>
      <w:r>
        <w:rPr>
          <w:rFonts w:ascii="Microsoft Sans Serif"/>
          <w:color w:val="231F20"/>
          <w:w w:val="90"/>
        </w:rPr>
        <w:t xml:space="preserve"> in the direction of egress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travel.</w:t>
      </w:r>
    </w:p>
    <w:p w:rsidR="00145B00" w:rsidRDefault="00F34A26">
      <w:pPr>
        <w:pStyle w:val="Corpsdetexte"/>
        <w:spacing w:before="131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Further, in such mixed occupancies, the occupancies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 also required to be separated (horizontally and/or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vertically as the case may be) by a 240 min fire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resistance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rating.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450"/>
        </w:tabs>
        <w:spacing w:before="130" w:line="252" w:lineRule="auto"/>
        <w:ind w:left="19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Where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change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occupancy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places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in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different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group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different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subdivision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 the same group, such building shall be made to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comply with the requirements of the Code for the new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group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or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its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subdivision.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472"/>
        </w:tabs>
        <w:spacing w:before="131" w:line="252" w:lineRule="auto"/>
        <w:ind w:left="1908" w:right="1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Where the new occupancy of a building is less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hazardous, based on</w:t>
      </w:r>
      <w:r>
        <w:rPr>
          <w:rFonts w:ascii="Microsoft Sans Serif"/>
          <w:color w:val="231F20"/>
          <w:w w:val="90"/>
          <w:sz w:val="19"/>
        </w:rPr>
        <w:t xml:space="preserve"> life and fire risk, than its existing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occupancy, it shall not be necessary to conform to the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requirements of the Code for the new group or its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subdivision.</w:t>
      </w:r>
    </w:p>
    <w:p w:rsidR="00145B00" w:rsidRDefault="00F34A26" w:rsidP="00F34A26">
      <w:pPr>
        <w:pStyle w:val="Paragraphedeliste"/>
        <w:numPr>
          <w:ilvl w:val="2"/>
          <w:numId w:val="5"/>
        </w:numPr>
        <w:tabs>
          <w:tab w:val="left" w:pos="2489"/>
        </w:tabs>
        <w:spacing w:before="131" w:line="252" w:lineRule="auto"/>
        <w:ind w:left="1908" w:firstLine="0"/>
        <w:jc w:val="both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 certificate of occupancy shall be necessary,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>qu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und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99"/>
          <w:sz w:val="19"/>
        </w:rPr>
        <w:t>r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82"/>
          <w:sz w:val="19"/>
        </w:rPr>
        <w:t>P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99"/>
          <w:sz w:val="19"/>
        </w:rPr>
        <w:t>rt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2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148"/>
          <w:sz w:val="19"/>
        </w:rPr>
        <w:t>‘</w:t>
      </w:r>
      <w:r>
        <w:rPr>
          <w:rFonts w:ascii="Microsoft Sans Serif" w:hAnsi="Microsoft Sans Serif"/>
          <w:color w:val="231F20"/>
          <w:w w:val="107"/>
          <w:sz w:val="19"/>
        </w:rPr>
        <w:t>A</w:t>
      </w:r>
      <w:r>
        <w:rPr>
          <w:rFonts w:ascii="Microsoft Sans Serif" w:hAnsi="Microsoft Sans Serif"/>
          <w:color w:val="231F20"/>
          <w:w w:val="89"/>
          <w:sz w:val="19"/>
        </w:rPr>
        <w:t>d</w:t>
      </w:r>
      <w:r>
        <w:rPr>
          <w:rFonts w:ascii="Microsoft Sans Serif" w:hAnsi="Microsoft Sans Serif"/>
          <w:color w:val="231F20"/>
          <w:w w:val="92"/>
          <w:sz w:val="19"/>
        </w:rPr>
        <w:t>m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n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77"/>
          <w:sz w:val="19"/>
        </w:rPr>
        <w:t>s</w:t>
      </w:r>
      <w:r>
        <w:rPr>
          <w:rFonts w:ascii="Microsoft Sans Serif" w:hAnsi="Microsoft Sans Serif"/>
          <w:color w:val="231F20"/>
          <w:w w:val="99"/>
          <w:sz w:val="19"/>
        </w:rPr>
        <w:t>tr</w:t>
      </w:r>
      <w:r>
        <w:rPr>
          <w:rFonts w:ascii="Microsoft Sans Serif" w:hAnsi="Microsoft Sans Serif"/>
          <w:color w:val="231F20"/>
          <w:w w:val="79"/>
          <w:sz w:val="19"/>
        </w:rPr>
        <w:t>a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120"/>
          <w:sz w:val="19"/>
        </w:rPr>
        <w:t>i</w:t>
      </w:r>
      <w:r>
        <w:rPr>
          <w:rFonts w:ascii="Microsoft Sans Serif" w:hAnsi="Microsoft Sans Serif"/>
          <w:color w:val="231F20"/>
          <w:w w:val="89"/>
          <w:sz w:val="19"/>
        </w:rPr>
        <w:t>on</w:t>
      </w:r>
      <w:r>
        <w:rPr>
          <w:rFonts w:ascii="Microsoft Sans Serif" w:hAnsi="Microsoft Sans Serif"/>
          <w:color w:val="231F20"/>
          <w:w w:val="172"/>
          <w:sz w:val="19"/>
        </w:rPr>
        <w:t>'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89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99"/>
          <w:sz w:val="19"/>
        </w:rPr>
        <w:t>t</w:t>
      </w:r>
      <w:r>
        <w:rPr>
          <w:rFonts w:ascii="Microsoft Sans Serif" w:hAnsi="Microsoft Sans Serif"/>
          <w:color w:val="231F20"/>
          <w:w w:val="89"/>
          <w:sz w:val="19"/>
        </w:rPr>
        <w:t>h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C</w:t>
      </w:r>
      <w:r>
        <w:rPr>
          <w:rFonts w:ascii="Microsoft Sans Serif" w:hAnsi="Microsoft Sans Serif"/>
          <w:color w:val="231F20"/>
          <w:w w:val="89"/>
          <w:sz w:val="19"/>
        </w:rPr>
        <w:t>od</w:t>
      </w:r>
      <w:r>
        <w:rPr>
          <w:rFonts w:ascii="Microsoft Sans Serif" w:hAnsi="Microsoft Sans Serif"/>
          <w:color w:val="231F20"/>
          <w:w w:val="79"/>
          <w:sz w:val="19"/>
        </w:rPr>
        <w:t>e</w:t>
      </w:r>
      <w:r>
        <w:rPr>
          <w:rFonts w:ascii="Microsoft Sans Serif" w:hAnsi="Microsoft Sans Serif"/>
          <w:color w:val="231F20"/>
          <w:w w:val="89"/>
          <w:sz w:val="19"/>
        </w:rPr>
        <w:t xml:space="preserve">, </w:t>
      </w:r>
      <w:r>
        <w:rPr>
          <w:rFonts w:ascii="Microsoft Sans Serif" w:hAnsi="Microsoft Sans Serif"/>
          <w:color w:val="231F20"/>
          <w:w w:val="95"/>
          <w:sz w:val="19"/>
        </w:rPr>
        <w:t>before any change is effected in the character of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occupancy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of</w:t>
      </w:r>
      <w:r>
        <w:rPr>
          <w:rFonts w:ascii="Microsoft Sans Serif" w:hAnsi="Microsoft Sans Serif"/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any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1"/>
          <w:numId w:val="14"/>
        </w:numPr>
        <w:tabs>
          <w:tab w:val="left" w:pos="576"/>
        </w:tabs>
        <w:spacing w:before="69"/>
        <w:ind w:hanging="286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105"/>
          <w:sz w:val="19"/>
        </w:rPr>
        <w:br w:type="column"/>
      </w:r>
      <w:r>
        <w:rPr>
          <w:rFonts w:ascii="Microsoft Sans Serif"/>
          <w:color w:val="231F20"/>
          <w:w w:val="95"/>
          <w:sz w:val="19"/>
        </w:rPr>
        <w:t>Fire Zones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9"/>
        </w:tabs>
        <w:spacing w:before="68"/>
        <w:ind w:hanging="439"/>
        <w:jc w:val="left"/>
        <w:rPr>
          <w:sz w:val="19"/>
        </w:rPr>
      </w:pPr>
      <w:r>
        <w:rPr>
          <w:color w:val="231F20"/>
          <w:sz w:val="19"/>
        </w:rPr>
        <w:t>Demarcation</w:t>
      </w:r>
    </w:p>
    <w:p w:rsidR="00145B00" w:rsidRDefault="00F34A26">
      <w:pPr>
        <w:pStyle w:val="Corpsdetexte"/>
        <w:spacing w:before="87" w:line="247" w:lineRule="auto"/>
        <w:ind w:left="290" w:right="1805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0"/>
        </w:rPr>
        <w:t>The city or area under the jurisdiction of the Authority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shall,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for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purpose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of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Code,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be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demarcated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into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 xml:space="preserve">distinct zones, based on fire hazard </w:t>
      </w:r>
      <w:r>
        <w:rPr>
          <w:rFonts w:ascii="Microsoft Sans Serif" w:hAnsi="Microsoft Sans Serif"/>
          <w:color w:val="231F20"/>
          <w:w w:val="95"/>
        </w:rPr>
        <w:t>inherent in the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buildings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and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structures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according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to</w:t>
      </w:r>
      <w:r>
        <w:rPr>
          <w:rFonts w:ascii="Microsoft Sans Serif" w:hAnsi="Microsoft Sans Serif"/>
          <w:color w:val="231F20"/>
          <w:spacing w:val="41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occupancy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9"/>
        </w:rPr>
        <w:t>(</w:t>
      </w:r>
      <w:r>
        <w:rPr>
          <w:color w:val="231F20"/>
          <w:spacing w:val="1"/>
          <w:w w:val="86"/>
        </w:rPr>
        <w:t>s</w:t>
      </w:r>
      <w:r>
        <w:rPr>
          <w:color w:val="231F20"/>
          <w:w w:val="83"/>
        </w:rPr>
        <w:t>ee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89"/>
        </w:rPr>
        <w:t>3.</w:t>
      </w:r>
      <w:r>
        <w:rPr>
          <w:rFonts w:ascii="Microsoft Sans Serif" w:hAnsi="Microsoft Sans Serif"/>
          <w:color w:val="231F20"/>
          <w:spacing w:val="4"/>
          <w:w w:val="89"/>
        </w:rPr>
        <w:t>1</w:t>
      </w:r>
      <w:r>
        <w:rPr>
          <w:rFonts w:ascii="Microsoft Sans Serif" w:hAnsi="Microsoft Sans Serif"/>
          <w:color w:val="231F20"/>
          <w:w w:val="99"/>
        </w:rPr>
        <w:t>)</w:t>
      </w:r>
      <w:r>
        <w:rPr>
          <w:rFonts w:ascii="Microsoft Sans Serif" w:hAnsi="Microsoft Sans Serif"/>
          <w:color w:val="231F20"/>
          <w:w w:val="89"/>
        </w:rPr>
        <w:t>,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99"/>
        </w:rPr>
        <w:t>w</w:t>
      </w:r>
      <w:r>
        <w:rPr>
          <w:rFonts w:ascii="Microsoft Sans Serif" w:hAnsi="Microsoft Sans Serif"/>
          <w:color w:val="231F20"/>
          <w:w w:val="89"/>
        </w:rPr>
        <w:t>h</w:t>
      </w:r>
      <w:r>
        <w:rPr>
          <w:rFonts w:ascii="Microsoft Sans Serif" w:hAnsi="Microsoft Sans Serif"/>
          <w:color w:val="231F20"/>
          <w:w w:val="120"/>
        </w:rPr>
        <w:t>i</w:t>
      </w:r>
      <w:r>
        <w:rPr>
          <w:rFonts w:ascii="Microsoft Sans Serif" w:hAnsi="Microsoft Sans Serif"/>
          <w:color w:val="231F20"/>
          <w:w w:val="87"/>
        </w:rPr>
        <w:t>c</w:t>
      </w:r>
      <w:r>
        <w:rPr>
          <w:rFonts w:ascii="Microsoft Sans Serif" w:hAnsi="Microsoft Sans Serif"/>
          <w:color w:val="231F20"/>
          <w:w w:val="89"/>
        </w:rPr>
        <w:t>h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77"/>
        </w:rPr>
        <w:t>s</w:t>
      </w:r>
      <w:r>
        <w:rPr>
          <w:rFonts w:ascii="Microsoft Sans Serif" w:hAnsi="Microsoft Sans Serif"/>
          <w:color w:val="231F20"/>
          <w:w w:val="89"/>
        </w:rPr>
        <w:t>h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120"/>
        </w:rPr>
        <w:t>ll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89"/>
        </w:rPr>
        <w:t>b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87"/>
        </w:rPr>
        <w:t>c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120"/>
        </w:rPr>
        <w:t>ll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w w:val="89"/>
        </w:rPr>
        <w:t>d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77"/>
        </w:rPr>
        <w:t>s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148"/>
        </w:rPr>
        <w:t>‘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w w:val="120"/>
        </w:rPr>
        <w:t>i</w:t>
      </w:r>
      <w:r>
        <w:rPr>
          <w:rFonts w:ascii="Microsoft Sans Serif" w:hAnsi="Microsoft Sans Serif"/>
          <w:color w:val="231F20"/>
          <w:w w:val="99"/>
        </w:rPr>
        <w:t>r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w w:val="99"/>
        </w:rPr>
        <w:t>Z</w:t>
      </w:r>
      <w:r>
        <w:rPr>
          <w:rFonts w:ascii="Microsoft Sans Serif" w:hAnsi="Microsoft Sans Serif"/>
          <w:color w:val="231F20"/>
          <w:w w:val="89"/>
        </w:rPr>
        <w:t>on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w w:val="77"/>
        </w:rPr>
        <w:t>s</w:t>
      </w:r>
      <w:r>
        <w:rPr>
          <w:rFonts w:ascii="Microsoft Sans Serif" w:hAnsi="Microsoft Sans Serif"/>
          <w:color w:val="231F20"/>
          <w:w w:val="172"/>
        </w:rPr>
        <w:t>'</w:t>
      </w:r>
      <w:r>
        <w:rPr>
          <w:rFonts w:ascii="Microsoft Sans Serif" w:hAnsi="Microsoft Sans Serif"/>
          <w:color w:val="231F20"/>
          <w:w w:val="89"/>
        </w:rPr>
        <w:t>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4"/>
        </w:tabs>
        <w:spacing w:before="68"/>
        <w:ind w:left="723" w:hanging="434"/>
        <w:jc w:val="left"/>
        <w:rPr>
          <w:sz w:val="19"/>
        </w:rPr>
      </w:pPr>
      <w:r>
        <w:rPr>
          <w:color w:val="231F20"/>
          <w:w w:val="90"/>
          <w:sz w:val="19"/>
        </w:rPr>
        <w:t>Number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Designation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Zones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55"/>
        </w:tabs>
        <w:spacing w:before="83" w:line="247" w:lineRule="auto"/>
        <w:ind w:right="1805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The number of fire zones in a city or area under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 jurisdiction of the Authority depends upon the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existing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layout,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types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(</w:t>
      </w:r>
      <w:r>
        <w:rPr>
          <w:color w:val="231F20"/>
          <w:w w:val="90"/>
          <w:sz w:val="19"/>
        </w:rPr>
        <w:t>see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3.3),</w:t>
      </w:r>
      <w:r>
        <w:rPr>
          <w:rFonts w:asci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classification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of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existing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buildings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based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on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occupancy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(</w:t>
      </w:r>
      <w:r>
        <w:rPr>
          <w:color w:val="231F20"/>
          <w:w w:val="90"/>
          <w:sz w:val="19"/>
        </w:rPr>
        <w:t xml:space="preserve">see </w:t>
      </w:r>
      <w:r>
        <w:rPr>
          <w:rFonts w:ascii="Microsoft Sans Serif"/>
          <w:color w:val="231F20"/>
          <w:w w:val="90"/>
          <w:sz w:val="19"/>
        </w:rPr>
        <w:t>3.1) and expected future development of the city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or area. In large cities or areas, three fire zones may be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necessary, while in smaller </w:t>
      </w:r>
      <w:r>
        <w:rPr>
          <w:rFonts w:ascii="Microsoft Sans Serif"/>
          <w:color w:val="231F20"/>
          <w:w w:val="90"/>
          <w:sz w:val="19"/>
        </w:rPr>
        <w:t>ones, one or two may be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adequate.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94"/>
        </w:tabs>
        <w:spacing w:before="80" w:line="252" w:lineRule="auto"/>
        <w:ind w:right="1810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The fire zones shall be made use of in land use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development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plan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designated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as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follows: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8"/>
        </w:tabs>
        <w:spacing w:before="62" w:line="252" w:lineRule="auto"/>
        <w:ind w:left="967" w:right="1806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w w:val="90"/>
          <w:sz w:val="19"/>
        </w:rPr>
        <w:t xml:space="preserve">Fire Zone No. 1 — </w:t>
      </w:r>
      <w:r>
        <w:rPr>
          <w:rFonts w:ascii="Microsoft Sans Serif" w:hAnsi="Microsoft Sans Serif"/>
          <w:color w:val="231F20"/>
          <w:w w:val="90"/>
          <w:sz w:val="19"/>
        </w:rPr>
        <w:t>This shall comprise areas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having residential (Group A), educational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(Group B), institutional (Group C),</w:t>
      </w:r>
      <w:r>
        <w:rPr>
          <w:rFonts w:ascii="Microsoft Sans Serif" w:hAnsi="Microsoft Sans Serif"/>
          <w:color w:val="231F20"/>
          <w:w w:val="90"/>
          <w:sz w:val="19"/>
        </w:rPr>
        <w:t xml:space="preserve"> assembly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(Group D), small business (Subdivision E-1)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and mercantile (Group F) buildings, or areas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 xml:space="preserve">which are under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development </w:t>
      </w:r>
      <w:r>
        <w:rPr>
          <w:rFonts w:ascii="Microsoft Sans Serif" w:hAnsi="Microsoft Sans Serif"/>
          <w:color w:val="231F20"/>
          <w:w w:val="95"/>
          <w:sz w:val="19"/>
        </w:rPr>
        <w:t>for such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occupancies.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8"/>
        </w:tabs>
        <w:spacing w:before="11" w:line="252" w:lineRule="auto"/>
        <w:ind w:left="967" w:right="1807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sz w:val="19"/>
        </w:rPr>
        <w:t xml:space="preserve">Fire Zone No. 2 — </w:t>
      </w:r>
      <w:r>
        <w:rPr>
          <w:rFonts w:ascii="Microsoft Sans Serif" w:hAnsi="Microsoft Sans Serif"/>
          <w:color w:val="231F20"/>
          <w:sz w:val="19"/>
        </w:rPr>
        <w:t>This shall comprise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business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(Subdivisions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E-2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E-5)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industrial buildings (Subdivis</w:t>
      </w:r>
      <w:r>
        <w:rPr>
          <w:rFonts w:ascii="Microsoft Sans Serif" w:hAnsi="Microsoft Sans Serif"/>
          <w:color w:val="231F20"/>
          <w:w w:val="95"/>
          <w:sz w:val="19"/>
        </w:rPr>
        <w:t>ions G-1 and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G-2), except high hazard industrial buildings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(Subdivision G-3) or areas which are under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development</w:t>
      </w:r>
      <w:r>
        <w:rPr>
          <w:rFonts w:ascii="Microsoft Sans Serif" w:hAnsi="Microsoft Sans Serif"/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such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occupancies.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8"/>
        </w:tabs>
        <w:spacing w:before="11" w:line="252" w:lineRule="auto"/>
        <w:ind w:left="967" w:right="1806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w w:val="90"/>
          <w:sz w:val="19"/>
        </w:rPr>
        <w:t xml:space="preserve">Fire Zone No. 3 — </w:t>
      </w:r>
      <w:r>
        <w:rPr>
          <w:rFonts w:ascii="Microsoft Sans Serif" w:hAnsi="Microsoft Sans Serif"/>
          <w:color w:val="231F20"/>
          <w:w w:val="90"/>
          <w:sz w:val="19"/>
        </w:rPr>
        <w:t>This shall comprise areas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having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high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hazard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industrial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buildings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(Subdivision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 xml:space="preserve">G-3),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storage buildings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(Group H) and buildings for hazardous uses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(Group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J)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or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areas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which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are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under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development</w:t>
      </w:r>
      <w:r>
        <w:rPr>
          <w:rFonts w:ascii="Microsoft Sans Serif" w:hAnsi="Microsoft Sans Serif"/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for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such</w:t>
      </w:r>
      <w:r>
        <w:rPr>
          <w:rFonts w:ascii="Microsoft Sans Serif" w:hAns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occupancies.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4"/>
        </w:tabs>
        <w:spacing w:before="61"/>
        <w:ind w:left="723" w:hanging="434"/>
        <w:jc w:val="left"/>
        <w:rPr>
          <w:sz w:val="19"/>
        </w:rPr>
      </w:pPr>
      <w:r>
        <w:rPr>
          <w:color w:val="231F20"/>
          <w:w w:val="90"/>
          <w:sz w:val="19"/>
        </w:rPr>
        <w:t>Change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the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Zone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Boundaries</w:t>
      </w:r>
    </w:p>
    <w:p w:rsidR="00145B00" w:rsidRDefault="00F34A26">
      <w:pPr>
        <w:pStyle w:val="Corpsdetexte"/>
        <w:spacing w:before="87" w:line="252" w:lineRule="auto"/>
        <w:ind w:left="290" w:right="1805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When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boundaries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zone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changed,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when it is intended to include other areas or types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occupancies in any fire zone, it shall be done by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following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same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procedure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promulgating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new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</w:rPr>
        <w:t>rules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or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ordinances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or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both.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7"/>
        </w:tabs>
        <w:spacing w:before="58"/>
        <w:ind w:left="726" w:hanging="437"/>
        <w:jc w:val="left"/>
        <w:rPr>
          <w:sz w:val="19"/>
        </w:rPr>
      </w:pPr>
      <w:r>
        <w:rPr>
          <w:color w:val="231F20"/>
          <w:w w:val="95"/>
          <w:sz w:val="19"/>
        </w:rPr>
        <w:t>Overlapping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Fire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Zone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55"/>
        </w:tabs>
        <w:spacing w:before="87" w:line="252" w:lineRule="auto"/>
        <w:ind w:right="1809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When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any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building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is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so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situated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that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it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extends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more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than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one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zone,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it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deemed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 fire zone in which the major portion of the building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or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structure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is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situated.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55"/>
        </w:tabs>
        <w:spacing w:before="77" w:line="252" w:lineRule="auto"/>
        <w:ind w:right="1805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When any building is so situated that it extends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equally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more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than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one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zone,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deemed</w:t>
      </w:r>
    </w:p>
    <w:p w:rsidR="00145B00" w:rsidRDefault="00145B00">
      <w:pPr>
        <w:spacing w:line="252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F34A26">
      <w:pPr>
        <w:tabs>
          <w:tab w:val="right" w:pos="10369"/>
        </w:tabs>
        <w:spacing w:before="23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to be in the fire zone having more hazardous occupancy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buildings.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38"/>
        </w:tabs>
        <w:spacing w:before="97"/>
        <w:ind w:left="2337" w:hanging="430"/>
        <w:jc w:val="left"/>
        <w:rPr>
          <w:sz w:val="19"/>
        </w:rPr>
      </w:pPr>
      <w:r>
        <w:rPr>
          <w:color w:val="231F20"/>
          <w:w w:val="90"/>
          <w:sz w:val="19"/>
        </w:rPr>
        <w:t>Temporary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Structures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09"/>
        </w:tabs>
        <w:spacing w:before="124" w:line="252" w:lineRule="auto"/>
        <w:ind w:left="19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Temporary buildings and structures shall be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permitted only in Fire Zones No. 1 and 2 as the case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may be, according to the purpose for which </w:t>
      </w:r>
      <w:r>
        <w:rPr>
          <w:rFonts w:ascii="Microsoft Sans Serif"/>
          <w:color w:val="231F20"/>
          <w:w w:val="90"/>
          <w:sz w:val="19"/>
        </w:rPr>
        <w:t>these are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 be used, by special permit from the Authority for a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limited period and subject to such conditions as may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be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imposed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in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permit.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2"/>
        </w:tabs>
        <w:spacing w:before="113" w:line="252" w:lineRule="auto"/>
        <w:ind w:left="1908" w:right="1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Such buildings and temporary structures shall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be completely removed on the expiry of the period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specified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in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permit.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05"/>
        </w:tabs>
        <w:spacing w:before="112" w:line="242" w:lineRule="auto"/>
        <w:ind w:left="19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Adequate fire precautionary measures in the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temporary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structures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Pandals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taken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accordance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with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good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practice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[4(4)].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29"/>
        </w:tabs>
        <w:spacing w:before="113" w:line="235" w:lineRule="auto"/>
        <w:ind w:left="1908" w:right="3" w:firstLine="0"/>
        <w:jc w:val="left"/>
        <w:rPr>
          <w:sz w:val="19"/>
        </w:rPr>
      </w:pPr>
      <w:r>
        <w:rPr>
          <w:color w:val="231F20"/>
          <w:w w:val="90"/>
          <w:sz w:val="19"/>
        </w:rPr>
        <w:t>Restrictions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Type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New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sz w:val="19"/>
        </w:rPr>
        <w:t>Buildings</w:t>
      </w:r>
    </w:p>
    <w:p w:rsidR="00145B00" w:rsidRDefault="00F34A26">
      <w:pPr>
        <w:pStyle w:val="Corpsdetexte"/>
        <w:spacing w:before="125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follows:</w:t>
      </w:r>
    </w:p>
    <w:p w:rsidR="00145B00" w:rsidRDefault="00F34A26" w:rsidP="00F34A26">
      <w:pPr>
        <w:pStyle w:val="Paragraphedeliste"/>
        <w:numPr>
          <w:ilvl w:val="0"/>
          <w:numId w:val="15"/>
        </w:numPr>
        <w:tabs>
          <w:tab w:val="left" w:pos="2586"/>
        </w:tabs>
        <w:spacing w:before="124" w:line="252" w:lineRule="auto"/>
        <w:ind w:right="2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erected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Zone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No.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1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shall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conform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Type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1,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2,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4.</w:t>
      </w:r>
    </w:p>
    <w:p w:rsidR="00145B00" w:rsidRDefault="00F34A26" w:rsidP="00F34A26">
      <w:pPr>
        <w:pStyle w:val="Paragraphedeliste"/>
        <w:numPr>
          <w:ilvl w:val="0"/>
          <w:numId w:val="15"/>
        </w:numPr>
        <w:tabs>
          <w:tab w:val="left" w:pos="2586"/>
        </w:tabs>
        <w:spacing w:line="252" w:lineRule="auto"/>
        <w:ind w:right="2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erected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Zone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No.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2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shall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conform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Type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1,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2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3.</w:t>
      </w:r>
    </w:p>
    <w:p w:rsidR="00145B00" w:rsidRDefault="00F34A26" w:rsidP="00F34A26">
      <w:pPr>
        <w:pStyle w:val="Paragraphedeliste"/>
        <w:numPr>
          <w:ilvl w:val="0"/>
          <w:numId w:val="15"/>
        </w:numPr>
        <w:tabs>
          <w:tab w:val="left" w:pos="2586"/>
        </w:tabs>
        <w:spacing w:line="252" w:lineRule="auto"/>
        <w:ind w:right="2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erected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Zone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No.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3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shall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conform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to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construction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Type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1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or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2.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42"/>
        </w:tabs>
        <w:spacing w:before="97"/>
        <w:ind w:left="2341" w:hanging="434"/>
        <w:jc w:val="left"/>
        <w:rPr>
          <w:sz w:val="19"/>
        </w:rPr>
      </w:pPr>
      <w:r>
        <w:rPr>
          <w:color w:val="231F20"/>
          <w:w w:val="95"/>
          <w:sz w:val="19"/>
        </w:rPr>
        <w:t>Restrictions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Existing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24" w:line="249" w:lineRule="auto"/>
        <w:ind w:left="19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The existing buildings in any fire zone shall not be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required to comply with the requirements of the Code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unless these are altered, or in the opinion of the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Authority, such building constitutes a hazard to the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 xml:space="preserve">safety of </w:t>
      </w:r>
      <w:r>
        <w:rPr>
          <w:rFonts w:ascii="Microsoft Sans Serif" w:hAnsi="Microsoft Sans Serif"/>
          <w:color w:val="231F20"/>
          <w:w w:val="90"/>
        </w:rPr>
        <w:t>the adjacent property or to the occupants of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 building itself or is an unsafe building. In the event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of</w:t>
      </w:r>
      <w:r>
        <w:rPr>
          <w:rFonts w:ascii="Microsoft Sans Serif" w:hAnsi="Microsoft Sans Serif"/>
          <w:color w:val="231F20"/>
          <w:spacing w:val="16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alteration,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it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shall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be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necessary</w:t>
      </w:r>
      <w:r>
        <w:rPr>
          <w:rFonts w:ascii="Microsoft Sans Serif" w:hAnsi="Microsoft Sans Serif"/>
          <w:color w:val="231F20"/>
          <w:spacing w:val="16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to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obtain</w:t>
      </w:r>
      <w:r>
        <w:rPr>
          <w:rFonts w:ascii="Microsoft Sans Serif" w:hAnsi="Microsoft Sans Serif"/>
          <w:color w:val="231F20"/>
          <w:spacing w:val="17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permission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of the Authority for such alteration consistent with fire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89"/>
        </w:rPr>
        <w:t>h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87"/>
        </w:rPr>
        <w:t>z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99"/>
        </w:rPr>
        <w:t>r</w:t>
      </w:r>
      <w:r>
        <w:rPr>
          <w:rFonts w:ascii="Microsoft Sans Serif" w:hAnsi="Microsoft Sans Serif"/>
          <w:color w:val="231F20"/>
          <w:w w:val="89"/>
        </w:rPr>
        <w:t>d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9"/>
        </w:rPr>
        <w:t>(</w:t>
      </w:r>
      <w:r>
        <w:rPr>
          <w:color w:val="231F20"/>
          <w:spacing w:val="1"/>
          <w:w w:val="86"/>
        </w:rPr>
        <w:t>s</w:t>
      </w:r>
      <w:r>
        <w:rPr>
          <w:color w:val="231F20"/>
          <w:spacing w:val="1"/>
          <w:w w:val="83"/>
        </w:rPr>
        <w:t>e</w:t>
      </w:r>
      <w:r>
        <w:rPr>
          <w:color w:val="231F20"/>
          <w:w w:val="83"/>
        </w:rPr>
        <w:t>e</w:t>
      </w:r>
      <w:r>
        <w:rPr>
          <w:color w:val="231F20"/>
          <w:spacing w:val="-13"/>
        </w:rPr>
        <w:t xml:space="preserve"> </w:t>
      </w:r>
      <w:r>
        <w:rPr>
          <w:rFonts w:ascii="Microsoft Sans Serif" w:hAnsi="Microsoft Sans Serif"/>
          <w:color w:val="231F20"/>
          <w:w w:val="82"/>
        </w:rPr>
        <w:t>P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99"/>
        </w:rPr>
        <w:t>rt</w:t>
      </w:r>
      <w:r>
        <w:rPr>
          <w:rFonts w:ascii="Microsoft Sans Serif" w:hAnsi="Microsoft Sans Serif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89"/>
        </w:rPr>
        <w:t>2</w:t>
      </w:r>
      <w:r>
        <w:rPr>
          <w:rFonts w:ascii="Microsoft Sans Serif" w:hAnsi="Microsoft Sans Serif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148"/>
        </w:rPr>
        <w:t>‘</w:t>
      </w:r>
      <w:r>
        <w:rPr>
          <w:rFonts w:ascii="Microsoft Sans Serif" w:hAnsi="Microsoft Sans Serif"/>
          <w:color w:val="231F20"/>
          <w:w w:val="107"/>
        </w:rPr>
        <w:t>A</w:t>
      </w:r>
      <w:r>
        <w:rPr>
          <w:rFonts w:ascii="Microsoft Sans Serif" w:hAnsi="Microsoft Sans Serif"/>
          <w:color w:val="231F20"/>
          <w:w w:val="89"/>
        </w:rPr>
        <w:t>d</w:t>
      </w:r>
      <w:r>
        <w:rPr>
          <w:rFonts w:ascii="Microsoft Sans Serif" w:hAnsi="Microsoft Sans Serif"/>
          <w:color w:val="231F20"/>
          <w:w w:val="92"/>
        </w:rPr>
        <w:t>m</w:t>
      </w:r>
      <w:r>
        <w:rPr>
          <w:rFonts w:ascii="Microsoft Sans Serif" w:hAnsi="Microsoft Sans Serif"/>
          <w:color w:val="231F20"/>
          <w:w w:val="120"/>
        </w:rPr>
        <w:t>i</w:t>
      </w:r>
      <w:r>
        <w:rPr>
          <w:rFonts w:ascii="Microsoft Sans Serif" w:hAnsi="Microsoft Sans Serif"/>
          <w:color w:val="231F20"/>
          <w:w w:val="89"/>
        </w:rPr>
        <w:t>n</w:t>
      </w:r>
      <w:r>
        <w:rPr>
          <w:rFonts w:ascii="Microsoft Sans Serif" w:hAnsi="Microsoft Sans Serif"/>
          <w:color w:val="231F20"/>
          <w:w w:val="120"/>
        </w:rPr>
        <w:t>i</w:t>
      </w:r>
      <w:r>
        <w:rPr>
          <w:rFonts w:ascii="Microsoft Sans Serif" w:hAnsi="Microsoft Sans Serif"/>
          <w:color w:val="231F20"/>
          <w:w w:val="77"/>
        </w:rPr>
        <w:t>s</w:t>
      </w:r>
      <w:r>
        <w:rPr>
          <w:rFonts w:ascii="Microsoft Sans Serif" w:hAnsi="Microsoft Sans Serif"/>
          <w:color w:val="231F20"/>
          <w:w w:val="99"/>
        </w:rPr>
        <w:t>tr</w:t>
      </w:r>
      <w:r>
        <w:rPr>
          <w:rFonts w:ascii="Microsoft Sans Serif" w:hAnsi="Microsoft Sans Serif"/>
          <w:color w:val="231F20"/>
          <w:w w:val="79"/>
        </w:rPr>
        <w:t>a</w:t>
      </w:r>
      <w:r>
        <w:rPr>
          <w:rFonts w:ascii="Microsoft Sans Serif" w:hAnsi="Microsoft Sans Serif"/>
          <w:color w:val="231F20"/>
          <w:w w:val="99"/>
        </w:rPr>
        <w:t>t</w:t>
      </w:r>
      <w:r>
        <w:rPr>
          <w:rFonts w:ascii="Microsoft Sans Serif" w:hAnsi="Microsoft Sans Serif"/>
          <w:color w:val="231F20"/>
          <w:w w:val="120"/>
        </w:rPr>
        <w:t>i</w:t>
      </w:r>
      <w:r>
        <w:rPr>
          <w:rFonts w:ascii="Microsoft Sans Serif" w:hAnsi="Microsoft Sans Serif"/>
          <w:color w:val="231F20"/>
          <w:w w:val="89"/>
        </w:rPr>
        <w:t>on</w:t>
      </w:r>
      <w:r>
        <w:rPr>
          <w:rFonts w:ascii="Microsoft Sans Serif" w:hAnsi="Microsoft Sans Serif"/>
          <w:color w:val="231F20"/>
          <w:w w:val="172"/>
        </w:rPr>
        <w:t>'</w:t>
      </w:r>
      <w:r>
        <w:rPr>
          <w:rFonts w:ascii="Microsoft Sans Serif" w:hAnsi="Microsoft Sans Serif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89"/>
        </w:rPr>
        <w:t>o</w:t>
      </w:r>
      <w:r>
        <w:rPr>
          <w:rFonts w:ascii="Microsoft Sans Serif" w:hAnsi="Microsoft Sans Serif"/>
          <w:color w:val="231F20"/>
          <w:w w:val="118"/>
        </w:rPr>
        <w:t>f</w:t>
      </w:r>
      <w:r>
        <w:rPr>
          <w:rFonts w:ascii="Microsoft Sans Serif" w:hAnsi="Microsoft Sans Serif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99"/>
        </w:rPr>
        <w:t>t</w:t>
      </w:r>
      <w:r>
        <w:rPr>
          <w:rFonts w:ascii="Microsoft Sans Serif" w:hAnsi="Microsoft Sans Serif"/>
          <w:color w:val="231F20"/>
          <w:w w:val="89"/>
        </w:rPr>
        <w:t>h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91"/>
        </w:rPr>
        <w:t>C</w:t>
      </w:r>
      <w:r>
        <w:rPr>
          <w:rFonts w:ascii="Microsoft Sans Serif" w:hAnsi="Microsoft Sans Serif"/>
          <w:color w:val="231F20"/>
          <w:w w:val="89"/>
        </w:rPr>
        <w:t>od</w:t>
      </w:r>
      <w:r>
        <w:rPr>
          <w:rFonts w:ascii="Microsoft Sans Serif" w:hAnsi="Microsoft Sans Serif"/>
          <w:color w:val="231F20"/>
          <w:w w:val="79"/>
        </w:rPr>
        <w:t>e</w:t>
      </w:r>
      <w:r>
        <w:rPr>
          <w:rFonts w:ascii="Microsoft Sans Serif" w:hAnsi="Microsoft Sans Serif"/>
          <w:color w:val="231F20"/>
          <w:w w:val="99"/>
        </w:rPr>
        <w:t>)</w:t>
      </w:r>
      <w:r>
        <w:rPr>
          <w:rFonts w:ascii="Microsoft Sans Serif" w:hAnsi="Microsoft Sans Serif"/>
          <w:color w:val="231F20"/>
          <w:w w:val="89"/>
        </w:rPr>
        <w:t>.</w:t>
      </w:r>
    </w:p>
    <w:p w:rsidR="00145B00" w:rsidRDefault="00F34A26">
      <w:pPr>
        <w:pStyle w:val="Corpsdetexte"/>
        <w:spacing w:before="116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spacing w:val="9"/>
          <w:w w:val="90"/>
        </w:rPr>
        <w:t>Alterations/modifications/renovations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accomplished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so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as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to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ensure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conformity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with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all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the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85"/>
        </w:rPr>
        <w:t>safety</w:t>
      </w:r>
      <w:r>
        <w:rPr>
          <w:rFonts w:ascii="Microsoft Sans Serif"/>
          <w:color w:val="231F20"/>
          <w:spacing w:val="-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requirements</w:t>
      </w:r>
      <w:r>
        <w:rPr>
          <w:rFonts w:ascii="Microsoft Sans Serif"/>
          <w:color w:val="231F20"/>
          <w:spacing w:val="-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-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new</w:t>
      </w:r>
      <w:r>
        <w:rPr>
          <w:rFonts w:ascii="Microsoft Sans Serif"/>
          <w:color w:val="231F20"/>
          <w:spacing w:val="-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buildings.</w:t>
      </w:r>
      <w:r>
        <w:rPr>
          <w:rFonts w:ascii="Microsoft Sans Serif"/>
          <w:color w:val="231F20"/>
          <w:spacing w:val="-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Such</w:t>
      </w:r>
      <w:r>
        <w:rPr>
          <w:rFonts w:ascii="Microsoft Sans Serif"/>
          <w:color w:val="231F20"/>
          <w:spacing w:val="-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alterations</w:t>
      </w:r>
      <w:r>
        <w:rPr>
          <w:rFonts w:ascii="Microsoft Sans Serif"/>
          <w:color w:val="231F20"/>
          <w:spacing w:val="-4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shall not in any way bring down level of fire and life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safety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below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that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which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existed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earlier.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addition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 xml:space="preserve">alterations or construction of cubicles </w:t>
      </w:r>
      <w:r>
        <w:rPr>
          <w:rFonts w:ascii="Microsoft Sans Serif"/>
          <w:color w:val="231F20"/>
          <w:spacing w:val="-1"/>
          <w:w w:val="95"/>
        </w:rPr>
        <w:t>or partitioning,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for</w:t>
      </w:r>
      <w:r>
        <w:rPr>
          <w:rFonts w:ascii="Microsoft Sans Serif"/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floor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area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exceeding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500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</w:t>
      </w:r>
      <w:r>
        <w:rPr>
          <w:rFonts w:ascii="Microsoft Sans Serif"/>
          <w:color w:val="231F20"/>
          <w:spacing w:val="-1"/>
          <w:w w:val="90"/>
          <w:vertAlign w:val="superscript"/>
        </w:rPr>
        <w:t>2</w:t>
      </w:r>
      <w:r>
        <w:rPr>
          <w:rFonts w:ascii="Microsoft Sans Serif"/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for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all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high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rise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approval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local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authority.</w:t>
      </w: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4"/>
        </w:numPr>
        <w:tabs>
          <w:tab w:val="left" w:pos="2193"/>
        </w:tabs>
        <w:spacing w:before="1"/>
        <w:ind w:left="2192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Types</w:t>
      </w:r>
      <w:r>
        <w:rPr>
          <w:rFonts w:asci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Construction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83"/>
        </w:tabs>
        <w:spacing w:before="123" w:line="252" w:lineRule="auto"/>
        <w:ind w:left="19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 xml:space="preserve">The design of any building and </w:t>
      </w:r>
      <w:r>
        <w:rPr>
          <w:rFonts w:ascii="Microsoft Sans Serif"/>
          <w:color w:val="231F20"/>
          <w:w w:val="95"/>
          <w:sz w:val="19"/>
        </w:rPr>
        <w:t>the type of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materials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used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its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are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important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factors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making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resistant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complete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burn-out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and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preventing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rapid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spread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smoke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or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fumes, which may otherwise contribute to the loss of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lives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property.</w:t>
      </w:r>
    </w:p>
    <w:p w:rsidR="00145B00" w:rsidRDefault="00F34A26">
      <w:pPr>
        <w:pStyle w:val="Corpsdetexte"/>
        <w:spacing w:before="69" w:line="252" w:lineRule="auto"/>
        <w:ind w:left="291" w:right="1806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resistance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its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structural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85"/>
        </w:rPr>
        <w:t>non-structural elements is expressed in minutes against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specified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load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which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expressed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kcal/m</w:t>
      </w:r>
      <w:r>
        <w:rPr>
          <w:rFonts w:ascii="Microsoft Sans Serif"/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against a certain intensity of fire. The fire-resistance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test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structural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element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done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accordance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 accepted standards [4(2)]. For the purpose of 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Code, the types of construction according to fire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resistance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classified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four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categories,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namely, Type 1 Construction, Type 2 Construction,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Type 3 Construction and Ty</w:t>
      </w:r>
      <w:r>
        <w:rPr>
          <w:rFonts w:ascii="Microsoft Sans Serif"/>
          <w:color w:val="231F20"/>
          <w:w w:val="95"/>
        </w:rPr>
        <w:t>pe 4 Construction. The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minimum fire resistance ratings of structural and non-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structural members for various types of construction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given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Table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1.</w:t>
      </w:r>
    </w:p>
    <w:p w:rsidR="00145B00" w:rsidRDefault="00F34A26">
      <w:pPr>
        <w:pStyle w:val="Corpsdetexte"/>
        <w:spacing w:before="112" w:line="252" w:lineRule="auto"/>
        <w:ind w:left="291" w:right="1807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spacing w:val="9"/>
          <w:w w:val="95"/>
        </w:rPr>
        <w:t xml:space="preserve">Non-combustible </w:t>
      </w:r>
      <w:r>
        <w:rPr>
          <w:rFonts w:ascii="Microsoft Sans Serif" w:hAnsi="Microsoft Sans Serif"/>
          <w:color w:val="231F20"/>
          <w:w w:val="95"/>
        </w:rPr>
        <w:t>materials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should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be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used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for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 xml:space="preserve">construction of buildings, and the internal walls </w:t>
      </w:r>
      <w:r>
        <w:rPr>
          <w:rFonts w:ascii="Microsoft Sans Serif" w:hAnsi="Microsoft Sans Serif"/>
          <w:color w:val="231F20"/>
          <w:w w:val="95"/>
        </w:rPr>
        <w:t>of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staircase enclosures should be of brick work or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reinforced concrete </w:t>
      </w:r>
      <w:r>
        <w:rPr>
          <w:rFonts w:ascii="Microsoft Sans Serif" w:hAnsi="Microsoft Sans Serif"/>
          <w:color w:val="231F20"/>
          <w:w w:val="95"/>
        </w:rPr>
        <w:t>or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any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other 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material </w:t>
      </w:r>
      <w:r>
        <w:rPr>
          <w:rFonts w:ascii="Microsoft Sans Serif" w:hAnsi="Microsoft Sans Serif"/>
          <w:color w:val="231F20"/>
          <w:w w:val="95"/>
        </w:rPr>
        <w:t>of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construction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with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minimum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of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120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min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rating.</w:t>
      </w:r>
      <w:r>
        <w:rPr>
          <w:rFonts w:ascii="Microsoft Sans Serif" w:hAnsi="Microsoft Sans Serif"/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walls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 xml:space="preserve">for the </w:t>
      </w:r>
      <w:r>
        <w:rPr>
          <w:rFonts w:ascii="Microsoft Sans Serif" w:hAnsi="Microsoft Sans Serif"/>
          <w:color w:val="231F20"/>
          <w:spacing w:val="9"/>
        </w:rPr>
        <w:t xml:space="preserve">chimney </w:t>
      </w:r>
      <w:r>
        <w:rPr>
          <w:rFonts w:ascii="Microsoft Sans Serif" w:hAnsi="Microsoft Sans Serif"/>
          <w:color w:val="231F20"/>
        </w:rPr>
        <w:t>shall be of Type 1 or Type 2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Construction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depending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on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whether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flue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gas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temperature</w:t>
      </w:r>
      <w:r>
        <w:rPr>
          <w:rFonts w:ascii="Microsoft Sans Serif" w:hAnsi="Microsoft Sans Serif"/>
          <w:color w:val="231F20"/>
          <w:spacing w:val="-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is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above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200°C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or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less,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respectively.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698"/>
        </w:tabs>
        <w:spacing w:before="112" w:line="252" w:lineRule="auto"/>
        <w:ind w:left="291" w:right="1805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2"/>
          <w:w w:val="90"/>
          <w:sz w:val="19"/>
        </w:rPr>
        <w:t>It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is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required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that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structural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and/or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non-structural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element/component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have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requisite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resistance rating as per Table 1. The fire resistance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rating for the structural and non-structural elements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shall </w:t>
      </w:r>
      <w:r>
        <w:rPr>
          <w:rFonts w:ascii="Microsoft Sans Serif"/>
          <w:color w:val="231F20"/>
          <w:w w:val="90"/>
          <w:sz w:val="19"/>
        </w:rPr>
        <w:t>be based on guidelines as per approved and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accepted standards. The fire rating shall be validated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 certified with a view to meeting the requirements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Table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1.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absence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validated/certified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rating,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guidance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may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obtained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from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information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available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in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Annex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88"/>
        </w:tabs>
        <w:spacing w:before="113" w:line="249" w:lineRule="auto"/>
        <w:ind w:left="291" w:right="1807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Load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bearing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steel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beams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columns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buildings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having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total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covered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area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of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500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m</w:t>
      </w:r>
      <w:r>
        <w:rPr>
          <w:rFonts w:ascii="Microsoft Sans Serif"/>
          <w:color w:val="231F20"/>
          <w:spacing w:val="-2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and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above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 be protected against failure/collapse of structure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 case of fire. This could be achieved by use of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 xml:space="preserve">appropriate </w:t>
      </w:r>
      <w:r>
        <w:rPr>
          <w:rFonts w:ascii="Microsoft Sans Serif"/>
          <w:color w:val="231F20"/>
          <w:w w:val="85"/>
          <w:sz w:val="19"/>
        </w:rPr>
        <w:t>methodology using suitable fire resistance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rated materials along with suppression system (</w:t>
      </w:r>
      <w:r>
        <w:rPr>
          <w:color w:val="231F20"/>
          <w:w w:val="90"/>
          <w:sz w:val="19"/>
        </w:rPr>
        <w:t>see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Annex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C,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Table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25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Table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26).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5"/>
        </w:tabs>
        <w:spacing w:before="112" w:line="252" w:lineRule="auto"/>
        <w:ind w:left="291" w:right="18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false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ceiling,</w:t>
      </w:r>
      <w:r>
        <w:rPr>
          <w:rFonts w:asci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including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all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fixtures</w:t>
      </w:r>
      <w:r>
        <w:rPr>
          <w:rFonts w:ascii="Microsoft Sans Serif"/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used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for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its suspension, shall be of non-combustible material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 xml:space="preserve">and shall provide </w:t>
      </w:r>
      <w:r>
        <w:rPr>
          <w:rFonts w:ascii="Microsoft Sans Serif"/>
          <w:color w:val="231F20"/>
          <w:w w:val="85"/>
          <w:sz w:val="19"/>
        </w:rPr>
        <w:t>adequate fire resistance to the ceiling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order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to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prevent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spread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across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ceiling.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4"/>
        </w:numPr>
        <w:tabs>
          <w:tab w:val="left" w:pos="643"/>
        </w:tabs>
        <w:spacing w:before="0" w:line="252" w:lineRule="auto"/>
        <w:ind w:left="291" w:right="18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9"/>
          <w:sz w:val="19"/>
        </w:rPr>
        <w:t>General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rFonts w:ascii="Microsoft Sans Serif"/>
          <w:color w:val="231F20"/>
          <w:spacing w:val="9"/>
          <w:sz w:val="19"/>
        </w:rPr>
        <w:t>Requirements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All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Individual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Occupancies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29"/>
        </w:tabs>
        <w:spacing w:before="98"/>
        <w:jc w:val="both"/>
        <w:rPr>
          <w:sz w:val="19"/>
        </w:rPr>
      </w:pPr>
      <w:r>
        <w:rPr>
          <w:color w:val="231F20"/>
          <w:sz w:val="19"/>
        </w:rPr>
        <w:t>General</w:t>
      </w:r>
    </w:p>
    <w:p w:rsidR="00145B00" w:rsidRDefault="00F34A26">
      <w:pPr>
        <w:pStyle w:val="Corpsdetexte"/>
        <w:spacing w:before="123" w:line="252" w:lineRule="auto"/>
        <w:ind w:left="291" w:right="1805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satisfy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certain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requirements,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which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contribute,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individually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rFonts w:ascii="Microsoft Sans Serif"/>
          <w:color w:val="231F20"/>
          <w:w w:val="95"/>
        </w:rPr>
        <w:t>collectively, to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w w:val="95"/>
        </w:rPr>
        <w:t xml:space="preserve"> safety of life from fire, smoke, fumes and panic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arising from these or similar causes. There are,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however,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certain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general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principles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common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requirements, which are applicable to all or most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4"/>
        </w:rPr>
        <w:t xml:space="preserve"> </w:t>
      </w:r>
      <w:r>
        <w:rPr>
          <w:rFonts w:ascii="Microsoft Sans Serif"/>
          <w:color w:val="231F20"/>
        </w:rPr>
        <w:t>occupancies.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8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</w:t>
      </w:r>
      <w:r>
        <w:rPr>
          <w:rFonts w:ascii="Microsoft Sans Serif"/>
          <w:color w:val="231F20"/>
          <w:spacing w:val="-1"/>
          <w:w w:val="105"/>
          <w:sz w:val="15"/>
        </w:rPr>
        <w:t>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spacing w:before="7" w:after="1"/>
        <w:jc w:val="left"/>
        <w:rPr>
          <w:rFonts w:ascii="Arial MT"/>
          <w:sz w:val="12"/>
        </w:rPr>
      </w:pPr>
    </w:p>
    <w:tbl>
      <w:tblPr>
        <w:tblW w:w="0" w:type="auto"/>
        <w:tblInd w:w="1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"/>
        <w:gridCol w:w="4515"/>
        <w:gridCol w:w="730"/>
        <w:gridCol w:w="804"/>
        <w:gridCol w:w="800"/>
        <w:gridCol w:w="856"/>
      </w:tblGrid>
      <w:tr w:rsidR="00145B00">
        <w:trPr>
          <w:trHeight w:val="967"/>
        </w:trPr>
        <w:tc>
          <w:tcPr>
            <w:tcW w:w="759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F34A26">
            <w:pPr>
              <w:pStyle w:val="TableParagraph"/>
              <w:spacing w:before="98"/>
              <w:ind w:left="197" w:right="128"/>
              <w:jc w:val="center"/>
              <w:rPr>
                <w:sz w:val="15"/>
              </w:rPr>
            </w:pPr>
            <w:r>
              <w:rPr>
                <w:color w:val="231F20"/>
                <w:spacing w:val="-1"/>
                <w:sz w:val="15"/>
              </w:rPr>
              <w:t>Sl</w:t>
            </w:r>
            <w:r>
              <w:rPr>
                <w:color w:val="231F20"/>
                <w:spacing w:val="-9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No.</w:t>
            </w:r>
          </w:p>
        </w:tc>
        <w:tc>
          <w:tcPr>
            <w:tcW w:w="7705" w:type="dxa"/>
            <w:gridSpan w:val="5"/>
            <w:shd w:val="clear" w:color="auto" w:fill="FFF1E2"/>
          </w:tcPr>
          <w:p w:rsidR="00145B00" w:rsidRDefault="00F34A26">
            <w:pPr>
              <w:pStyle w:val="TableParagraph"/>
              <w:spacing w:line="189" w:lineRule="exact"/>
              <w:ind w:left="41" w:right="801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12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1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Fire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Resistance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Ratings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of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Structural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and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Non-Structural</w:t>
            </w:r>
            <w:r>
              <w:rPr>
                <w:color w:val="231F20"/>
                <w:spacing w:val="8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Elements</w:t>
            </w:r>
            <w:r>
              <w:rPr>
                <w:color w:val="231F20"/>
                <w:spacing w:val="8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(minutes)</w:t>
            </w:r>
          </w:p>
          <w:p w:rsidR="00145B00" w:rsidRDefault="00F34A26">
            <w:pPr>
              <w:pStyle w:val="TableParagraph"/>
              <w:spacing w:line="228" w:lineRule="exact"/>
              <w:ind w:left="41" w:right="795"/>
              <w:jc w:val="center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(</w:t>
            </w:r>
            <w:r>
              <w:rPr>
                <w:rFonts w:ascii="Tahoma"/>
                <w:color w:val="231F20"/>
                <w:w w:val="90"/>
                <w:sz w:val="19"/>
              </w:rPr>
              <w:t>Clauses</w:t>
            </w:r>
            <w:r>
              <w:rPr>
                <w:rFonts w:ascii="Tahoma"/>
                <w:color w:val="231F20"/>
                <w:spacing w:val="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3.3.1</w:t>
            </w:r>
            <w:r>
              <w:rPr>
                <w:color w:val="231F20"/>
                <w:spacing w:val="17"/>
                <w:w w:val="90"/>
                <w:sz w:val="19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9"/>
              </w:rPr>
              <w:t>and</w:t>
            </w:r>
            <w:r>
              <w:rPr>
                <w:rFonts w:ascii="Tahoma"/>
                <w:color w:val="231F20"/>
                <w:spacing w:val="6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3.3.2)</w:t>
            </w:r>
          </w:p>
          <w:p w:rsidR="00145B00" w:rsidRDefault="00145B00">
            <w:pPr>
              <w:pStyle w:val="TableParagraph"/>
              <w:spacing w:before="3"/>
              <w:rPr>
                <w:rFonts w:ascii="Arial MT"/>
                <w:sz w:val="14"/>
              </w:rPr>
            </w:pPr>
          </w:p>
          <w:p w:rsidR="00145B00" w:rsidRDefault="00F34A26">
            <w:pPr>
              <w:pStyle w:val="TableParagraph"/>
              <w:tabs>
                <w:tab w:val="left" w:pos="4979"/>
              </w:tabs>
              <w:ind w:left="5363" w:right="589" w:hanging="3761"/>
              <w:rPr>
                <w:sz w:val="15"/>
              </w:rPr>
            </w:pPr>
            <w:r>
              <w:rPr>
                <w:color w:val="231F20"/>
                <w:sz w:val="15"/>
              </w:rPr>
              <w:t>Structural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Element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Fire Resistance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Ratings (min) for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Type</w:t>
            </w:r>
            <w:r>
              <w:rPr>
                <w:color w:val="231F20"/>
                <w:spacing w:val="-4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of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Construction</w:t>
            </w:r>
          </w:p>
        </w:tc>
      </w:tr>
      <w:tr w:rsidR="00145B00">
        <w:trPr>
          <w:trHeight w:val="223"/>
        </w:trPr>
        <w:tc>
          <w:tcPr>
            <w:tcW w:w="759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1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  <w:tcBorders>
              <w:top w:val="single" w:sz="18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9"/>
              <w:ind w:left="101" w:right="173"/>
              <w:jc w:val="center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Type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1</w:t>
            </w:r>
          </w:p>
        </w:tc>
        <w:tc>
          <w:tcPr>
            <w:tcW w:w="804" w:type="dxa"/>
            <w:tcBorders>
              <w:top w:val="single" w:sz="18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9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Type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2</w:t>
            </w:r>
          </w:p>
        </w:tc>
        <w:tc>
          <w:tcPr>
            <w:tcW w:w="800" w:type="dxa"/>
            <w:tcBorders>
              <w:top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9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Type 3</w:t>
            </w:r>
          </w:p>
        </w:tc>
        <w:tc>
          <w:tcPr>
            <w:tcW w:w="856" w:type="dxa"/>
            <w:tcBorders>
              <w:top w:val="single" w:sz="3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9"/>
              <w:ind w:left="173" w:right="226"/>
              <w:jc w:val="center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Type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4</w:t>
            </w:r>
          </w:p>
        </w:tc>
      </w:tr>
      <w:tr w:rsidR="00145B00">
        <w:trPr>
          <w:trHeight w:val="245"/>
        </w:trPr>
        <w:tc>
          <w:tcPr>
            <w:tcW w:w="759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195" w:right="12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</w:p>
        </w:tc>
        <w:tc>
          <w:tcPr>
            <w:tcW w:w="4515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2117" w:right="2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(2)</w:t>
            </w:r>
          </w:p>
        </w:tc>
        <w:tc>
          <w:tcPr>
            <w:tcW w:w="730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99" w:right="173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(3)</w:t>
            </w:r>
          </w:p>
        </w:tc>
        <w:tc>
          <w:tcPr>
            <w:tcW w:w="804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(4)</w:t>
            </w:r>
          </w:p>
        </w:tc>
        <w:tc>
          <w:tcPr>
            <w:tcW w:w="800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(5)</w:t>
            </w:r>
          </w:p>
        </w:tc>
        <w:tc>
          <w:tcPr>
            <w:tcW w:w="856" w:type="dxa"/>
            <w:tcBorders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6"/>
              <w:ind w:left="171" w:right="226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(6)</w:t>
            </w:r>
          </w:p>
        </w:tc>
      </w:tr>
      <w:tr w:rsidR="00145B00">
        <w:trPr>
          <w:trHeight w:val="209"/>
        </w:trPr>
        <w:tc>
          <w:tcPr>
            <w:tcW w:w="759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20" w:lineRule="exact"/>
              <w:ind w:left="755" w:right="-72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065" style="width:.25pt;height:.5pt;mso-position-horizontal-relative:char;mso-position-vertical-relative:line" coordsize="5,10">
                  <v:line id="_x0000_s1066" style="position:absolute" from="2,0" to="2,9" strokecolor="#231f20" strokeweight=".07964mm"/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ind w:left="132" w:right="128"/>
              <w:jc w:val="center"/>
              <w:rPr>
                <w:sz w:val="15"/>
              </w:rPr>
            </w:pPr>
            <w:r>
              <w:rPr>
                <w:color w:val="231F20"/>
                <w:w w:val="110"/>
                <w:sz w:val="15"/>
              </w:rPr>
              <w:t>i)</w:t>
            </w:r>
          </w:p>
        </w:tc>
        <w:tc>
          <w:tcPr>
            <w:tcW w:w="4515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20" w:lineRule="exact"/>
              <w:ind w:left="4434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067" style="width:.25pt;height:.5pt;mso-position-horizontal-relative:char;mso-position-vertical-relative:line" coordsize="5,10">
                  <v:line id="_x0000_s1068" style="position:absolute" from="2,0" to="2,9" strokecolor="#231f20" strokeweight=".07964mm"/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ind w:left="108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Exterior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walls:</w:t>
            </w:r>
          </w:p>
        </w:tc>
        <w:tc>
          <w:tcPr>
            <w:tcW w:w="730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20" w:lineRule="exact"/>
              <w:ind w:left="723" w:right="-72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069" style="width:.25pt;height:.5pt;mso-position-horizontal-relative:char;mso-position-vertical-relative:line" coordsize="5,10">
                  <v:line id="_x0000_s1070" style="position:absolute" from="2,0" to="2,9" strokecolor="#231f20" strokeweight=".07964mm"/>
                  <w10:wrap type="none"/>
                  <w10:anchorlock/>
                </v:group>
              </w:pict>
            </w:r>
          </w:p>
        </w:tc>
        <w:tc>
          <w:tcPr>
            <w:tcW w:w="804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20" w:lineRule="exact"/>
              <w:ind w:left="792" w:right="-72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071" style="width:.25pt;height:.5pt;mso-position-horizontal-relative:char;mso-position-vertical-relative:line" coordsize="5,10">
                  <v:line id="_x0000_s1072" style="position:absolute" from="2,0" to="2,9" strokecolor="#231f20" strokeweight=".07964mm"/>
                  <w10:wrap type="none"/>
                  <w10:anchorlock/>
                </v:group>
              </w:pict>
            </w:r>
          </w:p>
        </w:tc>
        <w:tc>
          <w:tcPr>
            <w:tcW w:w="800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20" w:lineRule="exact"/>
              <w:ind w:left="792" w:right="-72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073" style="width:.25pt;height:.5pt;mso-position-horizontal-relative:char;mso-position-vertical-relative:line" coordsize="5,10">
                  <v:line id="_x0000_s1074" style="position:absolute" from="2,0" to="2,9" strokecolor="#231f20" strokeweight=".07964mm"/>
                  <w10:wrap type="none"/>
                  <w10:anchorlock/>
                </v:group>
              </w:pict>
            </w:r>
          </w:p>
        </w:tc>
        <w:tc>
          <w:tcPr>
            <w:tcW w:w="856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45B00">
        <w:trPr>
          <w:trHeight w:val="191"/>
        </w:trPr>
        <w:tc>
          <w:tcPr>
            <w:tcW w:w="759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15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108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a)</w:t>
            </w:r>
            <w:r>
              <w:rPr>
                <w:color w:val="231F20"/>
                <w:spacing w:val="2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Fire</w:t>
            </w:r>
            <w:r>
              <w:rPr>
                <w:color w:val="231F20"/>
                <w:spacing w:val="-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separation less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than</w:t>
            </w:r>
            <w:r>
              <w:rPr>
                <w:color w:val="231F20"/>
                <w:spacing w:val="-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3.7</w:t>
            </w:r>
            <w:r>
              <w:rPr>
                <w:color w:val="231F20"/>
                <w:spacing w:val="-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m:</w:t>
            </w:r>
          </w:p>
        </w:tc>
        <w:tc>
          <w:tcPr>
            <w:tcW w:w="73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4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45B00">
        <w:trPr>
          <w:trHeight w:val="191"/>
        </w:trPr>
        <w:tc>
          <w:tcPr>
            <w:tcW w:w="759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15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338"/>
              <w:rPr>
                <w:sz w:val="15"/>
              </w:rPr>
            </w:pPr>
            <w:r>
              <w:rPr>
                <w:color w:val="231F20"/>
                <w:sz w:val="15"/>
              </w:rPr>
              <w:t>1)</w:t>
            </w:r>
            <w:r>
              <w:rPr>
                <w:color w:val="231F20"/>
                <w:spacing w:val="2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240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3"/>
        </w:trPr>
        <w:tc>
          <w:tcPr>
            <w:tcW w:w="759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15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338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2)</w:t>
            </w:r>
            <w:r>
              <w:rPr>
                <w:color w:val="231F20"/>
                <w:spacing w:val="46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Non-bearing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816"/>
        </w:trPr>
        <w:tc>
          <w:tcPr>
            <w:tcW w:w="8464" w:type="dxa"/>
            <w:gridSpan w:val="6"/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16"/>
              </w:numPr>
              <w:tabs>
                <w:tab w:val="left" w:pos="1089"/>
              </w:tabs>
              <w:spacing w:before="7"/>
              <w:rPr>
                <w:sz w:val="15"/>
              </w:rPr>
            </w:pPr>
            <w:r>
              <w:rPr>
                <w:color w:val="231F20"/>
                <w:w w:val="85"/>
                <w:sz w:val="15"/>
              </w:rPr>
              <w:t>Fire</w:t>
            </w:r>
            <w:r>
              <w:rPr>
                <w:color w:val="231F20"/>
                <w:spacing w:val="14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separation</w:t>
            </w:r>
            <w:r>
              <w:rPr>
                <w:color w:val="231F20"/>
                <w:spacing w:val="17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of</w:t>
            </w:r>
            <w:r>
              <w:rPr>
                <w:color w:val="231F20"/>
                <w:spacing w:val="6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3.7</w:t>
            </w:r>
            <w:r>
              <w:rPr>
                <w:color w:val="231F20"/>
                <w:spacing w:val="21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m</w:t>
            </w:r>
            <w:r>
              <w:rPr>
                <w:color w:val="231F20"/>
                <w:spacing w:val="15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or</w:t>
            </w:r>
            <w:r>
              <w:rPr>
                <w:color w:val="231F20"/>
                <w:spacing w:val="18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more</w:t>
            </w:r>
            <w:r>
              <w:rPr>
                <w:color w:val="231F20"/>
                <w:spacing w:val="13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but</w:t>
            </w:r>
            <w:r>
              <w:rPr>
                <w:color w:val="231F20"/>
                <w:spacing w:val="16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less</w:t>
            </w:r>
            <w:r>
              <w:rPr>
                <w:color w:val="231F20"/>
                <w:spacing w:val="19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than</w:t>
            </w:r>
            <w:r>
              <w:rPr>
                <w:color w:val="231F20"/>
                <w:spacing w:val="15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9</w:t>
            </w:r>
            <w:r>
              <w:rPr>
                <w:color w:val="231F20"/>
                <w:spacing w:val="15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m:</w:t>
            </w:r>
          </w:p>
          <w:p w:rsidR="00145B00" w:rsidRDefault="00F34A26">
            <w:pPr>
              <w:pStyle w:val="TableParagraph"/>
              <w:tabs>
                <w:tab w:val="left" w:pos="5490"/>
                <w:tab w:val="left" w:pos="6294"/>
                <w:tab w:val="left" w:pos="7093"/>
                <w:tab w:val="right" w:pos="8123"/>
              </w:tabs>
              <w:spacing w:before="20"/>
              <w:ind w:left="1097"/>
              <w:rPr>
                <w:sz w:val="15"/>
              </w:rPr>
            </w:pPr>
            <w:r>
              <w:rPr>
                <w:color w:val="231F20"/>
                <w:sz w:val="15"/>
              </w:rPr>
              <w:t>1)</w:t>
            </w:r>
            <w:r>
              <w:rPr>
                <w:color w:val="231F20"/>
                <w:spacing w:val="74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Bearing</w:t>
            </w:r>
            <w:r>
              <w:rPr>
                <w:color w:val="231F20"/>
                <w:sz w:val="15"/>
              </w:rPr>
              <w:tab/>
              <w:t>240</w:t>
            </w:r>
            <w:r>
              <w:rPr>
                <w:color w:val="231F20"/>
                <w:sz w:val="15"/>
              </w:rPr>
              <w:tab/>
              <w:t>120</w:t>
            </w:r>
            <w:r>
              <w:rPr>
                <w:color w:val="231F20"/>
                <w:sz w:val="15"/>
              </w:rPr>
              <w:tab/>
              <w:t>120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60</w:t>
            </w:r>
          </w:p>
          <w:p w:rsidR="00145B00" w:rsidRDefault="00F34A26">
            <w:pPr>
              <w:pStyle w:val="TableParagraph"/>
              <w:tabs>
                <w:tab w:val="left" w:pos="5526"/>
                <w:tab w:val="left" w:pos="6371"/>
                <w:tab w:val="left" w:pos="7170"/>
                <w:tab w:val="right" w:pos="8123"/>
              </w:tabs>
              <w:spacing w:before="19"/>
              <w:ind w:left="1097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2)</w:t>
            </w:r>
            <w:r>
              <w:rPr>
                <w:color w:val="231F20"/>
                <w:spacing w:val="86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Non-bearing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90</w:t>
            </w:r>
            <w:r>
              <w:rPr>
                <w:color w:val="231F20"/>
                <w:sz w:val="15"/>
              </w:rPr>
              <w:tab/>
              <w:t>60</w:t>
            </w:r>
            <w:r>
              <w:rPr>
                <w:color w:val="231F20"/>
                <w:sz w:val="15"/>
              </w:rPr>
              <w:tab/>
              <w:t>60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60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6"/>
              </w:numPr>
              <w:tabs>
                <w:tab w:val="left" w:pos="1089"/>
              </w:tabs>
              <w:spacing w:before="43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Fire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separation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of</w:t>
            </w:r>
            <w:r>
              <w:rPr>
                <w:color w:val="231F20"/>
                <w:spacing w:val="-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9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or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more:</w:t>
            </w:r>
          </w:p>
        </w:tc>
      </w:tr>
      <w:tr w:rsidR="00145B00">
        <w:trPr>
          <w:trHeight w:val="16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45" w:lineRule="exact"/>
              <w:ind w:left="1097"/>
              <w:rPr>
                <w:sz w:val="15"/>
              </w:rPr>
            </w:pPr>
            <w:r>
              <w:rPr>
                <w:color w:val="231F20"/>
                <w:sz w:val="15"/>
              </w:rPr>
              <w:t>1)</w:t>
            </w:r>
            <w:r>
              <w:rPr>
                <w:color w:val="231F20"/>
                <w:spacing w:val="2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45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240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45" w:lineRule="exact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45" w:lineRule="exact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45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0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097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2)</w:t>
            </w:r>
            <w:r>
              <w:rPr>
                <w:color w:val="231F20"/>
                <w:spacing w:val="46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Non-bearing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01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73" w:right="14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7"/>
              <w:ind w:left="289"/>
              <w:rPr>
                <w:sz w:val="15"/>
              </w:rPr>
            </w:pPr>
            <w:r>
              <w:rPr>
                <w:color w:val="231F20"/>
                <w:sz w:val="15"/>
              </w:rPr>
              <w:t>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Fire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separation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assemblies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(like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fire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check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doors)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22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4"/>
              <w:ind w:left="248"/>
              <w:rPr>
                <w:sz w:val="15"/>
              </w:rPr>
            </w:pPr>
            <w:r>
              <w:rPr>
                <w:color w:val="231F20"/>
                <w:sz w:val="15"/>
              </w:rPr>
              <w:t>iii)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Fire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enclosures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of exits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3" w:right="22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</w:tr>
      <w:tr w:rsidR="00145B00">
        <w:trPr>
          <w:trHeight w:val="212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7"/>
              <w:ind w:left="257"/>
              <w:rPr>
                <w:sz w:val="15"/>
              </w:rPr>
            </w:pPr>
            <w:r>
              <w:rPr>
                <w:color w:val="231F20"/>
                <w:sz w:val="15"/>
              </w:rPr>
              <w:t>iv)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Shafts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for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services,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lift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hoistway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and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refuse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chutes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22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7"/>
              <w:ind w:left="303"/>
              <w:rPr>
                <w:sz w:val="15"/>
              </w:rPr>
            </w:pPr>
            <w:r>
              <w:rPr>
                <w:color w:val="231F20"/>
                <w:sz w:val="15"/>
              </w:rPr>
              <w:t>v)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85"/>
                <w:sz w:val="15"/>
              </w:rPr>
              <w:t>Vertical</w:t>
            </w:r>
            <w:r>
              <w:rPr>
                <w:color w:val="231F20"/>
                <w:spacing w:val="15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separation</w:t>
            </w:r>
            <w:r>
              <w:rPr>
                <w:color w:val="231F20"/>
                <w:spacing w:val="20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between</w:t>
            </w:r>
            <w:r>
              <w:rPr>
                <w:color w:val="231F20"/>
                <w:spacing w:val="26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adjacent</w:t>
            </w:r>
            <w:r>
              <w:rPr>
                <w:color w:val="231F20"/>
                <w:spacing w:val="22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tenant</w:t>
            </w:r>
            <w:r>
              <w:rPr>
                <w:color w:val="231F20"/>
                <w:spacing w:val="21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spaces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4"/>
              <w:ind w:left="257"/>
              <w:rPr>
                <w:sz w:val="15"/>
              </w:rPr>
            </w:pPr>
            <w:r>
              <w:rPr>
                <w:color w:val="231F20"/>
                <w:sz w:val="15"/>
              </w:rPr>
              <w:t>vi)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Dwelling</w:t>
            </w:r>
            <w:r>
              <w:rPr>
                <w:color w:val="231F20"/>
                <w:spacing w:val="16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unit</w:t>
            </w:r>
            <w:r>
              <w:rPr>
                <w:color w:val="231F20"/>
                <w:spacing w:val="1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separation:</w:t>
            </w:r>
          </w:p>
        </w:tc>
        <w:tc>
          <w:tcPr>
            <w:tcW w:w="73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6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45B00">
        <w:trPr>
          <w:trHeight w:val="212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894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a)</w:t>
            </w:r>
            <w:r>
              <w:rPr>
                <w:color w:val="231F20"/>
                <w:spacing w:val="61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Load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88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b)</w:t>
            </w:r>
            <w:r>
              <w:rPr>
                <w:color w:val="231F20"/>
                <w:spacing w:val="73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Non-load</w:t>
            </w:r>
            <w:r>
              <w:rPr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bearing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30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30</w:t>
            </w:r>
          </w:p>
        </w:tc>
      </w:tr>
      <w:tr w:rsidR="00145B00">
        <w:trPr>
          <w:trHeight w:val="372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4"/>
              <w:ind w:left="867" w:right="169" w:hanging="651"/>
              <w:rPr>
                <w:sz w:val="15"/>
              </w:rPr>
            </w:pPr>
            <w:r>
              <w:rPr>
                <w:color w:val="231F20"/>
                <w:sz w:val="15"/>
              </w:rPr>
              <w:t>vii)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Interior</w:t>
            </w:r>
            <w:r>
              <w:rPr>
                <w:color w:val="231F20"/>
                <w:spacing w:val="3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bearing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walls,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bearing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partitions,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columns,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beams,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girders,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trusses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(other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than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roof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trusses)</w:t>
            </w:r>
            <w:r>
              <w:rPr>
                <w:color w:val="231F20"/>
                <w:spacing w:val="-1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and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framing:</w:t>
            </w:r>
          </w:p>
        </w:tc>
        <w:tc>
          <w:tcPr>
            <w:tcW w:w="73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4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45B00">
        <w:trPr>
          <w:trHeight w:val="200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86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a)</w:t>
            </w:r>
            <w:r>
              <w:rPr>
                <w:color w:val="231F20"/>
                <w:spacing w:val="53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Supporting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more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than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one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floor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16" w:line="165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240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16" w:line="165" w:lineRule="exact"/>
              <w:ind w:left="174" w:right="17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16" w:line="165" w:lineRule="exact"/>
              <w:ind w:left="173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16" w:line="165" w:lineRule="exact"/>
              <w:ind w:left="173" w:right="221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</w:tr>
      <w:tr w:rsidR="00145B00">
        <w:trPr>
          <w:trHeight w:val="191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56" w:lineRule="exact"/>
              <w:ind w:left="86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b)</w:t>
            </w:r>
            <w:r>
              <w:rPr>
                <w:color w:val="231F20"/>
                <w:spacing w:val="63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Supporting</w:t>
            </w:r>
            <w:r>
              <w:rPr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one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floor</w:t>
            </w:r>
            <w:r>
              <w:rPr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only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4" w:line="167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180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4" w:line="167" w:lineRule="exact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4" w:line="167" w:lineRule="exact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4" w:line="167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12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59" w:lineRule="exact"/>
              <w:ind w:left="867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c)</w:t>
            </w:r>
            <w:r>
              <w:rPr>
                <w:color w:val="231F20"/>
                <w:spacing w:val="3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Supporting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roof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only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180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10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7"/>
              <w:ind w:left="172"/>
              <w:rPr>
                <w:sz w:val="15"/>
              </w:rPr>
            </w:pPr>
            <w:r>
              <w:rPr>
                <w:color w:val="231F20"/>
                <w:sz w:val="15"/>
              </w:rPr>
              <w:t>viii)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Walls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supporting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structural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members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180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4" w:right="99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7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4"/>
              <w:ind w:left="258"/>
              <w:rPr>
                <w:sz w:val="15"/>
              </w:rPr>
            </w:pPr>
            <w:r>
              <w:rPr>
                <w:color w:val="231F20"/>
                <w:sz w:val="15"/>
              </w:rPr>
              <w:t>ix)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Floor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construction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4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4" w:right="99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before="4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200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67"/>
              </w:tabs>
              <w:spacing w:before="7"/>
              <w:ind w:left="303"/>
              <w:rPr>
                <w:sz w:val="15"/>
              </w:rPr>
            </w:pPr>
            <w:r>
              <w:rPr>
                <w:color w:val="231F20"/>
                <w:sz w:val="15"/>
              </w:rPr>
              <w:t>x)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Roof</w:t>
            </w:r>
            <w:r>
              <w:rPr>
                <w:color w:val="231F20"/>
                <w:spacing w:val="1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construction:</w:t>
            </w:r>
          </w:p>
        </w:tc>
        <w:tc>
          <w:tcPr>
            <w:tcW w:w="73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4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0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45B00">
        <w:trPr>
          <w:trHeight w:val="189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881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a)</w:t>
            </w:r>
            <w:r>
              <w:rPr>
                <w:color w:val="231F20"/>
                <w:spacing w:val="46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5</w:t>
            </w:r>
            <w:r>
              <w:rPr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or less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in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lowest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member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01" w:right="16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120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90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74" w:right="99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191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872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b)</w:t>
            </w:r>
            <w:r>
              <w:rPr>
                <w:color w:val="231F20"/>
                <w:spacing w:val="49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More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than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5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but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less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than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6.7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in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lowest</w:t>
            </w:r>
            <w:r>
              <w:rPr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member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6" w:lineRule="exact"/>
              <w:ind w:left="101" w:right="9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4" w:right="17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4" w:right="99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5" w:lineRule="exact"/>
              <w:ind w:left="173" w:right="147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60</w:t>
            </w:r>
          </w:p>
        </w:tc>
      </w:tr>
      <w:tr w:rsidR="00145B00">
        <w:trPr>
          <w:trHeight w:val="191"/>
        </w:trPr>
        <w:tc>
          <w:tcPr>
            <w:tcW w:w="5274" w:type="dxa"/>
            <w:gridSpan w:val="2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86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c)</w:t>
            </w:r>
            <w:r>
              <w:rPr>
                <w:color w:val="231F20"/>
                <w:spacing w:val="65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6.7</w:t>
            </w:r>
            <w:r>
              <w:rPr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or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more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in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lowest</w:t>
            </w:r>
            <w:r>
              <w:rPr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member</w:t>
            </w:r>
          </w:p>
        </w:tc>
        <w:tc>
          <w:tcPr>
            <w:tcW w:w="730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84"/>
              <w:jc w:val="center"/>
              <w:rPr>
                <w:sz w:val="15"/>
              </w:rPr>
            </w:pPr>
            <w:r>
              <w:rPr>
                <w:color w:val="231F20"/>
                <w:w w:val="87"/>
                <w:sz w:val="15"/>
              </w:rPr>
              <w:t>0</w:t>
            </w:r>
          </w:p>
        </w:tc>
        <w:tc>
          <w:tcPr>
            <w:tcW w:w="804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76"/>
              <w:jc w:val="center"/>
              <w:rPr>
                <w:sz w:val="15"/>
              </w:rPr>
            </w:pPr>
            <w:r>
              <w:rPr>
                <w:color w:val="231F20"/>
                <w:w w:val="87"/>
                <w:sz w:val="15"/>
              </w:rPr>
              <w:t>0</w:t>
            </w:r>
          </w:p>
        </w:tc>
        <w:tc>
          <w:tcPr>
            <w:tcW w:w="800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70"/>
              <w:jc w:val="center"/>
              <w:rPr>
                <w:sz w:val="15"/>
              </w:rPr>
            </w:pPr>
            <w:r>
              <w:rPr>
                <w:color w:val="231F20"/>
                <w:w w:val="87"/>
                <w:sz w:val="15"/>
              </w:rPr>
              <w:t>0</w:t>
            </w:r>
          </w:p>
        </w:tc>
        <w:tc>
          <w:tcPr>
            <w:tcW w:w="856" w:type="dxa"/>
            <w:shd w:val="clear" w:color="auto" w:fill="FFF1E2"/>
          </w:tcPr>
          <w:p w:rsidR="00145B00" w:rsidRDefault="00F34A26">
            <w:pPr>
              <w:pStyle w:val="TableParagraph"/>
              <w:spacing w:line="168" w:lineRule="exact"/>
              <w:ind w:left="22"/>
              <w:jc w:val="center"/>
              <w:rPr>
                <w:sz w:val="15"/>
              </w:rPr>
            </w:pPr>
            <w:r>
              <w:rPr>
                <w:color w:val="231F20"/>
                <w:w w:val="87"/>
                <w:sz w:val="15"/>
              </w:rPr>
              <w:t>0</w:t>
            </w:r>
          </w:p>
        </w:tc>
      </w:tr>
    </w:tbl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spacing w:before="1"/>
        <w:jc w:val="left"/>
        <w:rPr>
          <w:rFonts w:ascii="Arial MT"/>
          <w:sz w:val="20"/>
        </w:rPr>
      </w:pPr>
    </w:p>
    <w:p w:rsidR="00145B00" w:rsidRDefault="00145B00">
      <w:pPr>
        <w:rPr>
          <w:rFonts w:ascii="Arial MT"/>
          <w:sz w:val="20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42"/>
        </w:tabs>
        <w:spacing w:before="53"/>
        <w:ind w:left="2341" w:hanging="434"/>
        <w:jc w:val="left"/>
        <w:rPr>
          <w:sz w:val="19"/>
        </w:rPr>
      </w:pPr>
      <w:r>
        <w:pict>
          <v:group id="_x0000_s1075" style="position:absolute;left:0;text-align:left;margin-left:95.35pt;margin-top:-429.05pt;width:423.1pt;height:422.25pt;z-index:-251680256;mso-position-horizontal-relative:page" coordorigin="1908,-8581" coordsize="8462,8445">
            <v:rect id="_x0000_s1076" style="position:absolute;left:1907;top:-8582;width:8462;height:8445" fillcolor="#fff1e2" stroked="f"/>
            <v:rect id="_x0000_s1077" style="position:absolute;left:1957;top:-389;width:8362;height:19" fillcolor="#231f20" stroked="f"/>
            <v:line id="_x0000_s1078" style="position:absolute" from="1958,-389" to="10319,-389" strokecolor="#231f20" strokeweight=".07964mm"/>
            <v:shape id="_x0000_s1079" type="#_x0000_t202" style="position:absolute;left:1907;top:-8582;width:8462;height:8445" filled="f" stroked="f">
              <v:textbox inset="0,0,0,0">
                <w:txbxContent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spacing w:before="3"/>
                      <w:rPr>
                        <w:rFonts w:ascii="Microsoft Sans Serif"/>
                        <w:sz w:val="17"/>
                      </w:rPr>
                    </w:pPr>
                  </w:p>
                  <w:p w:rsidR="00145B00" w:rsidRDefault="00F34A26">
                    <w:pPr>
                      <w:ind w:left="167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NOTES</w:t>
                    </w:r>
                  </w:p>
                  <w:p w:rsidR="00145B00" w:rsidRDefault="00F34A26" w:rsidP="00F34A26">
                    <w:pPr>
                      <w:numPr>
                        <w:ilvl w:val="0"/>
                        <w:numId w:val="17"/>
                      </w:numPr>
                      <w:tabs>
                        <w:tab w:val="left" w:pos="299"/>
                      </w:tabs>
                      <w:spacing w:before="61" w:line="249" w:lineRule="auto"/>
                      <w:ind w:right="149" w:firstLine="0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above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fire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resistance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rating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shall</w:t>
                    </w:r>
                    <w:r>
                      <w:rPr>
                        <w:rFonts w:ascii="Microsoft Sans Serif"/>
                        <w:color w:val="231F20"/>
                        <w:spacing w:val="16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be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required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to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achieve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respective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type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construction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unless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otherwise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specified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respective</w:t>
                    </w:r>
                    <w:r>
                      <w:rPr>
                        <w:rFonts w:ascii="Microsoft Sans Serif"/>
                        <w:color w:val="231F20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clauses for</w:t>
                    </w:r>
                    <w:r>
                      <w:rPr>
                        <w:rFonts w:ascii="Microsoft Sans Serif"/>
                        <w:color w:val="231F20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different</w:t>
                    </w:r>
                    <w:r>
                      <w:rPr>
                        <w:rFonts w:ascii="Microsoft Sans Serif"/>
                        <w:color w:val="231F20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applications/use.</w:t>
                    </w:r>
                  </w:p>
                  <w:p w:rsidR="00145B00" w:rsidRDefault="00F34A26" w:rsidP="00F34A26">
                    <w:pPr>
                      <w:numPr>
                        <w:ilvl w:val="0"/>
                        <w:numId w:val="17"/>
                      </w:numPr>
                      <w:tabs>
                        <w:tab w:val="left" w:pos="286"/>
                      </w:tabs>
                      <w:spacing w:before="49"/>
                      <w:ind w:left="285" w:hanging="119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6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case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lift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bank,</w:t>
                    </w:r>
                    <w:r>
                      <w:rPr>
                        <w:rFonts w:ascii="Microsoft Sans Serif"/>
                        <w:color w:val="231F20"/>
                        <w:spacing w:val="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partition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wall,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if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any,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need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not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be</w:t>
                    </w:r>
                    <w:r>
                      <w:rPr>
                        <w:rFonts w:ascii="Microsoft Sans Serif"/>
                        <w:color w:val="231F20"/>
                        <w:spacing w:val="6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fire</w:t>
                    </w:r>
                    <w:r>
                      <w:rPr>
                        <w:rFonts w:ascii="Microsoft Sans Serif"/>
                        <w:color w:val="231F20"/>
                        <w:spacing w:val="6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rating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specified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this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0"/>
                        <w:sz w:val="15"/>
                      </w:rPr>
                      <w:t>table.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w w:val="90"/>
          <w:sz w:val="19"/>
        </w:rPr>
        <w:t>Exceptions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Deviations</w:t>
      </w:r>
    </w:p>
    <w:p w:rsidR="00145B00" w:rsidRDefault="00F34A26">
      <w:pPr>
        <w:pStyle w:val="Corpsdetexte"/>
        <w:spacing w:before="65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Exceptions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deviations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general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provisions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requirements of individual occupancies are given 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applicable to each type</w:t>
      </w:r>
      <w:r>
        <w:rPr>
          <w:rFonts w:ascii="Microsoft Sans Serif"/>
          <w:color w:val="231F20"/>
          <w:w w:val="90"/>
        </w:rPr>
        <w:t xml:space="preserve"> of occupancy in 6.1 to 6.9. 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case of practical difficulty or to avoid unnecessary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hardship, without sacrificing reasonable safety, local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head, fire services may consider exemptions from 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Code.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42"/>
        </w:tabs>
        <w:spacing w:before="44"/>
        <w:ind w:left="2341" w:hanging="434"/>
        <w:jc w:val="left"/>
        <w:rPr>
          <w:sz w:val="19"/>
        </w:rPr>
      </w:pPr>
      <w:r>
        <w:rPr>
          <w:color w:val="231F20"/>
          <w:w w:val="90"/>
          <w:sz w:val="19"/>
        </w:rPr>
        <w:t>Occupation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under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92"/>
        </w:tabs>
        <w:spacing w:before="64" w:line="252" w:lineRule="auto"/>
        <w:ind w:left="19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 xml:space="preserve">A building or </w:t>
      </w:r>
      <w:r>
        <w:rPr>
          <w:rFonts w:ascii="Microsoft Sans Serif"/>
          <w:color w:val="231F20"/>
          <w:w w:val="95"/>
          <w:sz w:val="19"/>
        </w:rPr>
        <w:t>portion of the building may be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occupied during construction, repairs, alterations or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additions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only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if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all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means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exit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and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protection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measures are in place and continuously maintained for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occupied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part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72"/>
        </w:tabs>
        <w:spacing w:before="68" w:line="252" w:lineRule="auto"/>
        <w:ind w:right="1801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7"/>
          <w:sz w:val="19"/>
        </w:rPr>
        <w:br w:type="column"/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high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rise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during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construction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shall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be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provided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with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the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following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protection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measures,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which shall be maintained in good working condition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at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all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times: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9"/>
        </w:tabs>
        <w:spacing w:before="72" w:line="252" w:lineRule="auto"/>
        <w:ind w:left="968" w:right="180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Dry riser of minimum 100 mm diameter pipe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with hydrant outlets on the floors constructed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with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service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inlet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to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boost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water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 dry riser and maintenance should be in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accordance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with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good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practice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[4(5)].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9"/>
        </w:tabs>
        <w:spacing w:before="59" w:line="252" w:lineRule="auto"/>
        <w:ind w:left="968" w:right="1810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Drums of 2 000 litre capacity filled with water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with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two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buckets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on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each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floor;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69"/>
        </w:tabs>
        <w:spacing w:before="54" w:line="252" w:lineRule="auto"/>
        <w:ind w:left="968" w:right="1806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 water storage tank of minimum 20 000 litre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capacity,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which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may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be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used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for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other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construction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purposes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also.</w:t>
      </w:r>
    </w:p>
    <w:p w:rsidR="00145B00" w:rsidRDefault="00145B00">
      <w:pPr>
        <w:spacing w:line="252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  <w:sz w:val="28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5"/>
        <w:jc w:val="left"/>
        <w:rPr>
          <w:rFonts w:ascii="Arial MT"/>
          <w:sz w:val="23"/>
        </w:rPr>
      </w:pPr>
    </w:p>
    <w:p w:rsidR="00145B00" w:rsidRDefault="00145B00">
      <w:pPr>
        <w:rPr>
          <w:rFonts w:ascii="Arial MT"/>
          <w:sz w:val="23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56"/>
        </w:tabs>
        <w:spacing w:before="57" w:line="235" w:lineRule="auto"/>
        <w:ind w:left="1908" w:right="4" w:firstLine="0"/>
        <w:jc w:val="both"/>
        <w:rPr>
          <w:sz w:val="19"/>
        </w:rPr>
      </w:pPr>
      <w:r>
        <w:rPr>
          <w:color w:val="231F20"/>
          <w:w w:val="95"/>
          <w:sz w:val="19"/>
        </w:rPr>
        <w:t>Maximum Height, Floor Area Ratio and Open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Spaces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2"/>
        </w:tabs>
        <w:spacing w:before="74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Every building shall be restricted in its height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above the ground </w:t>
      </w:r>
      <w:r>
        <w:rPr>
          <w:color w:val="231F20"/>
          <w:w w:val="95"/>
          <w:sz w:val="19"/>
        </w:rPr>
        <w:t>level and the number of storeys,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depending upon its occupancy and the type of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construction. The height shall be measured as specified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in Part 3 ‘Development Control Rules and General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 Requirements' of the Code. The maximum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permissible height for an</w:t>
      </w:r>
      <w:r>
        <w:rPr>
          <w:color w:val="231F20"/>
          <w:w w:val="90"/>
          <w:sz w:val="19"/>
        </w:rPr>
        <w:t>y combination of occupancy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types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should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necessarily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related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 the width of street fronting the building, or floor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ratios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firefighting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facilities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available.</w:t>
      </w:r>
    </w:p>
    <w:p w:rsidR="00145B00" w:rsidRDefault="00F34A26">
      <w:pPr>
        <w:spacing w:before="73"/>
        <w:ind w:left="2133"/>
        <w:jc w:val="both"/>
        <w:rPr>
          <w:sz w:val="15"/>
        </w:rPr>
      </w:pPr>
      <w:r>
        <w:rPr>
          <w:color w:val="231F20"/>
          <w:w w:val="95"/>
          <w:sz w:val="15"/>
        </w:rPr>
        <w:t>NOTE — Set-back distances (according to the permissible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height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for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each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type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of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building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as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per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the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occupancy),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width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of streets providing approach to the building, permitted floor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area ratio (FAR), permitted open space around or inside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buildings, provision of adequate passageway and clearances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 xml:space="preserve">required for </w:t>
      </w:r>
      <w:r>
        <w:rPr>
          <w:color w:val="231F20"/>
          <w:w w:val="90"/>
          <w:sz w:val="15"/>
        </w:rPr>
        <w:t>firefighting vehicles, etc shall be strictly governed</w:t>
      </w:r>
      <w:r>
        <w:rPr>
          <w:color w:val="231F20"/>
          <w:spacing w:val="1"/>
          <w:w w:val="90"/>
          <w:sz w:val="15"/>
        </w:rPr>
        <w:t xml:space="preserve"> </w:t>
      </w:r>
      <w:r>
        <w:rPr>
          <w:color w:val="231F20"/>
          <w:sz w:val="15"/>
        </w:rPr>
        <w:t>by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the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provisions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of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Part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3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‘Development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Control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Rules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and</w:t>
      </w:r>
      <w:r>
        <w:rPr>
          <w:color w:val="231F20"/>
          <w:spacing w:val="-44"/>
          <w:sz w:val="15"/>
        </w:rPr>
        <w:t xml:space="preserve"> </w:t>
      </w:r>
      <w:r>
        <w:rPr>
          <w:color w:val="231F20"/>
          <w:sz w:val="15"/>
        </w:rPr>
        <w:t>General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Building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z w:val="15"/>
        </w:rPr>
        <w:t>Requirements'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of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z w:val="15"/>
        </w:rPr>
        <w:t>the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z w:val="15"/>
        </w:rPr>
        <w:t>Code.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2"/>
        </w:tabs>
        <w:spacing w:before="51"/>
        <w:ind w:left="2481" w:hanging="574"/>
        <w:jc w:val="both"/>
        <w:rPr>
          <w:sz w:val="19"/>
        </w:rPr>
      </w:pPr>
      <w:r>
        <w:rPr>
          <w:color w:val="231F20"/>
          <w:w w:val="95"/>
          <w:sz w:val="19"/>
        </w:rPr>
        <w:t>Floor</w:t>
      </w:r>
      <w:r>
        <w:rPr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ratio</w:t>
      </w:r>
    </w:p>
    <w:p w:rsidR="00145B00" w:rsidRDefault="00F34A26">
      <w:pPr>
        <w:pStyle w:val="Corpsdetexte"/>
        <w:spacing w:before="69" w:line="232" w:lineRule="auto"/>
        <w:ind w:left="1908"/>
      </w:pPr>
      <w:r>
        <w:rPr>
          <w:color w:val="231F20"/>
          <w:w w:val="95"/>
        </w:rPr>
        <w:t xml:space="preserve">The </w:t>
      </w:r>
      <w:r>
        <w:rPr>
          <w:color w:val="231F20"/>
          <w:spacing w:val="9"/>
          <w:w w:val="95"/>
        </w:rPr>
        <w:t xml:space="preserve">comparative </w:t>
      </w:r>
      <w:r>
        <w:rPr>
          <w:color w:val="231F20"/>
          <w:w w:val="95"/>
        </w:rPr>
        <w:t>floor area ratios for different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occupancies and types of </w:t>
      </w:r>
      <w:r>
        <w:rPr>
          <w:color w:val="231F20"/>
          <w:w w:val="95"/>
        </w:rPr>
        <w:t>construction are given in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Table 2 (see also Part 3 ‘Development Control Rules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 General Building Requirements'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of the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Code).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14"/>
        </w:tabs>
        <w:spacing w:before="66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The requirements of open space around the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building(s) </w:t>
      </w:r>
      <w:r>
        <w:rPr>
          <w:color w:val="231F20"/>
          <w:w w:val="95"/>
          <w:sz w:val="19"/>
        </w:rPr>
        <w:t xml:space="preserve">shall be in </w:t>
      </w:r>
      <w:r>
        <w:rPr>
          <w:color w:val="231F20"/>
          <w:spacing w:val="9"/>
          <w:w w:val="95"/>
          <w:sz w:val="19"/>
        </w:rPr>
        <w:t xml:space="preserve">accordance </w:t>
      </w:r>
      <w:r>
        <w:rPr>
          <w:color w:val="231F20"/>
          <w:w w:val="95"/>
          <w:sz w:val="19"/>
        </w:rPr>
        <w:t>with Part 3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‘Development Control Rules and General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Requirements'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Code.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38"/>
        </w:tabs>
        <w:spacing w:before="58"/>
        <w:ind w:left="2337" w:hanging="430"/>
        <w:jc w:val="both"/>
        <w:rPr>
          <w:sz w:val="19"/>
        </w:rPr>
      </w:pPr>
      <w:r>
        <w:rPr>
          <w:color w:val="231F20"/>
          <w:w w:val="95"/>
          <w:sz w:val="19"/>
        </w:rPr>
        <w:t>Openings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Resistant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Walls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Floors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41"/>
        </w:tabs>
        <w:spacing w:before="69" w:line="232" w:lineRule="auto"/>
        <w:ind w:left="1908" w:firstLine="0"/>
        <w:jc w:val="both"/>
        <w:rPr>
          <w:sz w:val="19"/>
        </w:rPr>
      </w:pPr>
      <w:r>
        <w:rPr>
          <w:color w:val="231F20"/>
          <w:w w:val="95"/>
          <w:sz w:val="19"/>
        </w:rPr>
        <w:t>At the time of designing openings in fire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resistant walls and floors, particular attention shall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paid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such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factors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which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limit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through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these openings and </w:t>
      </w:r>
      <w:r>
        <w:rPr>
          <w:color w:val="231F20"/>
          <w:w w:val="85"/>
          <w:sz w:val="19"/>
        </w:rPr>
        <w:t>maintain fire rating of the structural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members.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91"/>
        </w:tabs>
        <w:spacing w:before="68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For Types 1 to 3 constructions, a doorway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opening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fire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resistant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wall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any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floor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shall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limited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5.6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with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maximum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height/width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 2.75 m. Every wall opening shall be protected with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fire-resisting doors, having the fire rating of not less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than 120 min. The openings in the floors shall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protected by vertical enclosures extending above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below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such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openings,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such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enclosures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having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resistance of not less than 120 min and all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therein being protected with a fire-resisting assembly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specified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3.4.5.6</w:t>
      </w:r>
      <w:r>
        <w:rPr>
          <w:color w:val="231F20"/>
          <w:sz w:val="19"/>
        </w:rPr>
        <w:t>.</w:t>
      </w:r>
    </w:p>
    <w:p w:rsidR="00145B00" w:rsidRDefault="00F34A26">
      <w:pPr>
        <w:pStyle w:val="Corpsdetexte"/>
        <w:spacing w:before="55" w:line="235" w:lineRule="auto"/>
        <w:ind w:left="1908"/>
      </w:pPr>
      <w:r>
        <w:rPr>
          <w:color w:val="231F20"/>
          <w:spacing w:val="-1"/>
          <w:w w:val="90"/>
        </w:rPr>
        <w:t>For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escalator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openings,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smoke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spill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shall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avoided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provision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smoke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barrier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(of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450-600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mm)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thereby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creating smoke compartment. Further, the protection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shall be ensured through installation of sprinklers 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sides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cut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out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opening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each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floor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(see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Fig.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details).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96"/>
        </w:tabs>
        <w:spacing w:before="60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For Type 4 construction, openings in the fire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 walls or floors shall be fitted with 120 min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fire-resistance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assemblies.</w:t>
      </w:r>
    </w:p>
    <w:p w:rsidR="00145B00" w:rsidRDefault="00F34A26">
      <w:pPr>
        <w:pStyle w:val="Corpsdetexte"/>
        <w:spacing w:before="9" w:after="1"/>
        <w:jc w:val="left"/>
        <w:rPr>
          <w:sz w:val="8"/>
        </w:rPr>
      </w:pPr>
      <w:r>
        <w:br w:type="column"/>
      </w:r>
    </w:p>
    <w:tbl>
      <w:tblPr>
        <w:tblW w:w="0" w:type="auto"/>
        <w:tblInd w:w="2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2175"/>
      </w:tblGrid>
      <w:tr w:rsidR="00145B00">
        <w:trPr>
          <w:trHeight w:val="952"/>
        </w:trPr>
        <w:tc>
          <w:tcPr>
            <w:tcW w:w="4138" w:type="dxa"/>
            <w:gridSpan w:val="2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91" w:lineRule="exact"/>
              <w:ind w:left="317" w:right="298"/>
              <w:jc w:val="center"/>
              <w:rPr>
                <w:sz w:val="19"/>
              </w:rPr>
            </w:pPr>
            <w:r>
              <w:rPr>
                <w:color w:val="231F20"/>
                <w:spacing w:val="-1"/>
                <w:sz w:val="19"/>
              </w:rPr>
              <w:t>Table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2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Comparative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Floor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Area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Ratios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for</w:t>
            </w:r>
          </w:p>
          <w:p w:rsidR="00145B00" w:rsidRDefault="00F34A26">
            <w:pPr>
              <w:pStyle w:val="TableParagraph"/>
              <w:spacing w:before="10" w:line="252" w:lineRule="auto"/>
              <w:ind w:left="536" w:right="513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Occupancies</w:t>
            </w:r>
            <w:r>
              <w:rPr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Facing</w:t>
            </w:r>
            <w:r>
              <w:rPr>
                <w:color w:val="231F20"/>
                <w:spacing w:val="-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One</w:t>
            </w:r>
            <w:r>
              <w:rPr>
                <w:color w:val="231F20"/>
                <w:spacing w:val="-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Public</w:t>
            </w:r>
            <w:r>
              <w:rPr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Street</w:t>
            </w:r>
            <w:r>
              <w:rPr>
                <w:color w:val="231F20"/>
                <w:spacing w:val="-45"/>
                <w:w w:val="9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at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least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9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m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Wide</w:t>
            </w:r>
          </w:p>
          <w:p w:rsidR="00145B00" w:rsidRDefault="00F34A26">
            <w:pPr>
              <w:pStyle w:val="TableParagraph"/>
              <w:spacing w:line="214" w:lineRule="exact"/>
              <w:ind w:left="317" w:right="298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0"/>
                <w:sz w:val="19"/>
              </w:rPr>
              <w:t>(Clause</w:t>
            </w:r>
            <w:r>
              <w:rPr>
                <w:rFonts w:ascii="Tahoma"/>
                <w:color w:val="231F20"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9"/>
              </w:rPr>
              <w:t>3.4.4.2)</w:t>
            </w:r>
          </w:p>
        </w:tc>
      </w:tr>
      <w:tr w:rsidR="00145B00">
        <w:trPr>
          <w:trHeight w:val="341"/>
        </w:trPr>
        <w:tc>
          <w:tcPr>
            <w:tcW w:w="1963" w:type="dxa"/>
            <w:vMerge w:val="restart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870"/>
              </w:tabs>
              <w:spacing w:before="50"/>
              <w:ind w:left="220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Sl</w:t>
            </w:r>
            <w:r>
              <w:rPr>
                <w:color w:val="231F20"/>
                <w:w w:val="105"/>
                <w:sz w:val="15"/>
              </w:rPr>
              <w:tab/>
              <w:t>Occupancy</w:t>
            </w:r>
          </w:p>
          <w:p w:rsidR="00145B00" w:rsidRDefault="00F34A26">
            <w:pPr>
              <w:pStyle w:val="TableParagraph"/>
              <w:tabs>
                <w:tab w:val="left" w:pos="794"/>
              </w:tabs>
              <w:spacing w:before="2"/>
              <w:ind w:left="175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No.</w:t>
            </w:r>
            <w:r>
              <w:rPr>
                <w:color w:val="231F20"/>
                <w:w w:val="105"/>
                <w:sz w:val="15"/>
              </w:rPr>
              <w:tab/>
              <w:t>Classification</w:t>
            </w:r>
          </w:p>
          <w:p w:rsidR="00145B00" w:rsidRDefault="00145B00">
            <w:pPr>
              <w:pStyle w:val="TableParagraph"/>
              <w:rPr>
                <w:rFonts w:ascii="Tahoma"/>
                <w:sz w:val="14"/>
              </w:rPr>
            </w:pPr>
          </w:p>
          <w:p w:rsidR="00145B00" w:rsidRDefault="00F34A26">
            <w:pPr>
              <w:pStyle w:val="TableParagraph"/>
              <w:spacing w:before="119"/>
              <w:ind w:left="198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(1)</w:t>
            </w:r>
          </w:p>
          <w:p w:rsidR="00145B00" w:rsidRDefault="00F34A26">
            <w:pPr>
              <w:pStyle w:val="TableParagraph"/>
              <w:spacing w:before="40" w:line="176" w:lineRule="exact"/>
              <w:ind w:left="1146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(2)</w:t>
            </w:r>
          </w:p>
        </w:tc>
        <w:tc>
          <w:tcPr>
            <w:tcW w:w="2175" w:type="dxa"/>
            <w:tcBorders>
              <w:top w:val="single" w:sz="12" w:space="0" w:color="231F20"/>
              <w:bottom w:val="single" w:sz="48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393"/>
              <w:rPr>
                <w:sz w:val="15"/>
              </w:rPr>
            </w:pPr>
            <w:r>
              <w:rPr>
                <w:color w:val="231F20"/>
                <w:spacing w:val="-4"/>
                <w:w w:val="105"/>
                <w:sz w:val="15"/>
              </w:rPr>
              <w:t>Type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5"/>
              </w:rPr>
              <w:t>of</w:t>
            </w:r>
            <w:r>
              <w:rPr>
                <w:color w:val="231F20"/>
                <w:spacing w:val="-10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15"/>
              </w:rPr>
              <w:t>Construction</w:t>
            </w:r>
          </w:p>
        </w:tc>
      </w:tr>
      <w:tr w:rsidR="00145B00">
        <w:trPr>
          <w:trHeight w:val="635"/>
        </w:trPr>
        <w:tc>
          <w:tcPr>
            <w:tcW w:w="1963" w:type="dxa"/>
            <w:vMerge/>
            <w:tcBorders>
              <w:top w:val="nil"/>
              <w:bottom w:val="single" w:sz="6" w:space="0" w:color="231F20"/>
            </w:tcBorders>
            <w:shd w:val="clear" w:color="auto" w:fill="FFF1E2"/>
          </w:tcPr>
          <w:p w:rsidR="00145B00" w:rsidRDefault="00145B00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48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632"/>
                <w:tab w:val="left" w:pos="745"/>
                <w:tab w:val="left" w:pos="1183"/>
                <w:tab w:val="left" w:pos="1296"/>
                <w:tab w:val="left" w:pos="1734"/>
                <w:tab w:val="right" w:pos="1930"/>
              </w:tabs>
              <w:ind w:left="208" w:right="124" w:hanging="113"/>
              <w:rPr>
                <w:sz w:val="15"/>
              </w:rPr>
            </w:pPr>
            <w:r>
              <w:rPr>
                <w:color w:val="231F20"/>
                <w:sz w:val="15"/>
              </w:rPr>
              <w:t>Type</w:t>
            </w:r>
            <w:r>
              <w:rPr>
                <w:color w:val="231F20"/>
                <w:sz w:val="15"/>
              </w:rPr>
              <w:tab/>
              <w:t>Type</w:t>
            </w:r>
            <w:r>
              <w:rPr>
                <w:color w:val="231F20"/>
                <w:sz w:val="15"/>
              </w:rPr>
              <w:tab/>
              <w:t>Type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6"/>
                <w:sz w:val="15"/>
              </w:rPr>
              <w:t>Type</w:t>
            </w:r>
            <w:r>
              <w:rPr>
                <w:color w:val="231F20"/>
                <w:spacing w:val="-3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ab/>
              <w:t>2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ab/>
              <w:t>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</w:p>
          <w:p w:rsidR="00145B00" w:rsidRDefault="00F34A26">
            <w:pPr>
              <w:pStyle w:val="TableParagraph"/>
              <w:tabs>
                <w:tab w:val="left" w:pos="695"/>
                <w:tab w:val="left" w:pos="1246"/>
                <w:tab w:val="left" w:pos="1797"/>
              </w:tabs>
              <w:spacing w:before="66"/>
              <w:ind w:left="158"/>
              <w:rPr>
                <w:sz w:val="15"/>
              </w:rPr>
            </w:pPr>
            <w:r>
              <w:rPr>
                <w:color w:val="231F20"/>
                <w:sz w:val="15"/>
              </w:rPr>
              <w:t>(3)</w:t>
            </w:r>
            <w:r>
              <w:rPr>
                <w:color w:val="231F20"/>
                <w:sz w:val="15"/>
              </w:rPr>
              <w:tab/>
              <w:t>(4)</w:t>
            </w:r>
            <w:r>
              <w:rPr>
                <w:color w:val="231F20"/>
                <w:sz w:val="15"/>
              </w:rPr>
              <w:tab/>
              <w:t>(5)</w:t>
            </w:r>
            <w:r>
              <w:rPr>
                <w:color w:val="231F20"/>
                <w:sz w:val="15"/>
              </w:rPr>
              <w:tab/>
              <w:t>(6)</w:t>
            </w:r>
          </w:p>
        </w:tc>
      </w:tr>
      <w:tr w:rsidR="00145B00">
        <w:trPr>
          <w:trHeight w:val="8597"/>
        </w:trPr>
        <w:tc>
          <w:tcPr>
            <w:tcW w:w="4138" w:type="dxa"/>
            <w:gridSpan w:val="2"/>
            <w:tcBorders>
              <w:top w:val="single" w:sz="6" w:space="0" w:color="231F20"/>
              <w:bottom w:val="single" w:sz="8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4"/>
                <w:tab w:val="left" w:pos="2112"/>
                <w:tab w:val="left" w:pos="2654"/>
                <w:tab w:val="left" w:pos="3205"/>
                <w:tab w:val="left" w:pos="3755"/>
              </w:tabs>
              <w:spacing w:before="49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sz w:val="15"/>
              </w:rPr>
              <w:t>Residential</w:t>
            </w:r>
            <w:r>
              <w:rPr>
                <w:color w:val="231F20"/>
                <w:spacing w:val="-2"/>
                <w:sz w:val="15"/>
              </w:rPr>
              <w:tab/>
            </w:r>
            <w:r>
              <w:rPr>
                <w:color w:val="231F20"/>
                <w:sz w:val="15"/>
              </w:rPr>
              <w:t>UL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2.0</w:t>
            </w:r>
            <w:r>
              <w:rPr>
                <w:color w:val="231F20"/>
                <w:sz w:val="15"/>
              </w:rPr>
              <w:tab/>
              <w:t>1.4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3"/>
                <w:tab w:val="left" w:pos="614"/>
                <w:tab w:val="left" w:pos="2112"/>
                <w:tab w:val="left" w:pos="2654"/>
                <w:tab w:val="left" w:pos="3205"/>
                <w:tab w:val="left" w:pos="3755"/>
              </w:tabs>
              <w:spacing w:before="2"/>
              <w:ind w:hanging="340"/>
              <w:jc w:val="left"/>
              <w:rPr>
                <w:sz w:val="15"/>
              </w:rPr>
            </w:pPr>
            <w:r>
              <w:rPr>
                <w:color w:val="231F20"/>
                <w:spacing w:val="-1"/>
                <w:sz w:val="15"/>
              </w:rPr>
              <w:t>Educational</w:t>
            </w:r>
            <w:r>
              <w:rPr>
                <w:color w:val="231F20"/>
                <w:spacing w:val="-1"/>
                <w:sz w:val="15"/>
              </w:rPr>
              <w:tab/>
            </w:r>
            <w:r>
              <w:rPr>
                <w:color w:val="231F20"/>
                <w:sz w:val="15"/>
              </w:rPr>
              <w:t>UL</w:t>
            </w:r>
            <w:r>
              <w:rPr>
                <w:color w:val="231F20"/>
                <w:sz w:val="15"/>
              </w:rPr>
              <w:tab/>
              <w:t>2.0</w:t>
            </w:r>
            <w:r>
              <w:rPr>
                <w:color w:val="231F20"/>
                <w:sz w:val="15"/>
              </w:rPr>
              <w:tab/>
              <w:t>1.4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4"/>
                <w:tab w:val="left" w:pos="2112"/>
                <w:tab w:val="left" w:pos="2654"/>
                <w:tab w:val="left" w:pos="3205"/>
                <w:tab w:val="right" w:pos="3947"/>
              </w:tabs>
              <w:spacing w:before="6"/>
              <w:ind w:hanging="380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Institutional</w:t>
            </w:r>
            <w:r>
              <w:rPr>
                <w:color w:val="231F20"/>
                <w:sz w:val="15"/>
              </w:rPr>
              <w:tab/>
              <w:t>UL</w:t>
            </w:r>
            <w:r>
              <w:rPr>
                <w:color w:val="231F20"/>
                <w:sz w:val="15"/>
              </w:rPr>
              <w:tab/>
              <w:t>1.5</w:t>
            </w:r>
            <w:r>
              <w:rPr>
                <w:color w:val="231F20"/>
                <w:sz w:val="15"/>
              </w:rPr>
              <w:tab/>
              <w:t>1.0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0.8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3"/>
                <w:tab w:val="left" w:pos="614"/>
                <w:tab w:val="left" w:pos="2112"/>
                <w:tab w:val="left" w:pos="2654"/>
                <w:tab w:val="left" w:pos="3204"/>
                <w:tab w:val="right" w:pos="3947"/>
              </w:tabs>
              <w:spacing w:before="6"/>
              <w:ind w:hanging="371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Assembly</w:t>
            </w:r>
            <w:r>
              <w:rPr>
                <w:color w:val="231F20"/>
                <w:sz w:val="15"/>
              </w:rPr>
              <w:tab/>
              <w:t>UL</w:t>
            </w:r>
            <w:r>
              <w:rPr>
                <w:color w:val="231F20"/>
                <w:sz w:val="15"/>
              </w:rPr>
              <w:tab/>
              <w:t>1.0</w:t>
            </w:r>
            <w:r>
              <w:rPr>
                <w:color w:val="231F20"/>
                <w:sz w:val="15"/>
              </w:rPr>
              <w:tab/>
              <w:t>0.7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0.5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4"/>
                <w:tab w:val="left" w:pos="2112"/>
                <w:tab w:val="left" w:pos="2654"/>
                <w:tab w:val="left" w:pos="3204"/>
                <w:tab w:val="right" w:pos="3947"/>
              </w:tabs>
              <w:spacing w:before="2"/>
              <w:ind w:hanging="326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sz w:val="15"/>
              </w:rPr>
              <w:t>Business</w:t>
            </w:r>
            <w:r>
              <w:rPr>
                <w:color w:val="231F20"/>
                <w:spacing w:val="-2"/>
                <w:sz w:val="15"/>
              </w:rPr>
              <w:tab/>
            </w:r>
            <w:r>
              <w:rPr>
                <w:color w:val="231F20"/>
                <w:sz w:val="15"/>
              </w:rPr>
              <w:t>UL</w:t>
            </w:r>
            <w:r>
              <w:rPr>
                <w:color w:val="231F20"/>
                <w:sz w:val="15"/>
              </w:rPr>
              <w:tab/>
              <w:t>2.9</w:t>
            </w:r>
            <w:r>
              <w:rPr>
                <w:color w:val="231F20"/>
                <w:sz w:val="15"/>
              </w:rPr>
              <w:tab/>
              <w:t>2.3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1.6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3"/>
                <w:tab w:val="left" w:pos="614"/>
                <w:tab w:val="left" w:pos="2116"/>
                <w:tab w:val="left" w:pos="2654"/>
                <w:tab w:val="left" w:pos="3204"/>
                <w:tab w:val="left" w:pos="3755"/>
              </w:tabs>
              <w:spacing w:before="2"/>
              <w:ind w:hanging="371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Mercantile</w:t>
            </w:r>
            <w:r>
              <w:rPr>
                <w:color w:val="231F20"/>
                <w:sz w:val="15"/>
              </w:rPr>
              <w:tab/>
              <w:t>8.0</w:t>
            </w:r>
            <w:r>
              <w:rPr>
                <w:color w:val="231F20"/>
                <w:sz w:val="15"/>
              </w:rPr>
              <w:tab/>
              <w:t>1.8</w:t>
            </w:r>
            <w:r>
              <w:rPr>
                <w:color w:val="231F20"/>
                <w:sz w:val="15"/>
              </w:rPr>
              <w:tab/>
              <w:t>1.4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4"/>
                <w:tab w:val="left" w:pos="2116"/>
                <w:tab w:val="left" w:pos="2654"/>
                <w:tab w:val="left" w:pos="3204"/>
                <w:tab w:val="right" w:pos="3947"/>
              </w:tabs>
              <w:spacing w:before="6" w:line="164" w:lineRule="exact"/>
              <w:ind w:hanging="412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Industrial</w:t>
            </w:r>
            <w:r>
              <w:rPr>
                <w:color w:val="231F20"/>
                <w:sz w:val="15"/>
              </w:rPr>
              <w:tab/>
              <w:t>7.5</w:t>
            </w:r>
            <w:r>
              <w:rPr>
                <w:color w:val="231F20"/>
                <w:sz w:val="15"/>
              </w:rPr>
              <w:tab/>
              <w:t>1.9</w:t>
            </w:r>
            <w:r>
              <w:rPr>
                <w:color w:val="231F20"/>
                <w:sz w:val="15"/>
              </w:rPr>
              <w:tab/>
              <w:t>1.6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1.3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4"/>
                <w:tab w:val="left" w:pos="2116"/>
                <w:tab w:val="left" w:pos="2654"/>
                <w:tab w:val="left" w:pos="3204"/>
                <w:tab w:val="left" w:pos="3755"/>
              </w:tabs>
              <w:spacing w:line="182" w:lineRule="exact"/>
              <w:ind w:hanging="453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 xml:space="preserve">Storage </w:t>
            </w:r>
            <w:r>
              <w:rPr>
                <w:color w:val="231F20"/>
                <w:spacing w:val="-1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spacing w:val="-1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Note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5)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6.0</w:t>
            </w:r>
            <w:r>
              <w:rPr>
                <w:color w:val="231F20"/>
                <w:sz w:val="15"/>
              </w:rPr>
              <w:tab/>
              <w:t>1.5</w:t>
            </w:r>
            <w:r>
              <w:rPr>
                <w:color w:val="231F20"/>
                <w:sz w:val="15"/>
              </w:rPr>
              <w:tab/>
              <w:t>1.3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1.0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8"/>
              </w:numPr>
              <w:tabs>
                <w:tab w:val="left" w:pos="613"/>
                <w:tab w:val="left" w:pos="614"/>
                <w:tab w:val="left" w:pos="2116"/>
                <w:tab w:val="left" w:pos="2654"/>
                <w:tab w:val="left" w:pos="3204"/>
                <w:tab w:val="left" w:pos="3751"/>
              </w:tabs>
              <w:spacing w:before="10" w:line="225" w:lineRule="auto"/>
              <w:ind w:right="188" w:hanging="371"/>
              <w:jc w:val="left"/>
              <w:rPr>
                <w:sz w:val="15"/>
              </w:rPr>
            </w:pPr>
            <w:r>
              <w:rPr>
                <w:color w:val="231F20"/>
                <w:spacing w:val="-3"/>
                <w:sz w:val="15"/>
              </w:rPr>
              <w:t>Hazardous</w:t>
            </w:r>
            <w:r>
              <w:rPr>
                <w:color w:val="231F20"/>
                <w:spacing w:val="-3"/>
                <w:sz w:val="15"/>
              </w:rPr>
              <w:tab/>
            </w:r>
            <w:r>
              <w:rPr>
                <w:color w:val="231F20"/>
                <w:sz w:val="15"/>
              </w:rPr>
              <w:t>2.8</w:t>
            </w:r>
            <w:r>
              <w:rPr>
                <w:color w:val="231F20"/>
                <w:sz w:val="15"/>
              </w:rPr>
              <w:tab/>
              <w:t>1.1</w:t>
            </w:r>
            <w:r>
              <w:rPr>
                <w:color w:val="231F20"/>
                <w:sz w:val="15"/>
              </w:rPr>
              <w:tab/>
              <w:t>0.9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9"/>
                <w:sz w:val="15"/>
              </w:rPr>
              <w:t>NP</w:t>
            </w:r>
            <w:r>
              <w:rPr>
                <w:color w:val="231F20"/>
                <w:spacing w:val="-37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Note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5)</w:t>
            </w:r>
          </w:p>
          <w:p w:rsidR="00145B00" w:rsidRDefault="00F34A26">
            <w:pPr>
              <w:pStyle w:val="TableParagraph"/>
              <w:spacing w:before="5" w:line="290" w:lineRule="auto"/>
              <w:ind w:left="270" w:right="2528" w:hanging="1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5"/>
                <w:sz w:val="15"/>
              </w:rPr>
              <w:t xml:space="preserve">UL  </w:t>
            </w:r>
            <w:r>
              <w:rPr>
                <w:color w:val="231F20"/>
                <w:w w:val="140"/>
                <w:sz w:val="15"/>
              </w:rPr>
              <w:t xml:space="preserve">— </w:t>
            </w:r>
            <w:r>
              <w:rPr>
                <w:rFonts w:ascii="Tahoma" w:hAnsi="Tahoma"/>
                <w:color w:val="231F20"/>
                <w:w w:val="105"/>
                <w:sz w:val="15"/>
              </w:rPr>
              <w:t>Unlimited.</w:t>
            </w:r>
            <w:r>
              <w:rPr>
                <w:rFonts w:ascii="Tahoma" w:hAnsi="Tahoma"/>
                <w:color w:val="231F20"/>
                <w:spacing w:val="1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color w:val="231F20"/>
                <w:sz w:val="15"/>
              </w:rPr>
              <w:t xml:space="preserve">NP </w:t>
            </w:r>
            <w:r>
              <w:rPr>
                <w:color w:val="231F20"/>
                <w:sz w:val="15"/>
              </w:rPr>
              <w:t xml:space="preserve">— </w:t>
            </w:r>
            <w:r>
              <w:rPr>
                <w:rFonts w:ascii="Tahoma" w:hAnsi="Tahoma"/>
                <w:color w:val="231F20"/>
                <w:sz w:val="15"/>
              </w:rPr>
              <w:t>Not permitted.</w:t>
            </w:r>
            <w:r>
              <w:rPr>
                <w:rFonts w:ascii="Tahoma" w:hAnsi="Tahoma"/>
                <w:color w:val="231F20"/>
                <w:spacing w:val="-44"/>
                <w:sz w:val="15"/>
              </w:rPr>
              <w:t xml:space="preserve"> </w:t>
            </w:r>
            <w:r>
              <w:rPr>
                <w:rFonts w:ascii="Tahoma" w:hAnsi="Tahoma"/>
                <w:color w:val="231F20"/>
                <w:w w:val="105"/>
                <w:sz w:val="15"/>
              </w:rPr>
              <w:t>N</w:t>
            </w:r>
            <w:r>
              <w:rPr>
                <w:color w:val="231F20"/>
                <w:w w:val="105"/>
                <w:sz w:val="15"/>
              </w:rPr>
              <w:t>O</w:t>
            </w:r>
            <w:r>
              <w:rPr>
                <w:rFonts w:ascii="Tahoma" w:hAnsi="Tahoma"/>
                <w:color w:val="231F20"/>
                <w:w w:val="105"/>
                <w:sz w:val="15"/>
              </w:rPr>
              <w:t>TES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9"/>
              </w:numPr>
              <w:tabs>
                <w:tab w:val="left" w:pos="411"/>
              </w:tabs>
              <w:spacing w:line="237" w:lineRule="auto"/>
              <w:ind w:right="27" w:hanging="1"/>
              <w:jc w:val="both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 xml:space="preserve">e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AR values given in 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is table are sub</w:t>
            </w:r>
            <w:r>
              <w:rPr>
                <w:color w:val="231F20"/>
                <w:sz w:val="15"/>
              </w:rPr>
              <w:t>j</w:t>
            </w:r>
            <w:r>
              <w:rPr>
                <w:rFonts w:ascii="Tahoma"/>
                <w:color w:val="231F20"/>
                <w:sz w:val="15"/>
              </w:rPr>
              <w:t>ect to overall</w:t>
            </w:r>
            <w:r>
              <w:rPr>
                <w:rFonts w:ascii="Tahoma"/>
                <w:color w:val="231F20"/>
                <w:spacing w:val="-44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restrictions</w:t>
            </w:r>
            <w:r>
              <w:rPr>
                <w:rFonts w:ascii="Tahoma"/>
                <w:color w:val="231F20"/>
                <w:spacing w:val="-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on</w:t>
            </w:r>
            <w:r>
              <w:rPr>
                <w:rFonts w:ascii="Tahoma"/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-6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eig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ts</w:t>
            </w:r>
            <w:r>
              <w:rPr>
                <w:rFonts w:ascii="Tahoma"/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color w:val="231F20"/>
                <w:w w:val="90"/>
                <w:sz w:val="15"/>
              </w:rPr>
              <w:t xml:space="preserve">f </w:t>
            </w:r>
            <w:r>
              <w:rPr>
                <w:rFonts w:ascii="Tahoma"/>
                <w:color w:val="231F20"/>
                <w:w w:val="90"/>
                <w:sz w:val="15"/>
              </w:rPr>
              <w:t>buildings</w:t>
            </w:r>
            <w:r>
              <w:rPr>
                <w:rFonts w:ascii="Tahoma"/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in</w:t>
            </w:r>
            <w:r>
              <w:rPr>
                <w:rFonts w:ascii="Tahoma"/>
                <w:color w:val="231F20"/>
                <w:spacing w:val="-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case</w:t>
            </w:r>
            <w:r>
              <w:rPr>
                <w:rFonts w:ascii="Tahoma"/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color w:val="231F20"/>
                <w:w w:val="90"/>
                <w:sz w:val="15"/>
              </w:rPr>
              <w:t xml:space="preserve">f </w:t>
            </w:r>
            <w:r>
              <w:rPr>
                <w:rFonts w:ascii="Tahoma"/>
                <w:color w:val="231F20"/>
                <w:w w:val="90"/>
                <w:sz w:val="15"/>
              </w:rPr>
              <w:t>educational</w:t>
            </w:r>
            <w:r>
              <w:rPr>
                <w:color w:val="231F20"/>
                <w:w w:val="90"/>
                <w:sz w:val="15"/>
              </w:rPr>
              <w:t>,</w:t>
            </w:r>
            <w:r>
              <w:rPr>
                <w:color w:val="231F20"/>
                <w:spacing w:val="-33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institutional</w:t>
            </w:r>
            <w:r>
              <w:rPr>
                <w:color w:val="231F20"/>
                <w:w w:val="90"/>
                <w:sz w:val="15"/>
              </w:rPr>
              <w:t xml:space="preserve">, </w:t>
            </w:r>
            <w:r>
              <w:rPr>
                <w:rFonts w:ascii="Tahoma"/>
                <w:color w:val="231F20"/>
                <w:w w:val="90"/>
                <w:sz w:val="15"/>
              </w:rPr>
              <w:t>assembly</w:t>
            </w:r>
            <w:r>
              <w:rPr>
                <w:color w:val="231F20"/>
                <w:w w:val="90"/>
                <w:sz w:val="15"/>
              </w:rPr>
              <w:t xml:space="preserve">, </w:t>
            </w:r>
            <w:r>
              <w:rPr>
                <w:rFonts w:ascii="Tahoma"/>
                <w:color w:val="231F20"/>
                <w:w w:val="90"/>
                <w:sz w:val="15"/>
              </w:rPr>
              <w:t xml:space="preserve">storage and 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azardous occupancies as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speci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ied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in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col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o</w:t>
            </w:r>
            <w:r>
              <w:rPr>
                <w:color w:val="231F20"/>
                <w:sz w:val="15"/>
              </w:rPr>
              <w:t>f</w:t>
            </w:r>
            <w:r>
              <w:rPr>
                <w:color w:val="231F20"/>
                <w:spacing w:val="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Table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7.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9"/>
              </w:numPr>
              <w:tabs>
                <w:tab w:val="left" w:pos="420"/>
              </w:tabs>
              <w:spacing w:before="40"/>
              <w:ind w:right="27" w:firstLine="0"/>
              <w:jc w:val="both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is table 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as been prepared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ta</w:t>
            </w:r>
            <w:r>
              <w:rPr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ing into account 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combustible content in 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 di</w:t>
            </w:r>
            <w:r>
              <w:rPr>
                <w:color w:val="231F20"/>
                <w:w w:val="90"/>
                <w:sz w:val="15"/>
              </w:rPr>
              <w:t>ff</w:t>
            </w:r>
            <w:r>
              <w:rPr>
                <w:rFonts w:ascii="Tahoma"/>
                <w:color w:val="231F20"/>
                <w:w w:val="90"/>
                <w:sz w:val="15"/>
              </w:rPr>
              <w:t xml:space="preserve">erent occupancies as </w:t>
            </w: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ell as 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ire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resistance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ff</w:t>
            </w:r>
            <w:r>
              <w:rPr>
                <w:rFonts w:ascii="Tahoma"/>
                <w:color w:val="231F20"/>
                <w:w w:val="95"/>
                <w:sz w:val="15"/>
              </w:rPr>
              <w:t>ered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by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type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construction.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9"/>
              </w:numPr>
              <w:tabs>
                <w:tab w:val="left" w:pos="401"/>
              </w:tabs>
              <w:spacing w:before="33"/>
              <w:ind w:right="27" w:firstLine="0"/>
              <w:jc w:val="both"/>
              <w:rPr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is table s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ould be modi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ied by 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 Aut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ority</w:t>
            </w:r>
            <w:r>
              <w:rPr>
                <w:color w:val="231F20"/>
                <w:w w:val="95"/>
                <w:sz w:val="15"/>
              </w:rPr>
              <w:t xml:space="preserve">, </w:t>
            </w:r>
            <w:r>
              <w:rPr>
                <w:rFonts w:ascii="Tahoma"/>
                <w:color w:val="231F20"/>
                <w:w w:val="95"/>
                <w:sz w:val="15"/>
              </w:rPr>
              <w:t>ta</w:t>
            </w:r>
            <w:r>
              <w:rPr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ing into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account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ot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er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aspects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as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given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belo</w:t>
            </w:r>
            <w:r>
              <w:rPr>
                <w:color w:val="231F20"/>
                <w:sz w:val="15"/>
              </w:rPr>
              <w:t>w: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4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D</w:t>
            </w:r>
            <w:r>
              <w:rPr>
                <w:rFonts w:ascii="Tahoma"/>
                <w:color w:val="231F20"/>
                <w:w w:val="95"/>
                <w:sz w:val="15"/>
              </w:rPr>
              <w:t>ensity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in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terms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d</w:t>
            </w:r>
            <w:r>
              <w:rPr>
                <w:color w:val="231F20"/>
                <w:w w:val="95"/>
                <w:sz w:val="15"/>
              </w:rPr>
              <w:t>w</w:t>
            </w:r>
            <w:r>
              <w:rPr>
                <w:rFonts w:ascii="Tahoma"/>
                <w:color w:val="231F20"/>
                <w:w w:val="95"/>
                <w:sz w:val="15"/>
              </w:rPr>
              <w:t>elling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units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per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ectare</w:t>
            </w:r>
            <w:r>
              <w:rPr>
                <w:color w:val="231F20"/>
                <w:w w:val="95"/>
                <w:sz w:val="15"/>
              </w:rPr>
              <w:t>;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7"/>
              </w:tabs>
              <w:spacing w:before="35"/>
              <w:ind w:left="686" w:hanging="191"/>
              <w:rPr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Tra</w:t>
            </w:r>
            <w:r>
              <w:rPr>
                <w:color w:val="231F20"/>
                <w:w w:val="95"/>
                <w:sz w:val="15"/>
              </w:rPr>
              <w:t>ff</w:t>
            </w:r>
            <w:r>
              <w:rPr>
                <w:rFonts w:ascii="Tahoma"/>
                <w:color w:val="231F20"/>
                <w:w w:val="95"/>
                <w:sz w:val="15"/>
              </w:rPr>
              <w:t>ic</w:t>
            </w:r>
            <w:r>
              <w:rPr>
                <w:rFonts w:ascii="Tahoma"/>
                <w:color w:val="231F20"/>
                <w:spacing w:val="1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considerations</w:t>
            </w:r>
            <w:r>
              <w:rPr>
                <w:color w:val="231F20"/>
                <w:w w:val="95"/>
                <w:sz w:val="15"/>
              </w:rPr>
              <w:t>;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7"/>
              </w:tabs>
              <w:spacing w:before="40"/>
              <w:ind w:left="686" w:hanging="191"/>
              <w:rPr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Par</w:t>
            </w:r>
            <w:r>
              <w:rPr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ing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spaces</w:t>
            </w:r>
            <w:r>
              <w:rPr>
                <w:color w:val="231F20"/>
                <w:w w:val="95"/>
                <w:sz w:val="15"/>
              </w:rPr>
              <w:t>;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5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Local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ire</w:t>
            </w:r>
            <w:r>
              <w:rPr>
                <w:color w:val="231F20"/>
                <w:sz w:val="15"/>
              </w:rPr>
              <w:t>-f</w:t>
            </w:r>
            <w:r>
              <w:rPr>
                <w:rFonts w:ascii="Tahoma"/>
                <w:color w:val="231F20"/>
                <w:sz w:val="15"/>
              </w:rPr>
              <w:t>ig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ting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acilities</w:t>
            </w:r>
            <w:r>
              <w:rPr>
                <w:color w:val="231F20"/>
                <w:sz w:val="15"/>
              </w:rPr>
              <w:t>;</w:t>
            </w:r>
            <w:r>
              <w:rPr>
                <w:color w:val="231F20"/>
                <w:spacing w:val="2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and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5"/>
              <w:rPr>
                <w:rFonts w:ascii="Tahoma"/>
                <w:sz w:val="15"/>
              </w:rPr>
            </w:pP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ater</w:t>
            </w:r>
            <w:r>
              <w:rPr>
                <w:rFonts w:ascii="Tahoma"/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supply</w:t>
            </w:r>
            <w:r>
              <w:rPr>
                <w:color w:val="231F20"/>
                <w:w w:val="90"/>
                <w:sz w:val="15"/>
              </w:rPr>
              <w:t>,</w:t>
            </w:r>
            <w:r>
              <w:rPr>
                <w:color w:val="231F20"/>
                <w:spacing w:val="1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drainage</w:t>
            </w:r>
            <w:r>
              <w:rPr>
                <w:rFonts w:ascii="Tahoma"/>
                <w:color w:val="231F20"/>
                <w:spacing w:val="12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and</w:t>
            </w:r>
            <w:r>
              <w:rPr>
                <w:rFonts w:ascii="Tahoma"/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sanitation</w:t>
            </w:r>
            <w:r>
              <w:rPr>
                <w:rFonts w:ascii="Tahoma"/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re</w:t>
            </w:r>
            <w:r>
              <w:rPr>
                <w:color w:val="231F20"/>
                <w:w w:val="90"/>
                <w:sz w:val="15"/>
              </w:rPr>
              <w:t>q</w:t>
            </w:r>
            <w:r>
              <w:rPr>
                <w:rFonts w:ascii="Tahoma"/>
                <w:color w:val="231F20"/>
                <w:w w:val="90"/>
                <w:sz w:val="15"/>
              </w:rPr>
              <w:t>uirements.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9"/>
              </w:numPr>
              <w:tabs>
                <w:tab w:val="left" w:pos="398"/>
              </w:tabs>
              <w:spacing w:before="40"/>
              <w:ind w:right="27" w:firstLine="0"/>
              <w:rPr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e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AR values speci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ied in 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is table may be increased </w:t>
            </w:r>
            <w:r>
              <w:rPr>
                <w:rFonts w:ascii="Tahoma"/>
                <w:color w:val="231F20"/>
                <w:w w:val="95"/>
                <w:sz w:val="15"/>
              </w:rPr>
              <w:t>by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20</w:t>
            </w:r>
            <w:r>
              <w:rPr>
                <w:rFonts w:ascii="Tahoma"/>
                <w:color w:val="231F20"/>
                <w:spacing w:val="-8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percent</w:t>
            </w:r>
            <w:r>
              <w:rPr>
                <w:rFonts w:ascii="Tahoma"/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or</w:t>
            </w:r>
            <w:r>
              <w:rPr>
                <w:rFonts w:ascii="Tahoma"/>
                <w:color w:val="231F20"/>
                <w:spacing w:val="-8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ollo</w:t>
            </w:r>
            <w:r>
              <w:rPr>
                <w:color w:val="231F20"/>
                <w:sz w:val="15"/>
              </w:rPr>
              <w:t>w</w:t>
            </w:r>
            <w:r>
              <w:rPr>
                <w:rFonts w:ascii="Tahoma"/>
                <w:color w:val="231F20"/>
                <w:sz w:val="15"/>
              </w:rPr>
              <w:t>ing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services</w:t>
            </w:r>
            <w:r>
              <w:rPr>
                <w:color w:val="231F20"/>
                <w:sz w:val="15"/>
              </w:rPr>
              <w:t>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4"/>
              <w:ind w:right="27"/>
              <w:jc w:val="both"/>
              <w:rPr>
                <w:sz w:val="15"/>
              </w:rPr>
            </w:pPr>
            <w:r>
              <w:rPr>
                <w:rFonts w:ascii="Tahoma"/>
                <w:color w:val="231F20"/>
                <w:w w:val="90"/>
                <w:sz w:val="15"/>
              </w:rPr>
              <w:t>A basement or cellar space under a building constructed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on stilts and used as a par</w:t>
            </w:r>
            <w:r>
              <w:rPr>
                <w:color w:val="231F20"/>
                <w:w w:val="90"/>
                <w:sz w:val="15"/>
              </w:rPr>
              <w:t>k</w:t>
            </w:r>
            <w:r>
              <w:rPr>
                <w:rFonts w:ascii="Tahoma"/>
                <w:color w:val="231F20"/>
                <w:w w:val="90"/>
                <w:sz w:val="15"/>
              </w:rPr>
              <w:t>ing space and air conditioning</w:t>
            </w:r>
            <w:r>
              <w:rPr>
                <w:rFonts w:ascii="Tahoma"/>
                <w:color w:val="231F20"/>
                <w:spacing w:val="-40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plant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room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used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as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accessory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to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principal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use</w:t>
            </w:r>
            <w:r>
              <w:rPr>
                <w:color w:val="231F20"/>
                <w:w w:val="95"/>
                <w:sz w:val="15"/>
              </w:rPr>
              <w:t>;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4"/>
              <w:ind w:right="27"/>
              <w:jc w:val="both"/>
              <w:rPr>
                <w:sz w:val="15"/>
              </w:rPr>
            </w:pPr>
            <w:r>
              <w:rPr>
                <w:color w:val="231F20"/>
                <w:spacing w:val="-7"/>
                <w:w w:val="99"/>
                <w:sz w:val="15"/>
              </w:rPr>
              <w:t>W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a</w:t>
            </w:r>
            <w:r>
              <w:rPr>
                <w:rFonts w:ascii="Tahoma"/>
                <w:color w:val="231F20"/>
                <w:spacing w:val="1"/>
                <w:w w:val="83"/>
                <w:sz w:val="15"/>
              </w:rPr>
              <w:t>t</w:t>
            </w:r>
            <w:r>
              <w:rPr>
                <w:rFonts w:ascii="Tahoma"/>
                <w:color w:val="231F20"/>
                <w:w w:val="96"/>
                <w:sz w:val="15"/>
              </w:rPr>
              <w:t>c</w:t>
            </w:r>
            <w:r>
              <w:rPr>
                <w:color w:val="231F20"/>
                <w:w w:val="89"/>
                <w:sz w:val="15"/>
              </w:rPr>
              <w:t>h</w:t>
            </w:r>
            <w:r>
              <w:rPr>
                <w:rFonts w:ascii="Tahoma"/>
                <w:color w:val="231F20"/>
                <w:w w:val="92"/>
                <w:sz w:val="15"/>
              </w:rPr>
              <w:t>m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a</w:t>
            </w:r>
            <w:r>
              <w:rPr>
                <w:rFonts w:ascii="Tahoma"/>
                <w:color w:val="231F20"/>
                <w:w w:val="89"/>
                <w:sz w:val="15"/>
              </w:rPr>
              <w:t>n</w:t>
            </w:r>
            <w:r>
              <w:rPr>
                <w:color w:val="231F20"/>
                <w:spacing w:val="-10"/>
                <w:w w:val="174"/>
                <w:sz w:val="15"/>
              </w:rPr>
              <w:t>'</w:t>
            </w:r>
            <w:r>
              <w:rPr>
                <w:rFonts w:ascii="Tahoma"/>
                <w:color w:val="231F20"/>
                <w:w w:val="87"/>
                <w:sz w:val="15"/>
              </w:rPr>
              <w:t>s</w:t>
            </w:r>
            <w:r>
              <w:rPr>
                <w:rFonts w:ascii="Tahoma"/>
                <w:color w:val="231F20"/>
                <w:spacing w:val="-2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>b</w:t>
            </w:r>
            <w:r>
              <w:rPr>
                <w:rFonts w:ascii="Tahoma"/>
                <w:color w:val="231F20"/>
                <w:spacing w:val="1"/>
                <w:w w:val="92"/>
                <w:sz w:val="15"/>
              </w:rPr>
              <w:t>oo</w:t>
            </w:r>
            <w:r>
              <w:rPr>
                <w:rFonts w:ascii="Tahoma"/>
                <w:color w:val="231F20"/>
                <w:spacing w:val="1"/>
                <w:w w:val="83"/>
                <w:sz w:val="15"/>
              </w:rPr>
              <w:t>t</w:t>
            </w:r>
            <w:r>
              <w:rPr>
                <w:color w:val="231F20"/>
                <w:spacing w:val="1"/>
                <w:w w:val="89"/>
                <w:sz w:val="15"/>
              </w:rPr>
              <w:t>h</w:t>
            </w:r>
            <w:r>
              <w:rPr>
                <w:color w:val="231F20"/>
                <w:w w:val="89"/>
                <w:sz w:val="15"/>
              </w:rPr>
              <w:t>,</w:t>
            </w:r>
            <w:r>
              <w:rPr>
                <w:color w:val="231F20"/>
                <w:spacing w:val="5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>p</w:t>
            </w:r>
            <w:r>
              <w:rPr>
                <w:rFonts w:ascii="Tahoma"/>
                <w:color w:val="231F20"/>
                <w:spacing w:val="1"/>
                <w:w w:val="89"/>
                <w:sz w:val="15"/>
              </w:rPr>
              <w:t>u</w:t>
            </w:r>
            <w:r>
              <w:rPr>
                <w:rFonts w:ascii="Tahoma"/>
                <w:color w:val="231F20"/>
                <w:spacing w:val="1"/>
                <w:w w:val="92"/>
                <w:sz w:val="15"/>
              </w:rPr>
              <w:t>m</w:t>
            </w:r>
            <w:r>
              <w:rPr>
                <w:rFonts w:ascii="Tahoma"/>
                <w:color w:val="231F20"/>
                <w:w w:val="90"/>
                <w:sz w:val="15"/>
              </w:rPr>
              <w:t>p</w:t>
            </w:r>
            <w:r>
              <w:rPr>
                <w:rFonts w:ascii="Tahoma"/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1"/>
                <w:w w:val="89"/>
                <w:sz w:val="15"/>
              </w:rPr>
              <w:t>h</w:t>
            </w:r>
            <w:r>
              <w:rPr>
                <w:rFonts w:ascii="Tahoma"/>
                <w:color w:val="231F20"/>
                <w:spacing w:val="1"/>
                <w:w w:val="92"/>
                <w:sz w:val="15"/>
              </w:rPr>
              <w:t>o</w:t>
            </w:r>
            <w:r>
              <w:rPr>
                <w:rFonts w:ascii="Tahoma"/>
                <w:color w:val="231F20"/>
                <w:spacing w:val="1"/>
                <w:w w:val="89"/>
                <w:sz w:val="15"/>
              </w:rPr>
              <w:t>u</w:t>
            </w:r>
            <w:r>
              <w:rPr>
                <w:rFonts w:ascii="Tahoma"/>
                <w:color w:val="231F20"/>
                <w:spacing w:val="1"/>
                <w:w w:val="87"/>
                <w:sz w:val="15"/>
              </w:rPr>
              <w:t>s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e</w:t>
            </w:r>
            <w:r>
              <w:rPr>
                <w:color w:val="231F20"/>
                <w:w w:val="89"/>
                <w:sz w:val="15"/>
              </w:rPr>
              <w:t>,</w:t>
            </w:r>
            <w:r>
              <w:rPr>
                <w:color w:val="231F20"/>
                <w:spacing w:val="5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>g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a</w:t>
            </w:r>
            <w:r>
              <w:rPr>
                <w:rFonts w:ascii="Tahoma"/>
                <w:color w:val="231F20"/>
                <w:spacing w:val="1"/>
                <w:w w:val="92"/>
                <w:sz w:val="15"/>
              </w:rPr>
              <w:t>r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>b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a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>g</w:t>
            </w:r>
            <w:r>
              <w:rPr>
                <w:rFonts w:ascii="Tahoma"/>
                <w:color w:val="231F20"/>
                <w:w w:val="84"/>
                <w:sz w:val="15"/>
              </w:rPr>
              <w:t>e</w:t>
            </w:r>
            <w:r>
              <w:rPr>
                <w:rFonts w:ascii="Tahoma"/>
                <w:color w:val="231F20"/>
                <w:spacing w:val="-2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1"/>
                <w:w w:val="87"/>
                <w:sz w:val="15"/>
              </w:rPr>
              <w:t>s</w:t>
            </w:r>
            <w:r>
              <w:rPr>
                <w:color w:val="231F20"/>
                <w:spacing w:val="1"/>
                <w:w w:val="89"/>
                <w:sz w:val="15"/>
              </w:rPr>
              <w:t>h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a</w:t>
            </w:r>
            <w:r>
              <w:rPr>
                <w:color w:val="231F20"/>
                <w:spacing w:val="1"/>
                <w:w w:val="119"/>
                <w:sz w:val="15"/>
              </w:rPr>
              <w:t>f</w:t>
            </w:r>
            <w:r>
              <w:rPr>
                <w:rFonts w:ascii="Tahoma"/>
                <w:color w:val="231F20"/>
                <w:spacing w:val="1"/>
                <w:w w:val="83"/>
                <w:sz w:val="15"/>
              </w:rPr>
              <w:t>t</w:t>
            </w:r>
            <w:r>
              <w:rPr>
                <w:color w:val="231F20"/>
                <w:w w:val="89"/>
                <w:sz w:val="15"/>
              </w:rPr>
              <w:t>,</w:t>
            </w:r>
            <w:r>
              <w:rPr>
                <w:color w:val="231F20"/>
                <w:spacing w:val="5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121"/>
                <w:sz w:val="15"/>
              </w:rPr>
              <w:t>l</w:t>
            </w:r>
            <w:r>
              <w:rPr>
                <w:rFonts w:ascii="Tahoma"/>
                <w:color w:val="231F20"/>
                <w:spacing w:val="1"/>
                <w:w w:val="84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96"/>
                <w:sz w:val="15"/>
              </w:rPr>
              <w:t>c</w:t>
            </w:r>
            <w:r>
              <w:rPr>
                <w:rFonts w:ascii="Tahoma"/>
                <w:color w:val="231F20"/>
                <w:spacing w:val="1"/>
                <w:w w:val="83"/>
                <w:sz w:val="15"/>
              </w:rPr>
              <w:t>t</w:t>
            </w:r>
            <w:r>
              <w:rPr>
                <w:rFonts w:ascii="Tahoma"/>
                <w:color w:val="231F20"/>
                <w:spacing w:val="1"/>
                <w:w w:val="92"/>
                <w:sz w:val="15"/>
              </w:rPr>
              <w:t>r</w:t>
            </w:r>
            <w:r>
              <w:rPr>
                <w:rFonts w:ascii="Tahoma"/>
                <w:color w:val="231F20"/>
                <w:spacing w:val="1"/>
                <w:w w:val="121"/>
                <w:sz w:val="15"/>
              </w:rPr>
              <w:t>i</w:t>
            </w:r>
            <w:r>
              <w:rPr>
                <w:rFonts w:ascii="Tahoma"/>
                <w:color w:val="231F20"/>
                <w:w w:val="96"/>
                <w:sz w:val="15"/>
              </w:rPr>
              <w:t xml:space="preserve">c </w:t>
            </w:r>
            <w:r>
              <w:rPr>
                <w:rFonts w:ascii="Tahoma"/>
                <w:color w:val="231F20"/>
                <w:w w:val="95"/>
                <w:sz w:val="15"/>
              </w:rPr>
              <w:t>cabin or substation and ot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er utility structures meant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or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services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building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under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considerations</w:t>
            </w:r>
            <w:r>
              <w:rPr>
                <w:color w:val="231F20"/>
                <w:w w:val="95"/>
                <w:sz w:val="15"/>
              </w:rPr>
              <w:t>;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8"/>
              <w:ind w:right="27"/>
              <w:jc w:val="both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Pro</w:t>
            </w:r>
            <w:r>
              <w:rPr>
                <w:color w:val="231F20"/>
                <w:w w:val="95"/>
                <w:sz w:val="15"/>
              </w:rPr>
              <w:t>j</w:t>
            </w:r>
            <w:r>
              <w:rPr>
                <w:rFonts w:ascii="Tahoma"/>
                <w:color w:val="231F20"/>
                <w:w w:val="95"/>
                <w:sz w:val="15"/>
              </w:rPr>
              <w:t>ections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accessory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buildings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as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speci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ically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exempted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under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</w:t>
            </w:r>
            <w:r>
              <w:rPr>
                <w:rFonts w:ascii="Tahoma"/>
                <w:color w:val="231F20"/>
                <w:sz w:val="15"/>
              </w:rPr>
              <w:t>ode</w:t>
            </w:r>
            <w:r>
              <w:rPr>
                <w:color w:val="231F20"/>
                <w:sz w:val="15"/>
              </w:rPr>
              <w:t>;</w:t>
            </w:r>
            <w:r>
              <w:rPr>
                <w:color w:val="231F20"/>
                <w:spacing w:val="2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and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19"/>
              </w:numPr>
              <w:tabs>
                <w:tab w:val="left" w:pos="686"/>
              </w:tabs>
              <w:spacing w:before="34"/>
              <w:ind w:right="27"/>
              <w:jc w:val="both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0"/>
                <w:sz w:val="15"/>
              </w:rPr>
              <w:t>Staircase room and li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t rooms above 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 topmost storey</w:t>
            </w:r>
            <w:r>
              <w:rPr>
                <w:color w:val="231F20"/>
                <w:w w:val="90"/>
                <w:sz w:val="15"/>
              </w:rPr>
              <w:t>;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arc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itectural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eature</w:t>
            </w:r>
            <w:r>
              <w:rPr>
                <w:color w:val="231F20"/>
                <w:w w:val="95"/>
                <w:sz w:val="15"/>
              </w:rPr>
              <w:t xml:space="preserve">;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c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imneys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elevated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tan</w:t>
            </w:r>
            <w:r>
              <w:rPr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 xml:space="preserve">f </w:t>
            </w:r>
            <w:r>
              <w:rPr>
                <w:rFonts w:ascii="Tahoma"/>
                <w:color w:val="231F20"/>
                <w:w w:val="95"/>
                <w:sz w:val="15"/>
              </w:rPr>
              <w:t>dimensions as permissible under 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e </w:t>
            </w:r>
            <w:r>
              <w:rPr>
                <w:color w:val="231F20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w w:val="95"/>
                <w:sz w:val="15"/>
              </w:rPr>
              <w:t>ode</w:t>
            </w:r>
            <w:r>
              <w:rPr>
                <w:color w:val="231F20"/>
                <w:w w:val="95"/>
                <w:sz w:val="15"/>
              </w:rPr>
              <w:t xml:space="preserve">;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 area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li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all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ta</w:t>
            </w:r>
            <w:r>
              <w:rPr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en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only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on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one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loor.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19"/>
              </w:numPr>
              <w:tabs>
                <w:tab w:val="left" w:pos="393"/>
              </w:tabs>
              <w:spacing w:before="32"/>
              <w:ind w:right="27" w:firstLine="0"/>
              <w:jc w:val="both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0"/>
                <w:sz w:val="15"/>
              </w:rPr>
              <w:t xml:space="preserve">In so 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 xml:space="preserve">ar as single storey storage and 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azardous occupancies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are concerned</w:t>
            </w:r>
            <w:r>
              <w:rPr>
                <w:color w:val="231F20"/>
                <w:w w:val="95"/>
                <w:sz w:val="15"/>
              </w:rPr>
              <w:t xml:space="preserve">,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ey </w:t>
            </w:r>
            <w:r>
              <w:rPr>
                <w:color w:val="231F20"/>
                <w:w w:val="95"/>
                <w:sz w:val="15"/>
              </w:rPr>
              <w:t>w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ould be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urt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er </w:t>
            </w:r>
            <w:r>
              <w:rPr>
                <w:rFonts w:ascii="Tahoma"/>
                <w:color w:val="231F20"/>
                <w:w w:val="95"/>
                <w:sz w:val="15"/>
              </w:rPr>
              <w:t>governed by volume to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plot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area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ratio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</w:t>
            </w:r>
            <w:r>
              <w:rPr>
                <w:color w:val="231F20"/>
                <w:w w:val="95"/>
                <w:sz w:val="15"/>
              </w:rPr>
              <w:t>V</w:t>
            </w:r>
            <w:r>
              <w:rPr>
                <w:rFonts w:ascii="Tahoma"/>
                <w:color w:val="231F20"/>
                <w:w w:val="95"/>
                <w:sz w:val="15"/>
              </w:rPr>
              <w:t>PR)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to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decided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by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Aut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ority.</w:t>
            </w:r>
          </w:p>
        </w:tc>
      </w:tr>
    </w:tbl>
    <w:p w:rsidR="00145B00" w:rsidRDefault="00145B00">
      <w:pPr>
        <w:pStyle w:val="Corpsdetexte"/>
        <w:spacing w:before="10"/>
        <w:jc w:val="left"/>
        <w:rPr>
          <w:sz w:val="20"/>
        </w:rPr>
      </w:pP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72"/>
        </w:tabs>
        <w:spacing w:before="1"/>
        <w:ind w:left="871" w:hanging="579"/>
        <w:jc w:val="both"/>
        <w:rPr>
          <w:sz w:val="19"/>
        </w:rPr>
      </w:pPr>
      <w:r>
        <w:rPr>
          <w:color w:val="231F20"/>
          <w:w w:val="90"/>
          <w:sz w:val="19"/>
        </w:rPr>
        <w:t>Service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shafts</w:t>
      </w:r>
    </w:p>
    <w:p w:rsidR="00145B00" w:rsidRDefault="00F34A26">
      <w:pPr>
        <w:pStyle w:val="Corpsdetexte"/>
        <w:spacing w:before="111" w:line="225" w:lineRule="auto"/>
        <w:ind w:left="293" w:right="1808"/>
      </w:pPr>
      <w:r>
        <w:rPr>
          <w:color w:val="231F20"/>
          <w:w w:val="90"/>
        </w:rPr>
        <w:t>Openings in walls or floors which are necessary to 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provided to allow passages of all building services like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cables, electrical wirings, telephone </w:t>
      </w:r>
      <w:r>
        <w:rPr>
          <w:color w:val="231F20"/>
          <w:w w:val="90"/>
        </w:rPr>
        <w:t>cables, plumbing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pipes,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etc,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shall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protected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enclosure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form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of ducts/shafts having a fire resistance not less than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120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min.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inspection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electrical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shafts/ducts</w:t>
      </w:r>
    </w:p>
    <w:p w:rsidR="00145B00" w:rsidRDefault="00145B00">
      <w:pPr>
        <w:spacing w:line="22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2"/>
        <w:jc w:val="left"/>
        <w:rPr>
          <w:sz w:val="14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20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29"/>
        </w:rPr>
      </w:pPr>
      <w:r>
        <w:lastRenderedPageBreak/>
        <w:pict>
          <v:group id="_x0000_s1082" style="position:absolute;margin-left:95.35pt;margin-top:18.75pt;width:423.2pt;height:251.05pt;z-index:-251674112;mso-position-horizontal-relative:page" coordorigin="1908,376" coordsize="8464,5021">
            <v:rect id="_x0000_s1083" style="position:absolute;left:1907;top:375;width:8464;height:5021" fillcolor="#d4effc" stroked="f"/>
            <v:shape id="_x0000_s1084" type="#_x0000_t75" style="position:absolute;left:3282;top:569;width:5841;height:4237">
              <v:imagedata r:id="rId10" o:title=""/>
            </v:shape>
            <v:shape id="_x0000_s1085" type="#_x0000_t202" style="position:absolute;left:1907;top:375;width:8464;height:5021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spacing w:before="2"/>
                      <w:rPr>
                        <w:rFonts w:ascii="Arial MT"/>
                        <w:sz w:val="24"/>
                      </w:rPr>
                    </w:pPr>
                  </w:p>
                  <w:p w:rsidR="00145B00" w:rsidRDefault="00F34A26">
                    <w:pPr>
                      <w:ind w:left="1194" w:right="1194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20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3</w:t>
                    </w:r>
                    <w:r>
                      <w:rPr>
                        <w:color w:val="231F20"/>
                        <w:spacing w:val="24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S</w:t>
                    </w:r>
                    <w:r>
                      <w:rPr>
                        <w:color w:val="231F20"/>
                        <w:sz w:val="13"/>
                      </w:rPr>
                      <w:t>PRIN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K</w:t>
                    </w:r>
                    <w:r>
                      <w:rPr>
                        <w:color w:val="231F20"/>
                        <w:sz w:val="13"/>
                      </w:rPr>
                      <w:t>LERS</w:t>
                    </w:r>
                    <w:r>
                      <w:rPr>
                        <w:color w:val="231F20"/>
                        <w:spacing w:val="43"/>
                        <w:sz w:val="13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A</w:t>
                    </w:r>
                    <w:r>
                      <w:rPr>
                        <w:color w:val="231F20"/>
                        <w:sz w:val="13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color w:val="231F20"/>
                        <w:sz w:val="13"/>
                      </w:rPr>
                      <w:t>UN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pacing w:val="46"/>
                        <w:sz w:val="13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E</w:t>
                    </w:r>
                    <w:r>
                      <w:rPr>
                        <w:color w:val="231F20"/>
                        <w:sz w:val="13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C</w:t>
                    </w:r>
                    <w:r>
                      <w:rPr>
                        <w:color w:val="231F20"/>
                        <w:sz w:val="13"/>
                      </w:rPr>
                      <w:t>ALAT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color w:val="231F20"/>
                        <w:sz w:val="13"/>
                      </w:rPr>
                      <w:t>R</w:t>
                    </w:r>
                    <w:r>
                      <w:rPr>
                        <w:color w:val="231F20"/>
                        <w:spacing w:val="43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O</w:t>
                    </w:r>
                    <w:r>
                      <w:rPr>
                        <w:color w:val="231F20"/>
                        <w:sz w:val="13"/>
                      </w:rPr>
                      <w:t>PENIN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G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spacing w:before="1"/>
        <w:jc w:val="left"/>
        <w:rPr>
          <w:rFonts w:ascii="Arial MT"/>
          <w:sz w:val="6"/>
        </w:rPr>
      </w:pPr>
    </w:p>
    <w:p w:rsidR="00145B00" w:rsidRDefault="00145B00">
      <w:pPr>
        <w:rPr>
          <w:rFonts w:ascii="Arial MT"/>
          <w:sz w:val="6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3" w:line="225" w:lineRule="auto"/>
        <w:ind w:left="1908" w:hanging="1"/>
      </w:pP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not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120 min.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medium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</w:t>
      </w:r>
      <w:r>
        <w:rPr>
          <w:rFonts w:ascii="Microsoft Sans Serif"/>
          <w:color w:val="231F20"/>
          <w:w w:val="90"/>
        </w:rPr>
        <w:t xml:space="preserve">w </w:t>
      </w:r>
      <w:r>
        <w:rPr>
          <w:color w:val="231F20"/>
          <w:w w:val="90"/>
        </w:rPr>
        <w:t xml:space="preserve">voltage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 running in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ducts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eit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armoured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type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or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run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roug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color w:val="231F20"/>
          <w:w w:val="85"/>
        </w:rPr>
        <w:t>metal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conduits.</w:t>
      </w:r>
    </w:p>
    <w:p w:rsidR="00145B00" w:rsidRDefault="00F34A26">
      <w:pPr>
        <w:pStyle w:val="Corpsdetexte"/>
        <w:spacing w:before="115" w:line="225" w:lineRule="auto"/>
        <w:ind w:left="1908"/>
      </w:pP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w w:val="90"/>
        </w:rPr>
        <w:t xml:space="preserve"> space bet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een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electrical cables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conduits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slabs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illed in by a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stop material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aving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resistance rating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not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120 min.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exclude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 xml:space="preserve">ire stop sealing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voltage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services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t.</w:t>
      </w:r>
    </w:p>
    <w:p w:rsidR="00145B00" w:rsidRDefault="00F34A26">
      <w:pPr>
        <w:pStyle w:val="Corpsdetexte"/>
        <w:spacing w:before="111" w:line="225" w:lineRule="auto"/>
        <w:ind w:left="1907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plumbing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core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building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opening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inside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inspection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rating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less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30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min.</w:t>
      </w:r>
    </w:p>
    <w:p w:rsidR="00145B00" w:rsidRDefault="00F34A26">
      <w:pPr>
        <w:pStyle w:val="Corpsdetexte"/>
        <w:spacing w:before="114" w:line="225" w:lineRule="auto"/>
        <w:ind w:left="1908" w:hanging="1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plumbing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ts doors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open in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et areas 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in naturally ventilated areas or on external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 may not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uire doors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 any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speci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ied</w:t>
      </w:r>
      <w:r>
        <w:rPr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ire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rating.</w:t>
      </w:r>
    </w:p>
    <w:p w:rsidR="00145B00" w:rsidRDefault="00F34A26">
      <w:pPr>
        <w:spacing w:before="119" w:line="228" w:lineRule="auto"/>
        <w:ind w:left="2133"/>
        <w:jc w:val="both"/>
        <w:rPr>
          <w:sz w:val="15"/>
        </w:rPr>
      </w:pPr>
      <w:r>
        <w:rPr>
          <w:color w:val="231F20"/>
          <w:w w:val="95"/>
          <w:sz w:val="15"/>
        </w:rPr>
        <w:t>N</w:t>
      </w:r>
      <w:r>
        <w:rPr>
          <w:rFonts w:ascii="Microsoft Sans Serif" w:hAnsi="Microsoft Sans Serif"/>
          <w:color w:val="231F20"/>
          <w:w w:val="95"/>
          <w:sz w:val="15"/>
        </w:rPr>
        <w:t>O</w:t>
      </w:r>
      <w:r>
        <w:rPr>
          <w:color w:val="231F20"/>
          <w:w w:val="95"/>
          <w:sz w:val="15"/>
        </w:rPr>
        <w:t>TE</w:t>
      </w:r>
      <w:r>
        <w:rPr>
          <w:color w:val="231F20"/>
          <w:spacing w:val="-12"/>
          <w:w w:val="95"/>
          <w:sz w:val="15"/>
        </w:rPr>
        <w:t xml:space="preserve"> </w:t>
      </w:r>
      <w:r>
        <w:rPr>
          <w:rFonts w:ascii="Sitka Heading" w:hAnsi="Sitka Heading"/>
          <w:color w:val="231F20"/>
          <w:w w:val="95"/>
          <w:sz w:val="15"/>
        </w:rPr>
        <w:t>—</w:t>
      </w:r>
      <w:r>
        <w:rPr>
          <w:rFonts w:ascii="Sitka Heading" w:hAnsi="Sitka Heading"/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In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case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buildings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wh</w:t>
      </w:r>
      <w:r>
        <w:rPr>
          <w:color w:val="231F20"/>
          <w:w w:val="95"/>
          <w:sz w:val="15"/>
        </w:rPr>
        <w:t>ere</w:t>
      </w:r>
      <w:r>
        <w:rPr>
          <w:color w:val="231F20"/>
          <w:spacing w:val="-1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it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is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necessary</w:t>
      </w:r>
      <w:r>
        <w:rPr>
          <w:color w:val="231F20"/>
          <w:spacing w:val="-1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to</w:t>
      </w:r>
      <w:r>
        <w:rPr>
          <w:color w:val="231F20"/>
          <w:spacing w:val="-1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lo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er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or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li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t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eavy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mac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inery</w:t>
      </w:r>
      <w:r>
        <w:rPr>
          <w:color w:val="231F20"/>
          <w:spacing w:val="-10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or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goods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rom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one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loor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to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er</w:t>
      </w:r>
      <w:r>
        <w:rPr>
          <w:rFonts w:ascii="Microsoft Sans Serif" w:hAnsi="Microsoft Sans Serif"/>
          <w:color w:val="231F20"/>
          <w:w w:val="95"/>
          <w:sz w:val="15"/>
        </w:rPr>
        <w:t>,</w:t>
      </w:r>
      <w:r>
        <w:rPr>
          <w:rFonts w:ascii="Microsoft Sans Serif" w:hAnsi="Microsoft Sans Serif"/>
          <w:color w:val="231F20"/>
          <w:spacing w:val="-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it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may be necessary to provide larger openings in 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 xml:space="preserve">e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loor. Suc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>openings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all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provided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 xml:space="preserve">h </w:t>
      </w:r>
      <w:r>
        <w:rPr>
          <w:color w:val="231F20"/>
          <w:w w:val="95"/>
          <w:sz w:val="15"/>
        </w:rPr>
        <w:t>removable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covers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wh</w:t>
      </w:r>
      <w:r>
        <w:rPr>
          <w:color w:val="231F20"/>
          <w:w w:val="95"/>
          <w:sz w:val="15"/>
        </w:rPr>
        <w:t>ic</w:t>
      </w:r>
      <w:r>
        <w:rPr>
          <w:rFonts w:ascii="Microsoft Sans Serif" w:hAnsi="Microsoft Sans Serif"/>
          <w:color w:val="231F20"/>
          <w:w w:val="95"/>
          <w:sz w:val="15"/>
        </w:rPr>
        <w:t xml:space="preserve">h </w:t>
      </w:r>
      <w:r>
        <w:rPr>
          <w:color w:val="231F20"/>
          <w:w w:val="95"/>
          <w:sz w:val="15"/>
        </w:rPr>
        <w:t>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all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ave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same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strengt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and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ire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resistance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as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loor.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7"/>
        </w:tabs>
        <w:spacing w:before="91"/>
        <w:ind w:left="2486" w:hanging="579"/>
        <w:rPr>
          <w:rFonts w:ascii="Microsoft Sans Serif"/>
          <w:sz w:val="19"/>
        </w:rPr>
      </w:pPr>
      <w:r>
        <w:rPr>
          <w:rFonts w:ascii="Sitka Heading"/>
          <w:color w:val="231F20"/>
          <w:w w:val="85"/>
          <w:sz w:val="19"/>
        </w:rPr>
        <w:t>R</w:t>
      </w:r>
      <w:r>
        <w:rPr>
          <w:rFonts w:ascii="Microsoft Sans Serif"/>
          <w:color w:val="231F20"/>
          <w:w w:val="85"/>
          <w:sz w:val="19"/>
        </w:rPr>
        <w:t>efuse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chutes</w:t>
      </w:r>
    </w:p>
    <w:p w:rsidR="00145B00" w:rsidRDefault="00F34A26">
      <w:pPr>
        <w:pStyle w:val="Corpsdetexte"/>
        <w:spacing w:before="104" w:line="225" w:lineRule="auto"/>
        <w:ind w:left="1908"/>
      </w:pP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use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utes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opening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at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least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1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m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above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roo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level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venting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purpose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2"/>
          <w:w w:val="90"/>
        </w:rPr>
        <w:t>t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ey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all</w:t>
      </w:r>
      <w:r>
        <w:rPr>
          <w:color w:val="231F20"/>
          <w:spacing w:val="-2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ave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2"/>
          <w:w w:val="90"/>
        </w:rPr>
        <w:t>an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enclosure</w:t>
      </w:r>
      <w:r>
        <w:rPr>
          <w:color w:val="231F20"/>
          <w:spacing w:val="-2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6"/>
          <w:w w:val="90"/>
        </w:rPr>
        <w:t xml:space="preserve"> </w:t>
      </w:r>
      <w:r>
        <w:rPr>
          <w:color w:val="231F20"/>
          <w:spacing w:val="-1"/>
          <w:w w:val="90"/>
        </w:rPr>
        <w:t>non</w:t>
      </w:r>
      <w:r>
        <w:rPr>
          <w:rFonts w:ascii="Microsoft Sans Serif"/>
          <w:color w:val="231F20"/>
          <w:spacing w:val="-1"/>
          <w:w w:val="90"/>
        </w:rPr>
        <w:t>-</w:t>
      </w:r>
      <w:r>
        <w:rPr>
          <w:color w:val="231F20"/>
          <w:spacing w:val="-1"/>
          <w:w w:val="90"/>
        </w:rPr>
        <w:t>combustible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material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ire resistance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not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120 min.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ey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not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located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it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spacing w:val="-1"/>
          <w:w w:val="90"/>
        </w:rPr>
        <w:t>staircase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enclosure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3"/>
          <w:w w:val="90"/>
        </w:rPr>
        <w:t>or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2"/>
          <w:w w:val="90"/>
        </w:rPr>
        <w:t>service</w:t>
      </w:r>
      <w:r>
        <w:rPr>
          <w:color w:val="231F20"/>
          <w:spacing w:val="-25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ts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7"/>
          <w:w w:val="90"/>
        </w:rPr>
        <w:t xml:space="preserve"> 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2"/>
          <w:w w:val="90"/>
        </w:rPr>
        <w:t>air</w:t>
      </w:r>
      <w:r>
        <w:rPr>
          <w:color w:val="231F20"/>
          <w:spacing w:val="-25"/>
          <w:w w:val="90"/>
        </w:rPr>
        <w:t xml:space="preserve"> </w:t>
      </w:r>
      <w:r>
        <w:rPr>
          <w:color w:val="231F20"/>
          <w:spacing w:val="-2"/>
          <w:w w:val="90"/>
        </w:rPr>
        <w:t>conditioning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ts.</w:t>
      </w:r>
      <w:r>
        <w:rPr>
          <w:color w:val="231F20"/>
          <w:spacing w:val="-25"/>
          <w:w w:val="90"/>
        </w:rPr>
        <w:t xml:space="preserve"> </w:t>
      </w:r>
      <w:r>
        <w:rPr>
          <w:color w:val="231F20"/>
          <w:spacing w:val="-2"/>
          <w:w w:val="90"/>
        </w:rPr>
        <w:t>Re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use</w:t>
      </w:r>
      <w:r>
        <w:rPr>
          <w:color w:val="231F20"/>
          <w:spacing w:val="-25"/>
          <w:w w:val="90"/>
        </w:rPr>
        <w:t xml:space="preserve"> </w:t>
      </w:r>
      <w:r>
        <w:rPr>
          <w:color w:val="231F20"/>
          <w:spacing w:val="-2"/>
          <w:w w:val="90"/>
        </w:rPr>
        <w:t>c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utes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inspection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panel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doors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itting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color w:val="231F20"/>
          <w:spacing w:val="-1"/>
          <w:w w:val="90"/>
        </w:rPr>
        <w:t>60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resistance.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Sprin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ler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protection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system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provided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use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utes.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use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utes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at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least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6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ay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exits.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72"/>
        </w:tabs>
        <w:spacing w:before="57"/>
        <w:ind w:left="871" w:hanging="579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21"/>
          <w:w w:val="91"/>
          <w:sz w:val="19"/>
        </w:rPr>
        <w:br w:type="column"/>
      </w:r>
      <w:r>
        <w:rPr>
          <w:rFonts w:ascii="Microsoft Sans Serif"/>
          <w:color w:val="231F20"/>
          <w:spacing w:val="-2"/>
          <w:w w:val="95"/>
          <w:sz w:val="19"/>
        </w:rPr>
        <w:t>Vertical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5"/>
          <w:sz w:val="19"/>
        </w:rPr>
        <w:t>opening</w:t>
      </w:r>
    </w:p>
    <w:p w:rsidR="00145B00" w:rsidRDefault="00F34A26">
      <w:pPr>
        <w:pStyle w:val="Corpsdetexte"/>
        <w:spacing w:before="108" w:line="223" w:lineRule="auto"/>
        <w:ind w:left="293" w:right="1806" w:hanging="1"/>
        <w:rPr>
          <w:rFonts w:ascii="Microsoft Sans Serif"/>
        </w:rPr>
      </w:pPr>
      <w:r>
        <w:rPr>
          <w:color w:val="231F20"/>
          <w:w w:val="90"/>
        </w:rPr>
        <w:t>Every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vertical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opening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suitably enclosed or protected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as necessary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provide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</w:t>
      </w:r>
      <w:r>
        <w:rPr>
          <w:rFonts w:ascii="Microsoft Sans Serif"/>
          <w:color w:val="231F20"/>
          <w:w w:val="95"/>
        </w:rPr>
        <w:t>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117" w:line="223" w:lineRule="auto"/>
        <w:ind w:left="970" w:right="1807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Reasonable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ety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occupants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using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means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egress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by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preventing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spread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ire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smo</w:t>
      </w: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umes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vertical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openings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rom </w:t>
      </w:r>
      <w:r>
        <w:rPr>
          <w:rFonts w:ascii="Microsoft Sans Serif"/>
          <w:color w:val="231F20"/>
          <w:spacing w:val="9"/>
          <w:sz w:val="19"/>
        </w:rPr>
        <w:t>f</w:t>
      </w:r>
      <w:r>
        <w:rPr>
          <w:color w:val="231F20"/>
          <w:spacing w:val="9"/>
          <w:sz w:val="19"/>
        </w:rPr>
        <w:t xml:space="preserve">loor </w:t>
      </w:r>
      <w:r>
        <w:rPr>
          <w:color w:val="231F20"/>
          <w:sz w:val="19"/>
        </w:rPr>
        <w:t xml:space="preserve">to </w:t>
      </w:r>
      <w:r>
        <w:rPr>
          <w:rFonts w:ascii="Microsoft Sans Serif"/>
          <w:color w:val="231F20"/>
          <w:spacing w:val="9"/>
          <w:sz w:val="19"/>
        </w:rPr>
        <w:t>f</w:t>
      </w:r>
      <w:r>
        <w:rPr>
          <w:color w:val="231F20"/>
          <w:spacing w:val="9"/>
          <w:sz w:val="19"/>
        </w:rPr>
        <w:t xml:space="preserve">loor </w:t>
      </w:r>
      <w:r>
        <w:rPr>
          <w:color w:val="231F20"/>
          <w:sz w:val="19"/>
        </w:rPr>
        <w:t xml:space="preserve">to </w:t>
      </w:r>
      <w:r>
        <w:rPr>
          <w:color w:val="231F20"/>
          <w:spacing w:val="9"/>
          <w:sz w:val="19"/>
        </w:rPr>
        <w:t>allo</w:t>
      </w:r>
      <w:r>
        <w:rPr>
          <w:rFonts w:ascii="Microsoft Sans Serif"/>
          <w:color w:val="231F20"/>
          <w:spacing w:val="9"/>
          <w:sz w:val="19"/>
        </w:rPr>
        <w:t>w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color w:val="231F20"/>
          <w:w w:val="85"/>
          <w:sz w:val="19"/>
        </w:rPr>
        <w:t>occupants to complete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eir use 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3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means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egress.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urt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it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ensured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provide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100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44" w:line="220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Limitation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damage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building and its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contents.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732"/>
        </w:tabs>
        <w:spacing w:before="110"/>
        <w:ind w:left="731" w:hanging="439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Electrical</w:t>
      </w:r>
      <w:r>
        <w:rPr>
          <w:rFonts w:ascii="Microsoft Sans Serif"/>
          <w:color w:val="231F20"/>
          <w:spacing w:val="1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Installation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1003"/>
        </w:tabs>
        <w:spacing w:before="99" w:line="223" w:lineRule="auto"/>
        <w:ind w:left="293" w:right="1806" w:firstLine="0"/>
        <w:jc w:val="both"/>
        <w:rPr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1"/>
          <w:w w:val="90"/>
          <w:sz w:val="19"/>
        </w:rPr>
        <w:t>re</w:t>
      </w:r>
      <w:r>
        <w:rPr>
          <w:rFonts w:ascii="Microsoft Sans Serif" w:hAnsi="Microsoft Sans Serif"/>
          <w:color w:val="231F20"/>
          <w:spacing w:val="11"/>
          <w:w w:val="90"/>
          <w:sz w:val="19"/>
        </w:rPr>
        <w:t>q</w:t>
      </w:r>
      <w:r>
        <w:rPr>
          <w:color w:val="231F20"/>
          <w:spacing w:val="11"/>
          <w:w w:val="90"/>
          <w:sz w:val="19"/>
        </w:rPr>
        <w:t xml:space="preserve">uirements </w:t>
      </w:r>
      <w:r>
        <w:rPr>
          <w:color w:val="231F20"/>
          <w:spacing w:val="10"/>
          <w:w w:val="90"/>
          <w:sz w:val="19"/>
        </w:rPr>
        <w:t>regarding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electrical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sz w:val="19"/>
        </w:rPr>
        <w:t xml:space="preserve">installations 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rom 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e point o</w:t>
      </w:r>
      <w:r>
        <w:rPr>
          <w:rFonts w:ascii="Microsoft Sans Serif" w:hAns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vie</w:t>
      </w:r>
      <w:r>
        <w:rPr>
          <w:rFonts w:ascii="Microsoft Sans Serif" w:hAnsi="Microsoft Sans Serif"/>
          <w:color w:val="231F20"/>
          <w:sz w:val="19"/>
        </w:rPr>
        <w:t xml:space="preserve">w </w:t>
      </w:r>
      <w:r>
        <w:rPr>
          <w:color w:val="231F20"/>
          <w:sz w:val="19"/>
        </w:rPr>
        <w:t>o</w:t>
      </w:r>
      <w:r>
        <w:rPr>
          <w:rFonts w:ascii="Microsoft Sans Serif" w:hAnsi="Microsoft Sans Serif"/>
          <w:color w:val="231F20"/>
          <w:sz w:val="19"/>
        </w:rPr>
        <w:t>f f</w:t>
      </w:r>
      <w:r>
        <w:rPr>
          <w:color w:val="231F20"/>
          <w:sz w:val="19"/>
        </w:rPr>
        <w:t>ire sa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ety</w:t>
      </w:r>
      <w:r>
        <w:rPr>
          <w:rFonts w:ascii="Microsoft Sans Serif" w:hAnsi="Microsoft Sans Serif"/>
          <w:color w:val="231F20"/>
          <w:sz w:val="19"/>
        </w:rPr>
        <w:t>,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erence may be made to good practice </w:t>
      </w:r>
      <w:r>
        <w:rPr>
          <w:rFonts w:ascii="Microsoft Sans Serif" w:hAnsi="Microsoft Sans Serif"/>
          <w:color w:val="231F20"/>
          <w:w w:val="95"/>
          <w:sz w:val="19"/>
        </w:rPr>
        <w:t>[</w:t>
      </w:r>
      <w:r>
        <w:rPr>
          <w:color w:val="231F20"/>
          <w:w w:val="95"/>
          <w:sz w:val="19"/>
        </w:rPr>
        <w:t>4(6)</w:t>
      </w:r>
      <w:r>
        <w:rPr>
          <w:rFonts w:ascii="Microsoft Sans Serif" w:hAnsi="Microsoft Sans Serif"/>
          <w:color w:val="231F20"/>
          <w:w w:val="95"/>
          <w:sz w:val="19"/>
        </w:rPr>
        <w:t xml:space="preserve">]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Part 8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>Building Services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Section 2 Electrical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118"/>
          <w:sz w:val="19"/>
        </w:rPr>
        <w:t>A</w:t>
      </w:r>
      <w:r>
        <w:rPr>
          <w:color w:val="231F20"/>
          <w:w w:val="119"/>
          <w:sz w:val="19"/>
        </w:rPr>
        <w:t>lli</w:t>
      </w:r>
      <w:r>
        <w:rPr>
          <w:color w:val="231F20"/>
          <w:w w:val="83"/>
          <w:sz w:val="19"/>
        </w:rPr>
        <w:t>e</w:t>
      </w:r>
      <w:r>
        <w:rPr>
          <w:color w:val="231F20"/>
          <w:w w:val="89"/>
          <w:sz w:val="19"/>
        </w:rPr>
        <w:t>d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pacing w:val="1"/>
          <w:w w:val="87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1"/>
          <w:w w:val="86"/>
          <w:sz w:val="19"/>
        </w:rPr>
        <w:t>s</w:t>
      </w:r>
      <w:r>
        <w:rPr>
          <w:color w:val="231F20"/>
          <w:w w:val="81"/>
          <w:sz w:val="19"/>
        </w:rPr>
        <w:t>t</w:t>
      </w:r>
      <w:r>
        <w:rPr>
          <w:color w:val="231F20"/>
          <w:w w:val="83"/>
          <w:sz w:val="19"/>
        </w:rPr>
        <w:t>a</w:t>
      </w:r>
      <w:r>
        <w:rPr>
          <w:color w:val="231F20"/>
          <w:w w:val="119"/>
          <w:sz w:val="19"/>
        </w:rPr>
        <w:t>ll</w:t>
      </w:r>
      <w:r>
        <w:rPr>
          <w:color w:val="231F20"/>
          <w:w w:val="83"/>
          <w:sz w:val="19"/>
        </w:rPr>
        <w:t>a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0"/>
          <w:sz w:val="19"/>
        </w:rPr>
        <w:t>o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-1"/>
          <w:w w:val="86"/>
          <w:sz w:val="19"/>
        </w:rPr>
        <w:t>s</w:t>
      </w:r>
      <w:r>
        <w:rPr>
          <w:rFonts w:ascii="Microsoft Sans Serif" w:hAnsi="Microsoft Sans Serif"/>
          <w:color w:val="231F20"/>
          <w:w w:val="171"/>
          <w:sz w:val="19"/>
        </w:rPr>
        <w:t>'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6"/>
          <w:sz w:val="19"/>
        </w:rPr>
        <w:t xml:space="preserve"> </w:t>
      </w:r>
      <w:r>
        <w:rPr>
          <w:color w:val="231F20"/>
          <w:w w:val="81"/>
          <w:sz w:val="19"/>
        </w:rPr>
        <w:t>t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-15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C</w:t>
      </w:r>
      <w:r>
        <w:rPr>
          <w:color w:val="231F20"/>
          <w:w w:val="90"/>
          <w:sz w:val="19"/>
        </w:rPr>
        <w:t>o</w:t>
      </w:r>
      <w:r>
        <w:rPr>
          <w:color w:val="231F20"/>
          <w:w w:val="89"/>
          <w:sz w:val="19"/>
        </w:rPr>
        <w:t>d</w:t>
      </w:r>
      <w:r>
        <w:rPr>
          <w:color w:val="231F20"/>
          <w:w w:val="83"/>
          <w:sz w:val="19"/>
        </w:rPr>
        <w:t>e</w:t>
      </w:r>
      <w:r>
        <w:rPr>
          <w:color w:val="231F20"/>
          <w:w w:val="81"/>
          <w:sz w:val="19"/>
        </w:rPr>
        <w:t>.</w:t>
      </w:r>
    </w:p>
    <w:p w:rsidR="00145B00" w:rsidRDefault="00F34A26">
      <w:pPr>
        <w:pStyle w:val="Corpsdetexte"/>
        <w:spacing w:before="105" w:line="223" w:lineRule="auto"/>
        <w:ind w:left="293" w:right="1808"/>
      </w:pPr>
      <w:r>
        <w:rPr>
          <w:color w:val="231F20"/>
          <w:w w:val="90"/>
        </w:rPr>
        <w:t xml:space="preserve">In </w:t>
      </w:r>
      <w:r>
        <w:rPr>
          <w:color w:val="231F20"/>
          <w:w w:val="90"/>
        </w:rPr>
        <w:t>general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it is desirable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 and cabling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are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 f</w:t>
      </w:r>
      <w:r>
        <w:rPr>
          <w:color w:val="231F20"/>
          <w:w w:val="95"/>
        </w:rPr>
        <w:t>lame retardant property. Medium and lo</w:t>
      </w:r>
      <w:r>
        <w:rPr>
          <w:rFonts w:ascii="Microsoft Sans Serif"/>
          <w:color w:val="231F20"/>
          <w:w w:val="95"/>
        </w:rPr>
        <w:t>w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voltage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running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alse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ceiling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run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metal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conduit.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230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lig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services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alse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ceiling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660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grade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insulation.</w:t>
      </w:r>
    </w:p>
    <w:p w:rsidR="00145B00" w:rsidRDefault="00F34A26">
      <w:pPr>
        <w:pStyle w:val="Corpsdetexte"/>
        <w:spacing w:before="105" w:line="225" w:lineRule="auto"/>
        <w:ind w:left="293" w:right="1807" w:hanging="1"/>
      </w:pP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electric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distribution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cables</w:t>
      </w:r>
      <w:r>
        <w:rPr>
          <w:rFonts w:ascii="Microsoft Sans Serif"/>
          <w:color w:val="231F20"/>
          <w:w w:val="90"/>
        </w:rPr>
        <w:t>/w</w:t>
      </w:r>
      <w:r>
        <w:rPr>
          <w:color w:val="231F20"/>
          <w:w w:val="90"/>
        </w:rPr>
        <w:t>iring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laid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a separate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t.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all be sealed at every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loor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stop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materials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same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as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loor. Hig</w:t>
      </w:r>
      <w:r>
        <w:rPr>
          <w:rFonts w:ascii="Microsoft Sans Serif"/>
          <w:color w:val="231F20"/>
          <w:w w:val="95"/>
        </w:rPr>
        <w:t xml:space="preserve">h, </w:t>
      </w:r>
      <w:r>
        <w:rPr>
          <w:color w:val="231F20"/>
          <w:w w:val="95"/>
        </w:rPr>
        <w:t xml:space="preserve">medium and </w:t>
      </w:r>
      <w:r>
        <w:rPr>
          <w:color w:val="231F20"/>
          <w:w w:val="95"/>
        </w:rPr>
        <w:t>lo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voltage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 running in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t and 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alse ceiling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run 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separate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s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/</w:t>
      </w:r>
      <w:r>
        <w:rPr>
          <w:color w:val="231F20"/>
        </w:rPr>
        <w:t>conduits.</w:t>
      </w:r>
    </w:p>
    <w:p w:rsidR="00145B00" w:rsidRDefault="00145B00">
      <w:pPr>
        <w:spacing w:line="22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1"/>
        <w:jc w:val="left"/>
        <w:rPr>
          <w:sz w:val="17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21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</w:pP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ater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1"/>
          <w:w w:val="90"/>
        </w:rPr>
        <w:t>mains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gas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pipes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telep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one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lines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intercom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lines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service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line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laid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duct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electrical cables</w:t>
      </w:r>
      <w:r>
        <w:rPr>
          <w:rFonts w:ascii="Microsoft Sans Serif"/>
          <w:color w:val="231F20"/>
          <w:w w:val="95"/>
        </w:rPr>
        <w:t xml:space="preserve">; </w:t>
      </w:r>
      <w:r>
        <w:rPr>
          <w:color w:val="231F20"/>
          <w:w w:val="95"/>
        </w:rPr>
        <w:t>use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bus ducts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solid rising mains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instead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color w:val="231F20"/>
        </w:rPr>
        <w:t>cables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pre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erred.</w:t>
      </w:r>
    </w:p>
    <w:p w:rsidR="00145B00" w:rsidRDefault="00F34A26">
      <w:pPr>
        <w:pStyle w:val="Corpsdetexte"/>
        <w:spacing w:before="115" w:line="235" w:lineRule="auto"/>
        <w:ind w:left="1908" w:hanging="1"/>
      </w:pP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metallic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items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Microsoft Sans Serif"/>
          <w:color w:val="231F20"/>
          <w:w w:val="95"/>
        </w:rPr>
        <w:t>k</w:t>
      </w:r>
      <w:r>
        <w:rPr>
          <w:color w:val="231F20"/>
          <w:w w:val="95"/>
        </w:rPr>
        <w:t>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steel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structural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members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etc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bonded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properly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eart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system.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55"/>
        </w:tabs>
        <w:spacing w:before="124"/>
        <w:ind w:left="2454" w:hanging="547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2"/>
          <w:w w:val="90"/>
          <w:sz w:val="19"/>
        </w:rPr>
        <w:t>Emergency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power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for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fire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and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life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safety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systems</w:t>
      </w:r>
    </w:p>
    <w:p w:rsidR="00145B00" w:rsidRDefault="00F34A26">
      <w:pPr>
        <w:pStyle w:val="Corpsdetexte"/>
        <w:spacing w:before="113" w:line="235" w:lineRule="auto"/>
        <w:ind w:left="1908"/>
        <w:rPr>
          <w:rFonts w:ascii="Microsoft Sans Serif"/>
        </w:rPr>
      </w:pPr>
      <w:r>
        <w:rPr>
          <w:color w:val="231F20"/>
          <w:w w:val="95"/>
        </w:rPr>
        <w:t>Emergency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supplying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distribution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system</w:t>
      </w:r>
      <w:r>
        <w:rPr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critical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uirement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unctioning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>ire and 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ety system and 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uipment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planned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icient and reliable 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 and control supply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systems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rFonts w:ascii="Microsoft Sans Serif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111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pumps.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5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Pressurization and smo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venting</w:t>
      </w:r>
      <w:r>
        <w:rPr>
          <w:rFonts w:ascii="Microsoft Sans Serif"/>
          <w:color w:val="231F20"/>
          <w:w w:val="90"/>
          <w:sz w:val="19"/>
        </w:rPr>
        <w:t xml:space="preserve">; </w:t>
      </w:r>
      <w:r>
        <w:rPr>
          <w:color w:val="231F20"/>
          <w:w w:val="90"/>
          <w:sz w:val="19"/>
        </w:rPr>
        <w:t>including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its ancillary systems 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as dampers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actuators.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4"/>
        <w:ind w:hanging="340"/>
        <w:rPr>
          <w:color w:val="231F20"/>
          <w:sz w:val="19"/>
        </w:rPr>
      </w:pPr>
      <w:r>
        <w:rPr>
          <w:rFonts w:ascii="Microsoft Sans Serif"/>
          <w:color w:val="231F20"/>
          <w:w w:val="89"/>
          <w:sz w:val="19"/>
        </w:rPr>
        <w:t>F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1"/>
          <w:sz w:val="19"/>
        </w:rPr>
        <w:t>r</w:t>
      </w:r>
      <w:r>
        <w:rPr>
          <w:color w:val="231F20"/>
          <w:w w:val="83"/>
          <w:sz w:val="19"/>
        </w:rPr>
        <w:t>e</w:t>
      </w:r>
      <w:r>
        <w:rPr>
          <w:color w:val="231F20"/>
          <w:w w:val="91"/>
          <w:sz w:val="19"/>
        </w:rPr>
        <w:t>m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rFonts w:ascii="Microsoft Sans Serif"/>
          <w:color w:val="231F20"/>
          <w:spacing w:val="-9"/>
          <w:w w:val="171"/>
          <w:sz w:val="19"/>
        </w:rPr>
        <w:t>'</w:t>
      </w:r>
      <w:r>
        <w:rPr>
          <w:color w:val="231F20"/>
          <w:w w:val="86"/>
          <w:sz w:val="19"/>
        </w:rPr>
        <w:t>s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w w:val="119"/>
          <w:sz w:val="19"/>
        </w:rPr>
        <w:t>li</w:t>
      </w:r>
      <w:r>
        <w:rPr>
          <w:rFonts w:ascii="Microsoft Sans Serif"/>
          <w:color w:val="231F20"/>
          <w:w w:val="118"/>
          <w:sz w:val="19"/>
        </w:rPr>
        <w:t>f</w:t>
      </w:r>
      <w:r>
        <w:rPr>
          <w:color w:val="231F20"/>
          <w:w w:val="81"/>
          <w:sz w:val="19"/>
        </w:rPr>
        <w:t>t</w:t>
      </w:r>
      <w:r>
        <w:rPr>
          <w:color w:val="231F20"/>
          <w:w w:val="86"/>
          <w:sz w:val="19"/>
        </w:rPr>
        <w:t>s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pacing w:val="1"/>
          <w:w w:val="85"/>
          <w:sz w:val="19"/>
        </w:rPr>
        <w:t>(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94"/>
          <w:sz w:val="19"/>
        </w:rPr>
        <w:t>c</w:t>
      </w:r>
      <w:r>
        <w:rPr>
          <w:color w:val="231F20"/>
          <w:w w:val="119"/>
          <w:sz w:val="19"/>
        </w:rPr>
        <w:t>l</w:t>
      </w:r>
      <w:r>
        <w:rPr>
          <w:color w:val="231F20"/>
          <w:w w:val="88"/>
          <w:sz w:val="19"/>
        </w:rPr>
        <w:t>u</w:t>
      </w:r>
      <w:r>
        <w:rPr>
          <w:color w:val="231F20"/>
          <w:w w:val="89"/>
          <w:sz w:val="19"/>
        </w:rPr>
        <w:t>d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119"/>
          <w:sz w:val="19"/>
        </w:rPr>
        <w:t>ll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w w:val="119"/>
          <w:sz w:val="19"/>
        </w:rPr>
        <w:t>li</w:t>
      </w:r>
      <w:r>
        <w:rPr>
          <w:rFonts w:ascii="Microsoft Sans Serif"/>
          <w:color w:val="231F20"/>
          <w:w w:val="118"/>
          <w:sz w:val="19"/>
        </w:rPr>
        <w:t>f</w:t>
      </w:r>
      <w:r>
        <w:rPr>
          <w:color w:val="231F20"/>
          <w:w w:val="81"/>
          <w:sz w:val="19"/>
        </w:rPr>
        <w:t>t</w:t>
      </w:r>
      <w:r>
        <w:rPr>
          <w:color w:val="231F20"/>
          <w:w w:val="86"/>
          <w:sz w:val="19"/>
        </w:rPr>
        <w:t>s</w:t>
      </w:r>
      <w:r>
        <w:rPr>
          <w:color w:val="231F20"/>
          <w:spacing w:val="1"/>
          <w:w w:val="85"/>
          <w:sz w:val="19"/>
        </w:rPr>
        <w:t>)</w:t>
      </w:r>
      <w:r>
        <w:rPr>
          <w:color w:val="231F20"/>
          <w:w w:val="81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5"/>
        </w:tabs>
        <w:spacing w:before="37"/>
        <w:ind w:left="2584"/>
        <w:rPr>
          <w:color w:val="231F20"/>
          <w:sz w:val="19"/>
        </w:rPr>
      </w:pPr>
      <w:r>
        <w:rPr>
          <w:color w:val="231F20"/>
          <w:w w:val="90"/>
          <w:sz w:val="19"/>
        </w:rPr>
        <w:t>Exit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signage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2"/>
        <w:ind w:hanging="340"/>
        <w:rPr>
          <w:color w:val="231F20"/>
          <w:sz w:val="19"/>
        </w:rPr>
      </w:pPr>
      <w:r>
        <w:rPr>
          <w:color w:val="231F20"/>
          <w:w w:val="90"/>
          <w:sz w:val="19"/>
        </w:rPr>
        <w:t>Emergency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5"/>
          <w:tab w:val="left" w:pos="2586"/>
        </w:tabs>
        <w:spacing w:before="32"/>
        <w:ind w:hanging="340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alarm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system.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40" w:line="235" w:lineRule="auto"/>
        <w:rPr>
          <w:color w:val="231F20"/>
          <w:sz w:val="19"/>
        </w:rPr>
      </w:pPr>
      <w:r>
        <w:rPr>
          <w:color w:val="231F20"/>
          <w:w w:val="95"/>
          <w:sz w:val="19"/>
        </w:rPr>
        <w:t>Public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address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(PA)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system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(relating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emergency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voice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evacuation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and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annunciation).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4"/>
        <w:ind w:hanging="340"/>
        <w:rPr>
          <w:rFonts w:ascii="Microsoft Sans Serif"/>
          <w:color w:val="231F20"/>
          <w:sz w:val="19"/>
        </w:rPr>
      </w:pPr>
      <w:r>
        <w:rPr>
          <w:color w:val="231F20"/>
          <w:w w:val="90"/>
          <w:sz w:val="19"/>
        </w:rPr>
        <w:t>Magnetic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old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devices.</w:t>
      </w:r>
    </w:p>
    <w:p w:rsidR="00145B00" w:rsidRDefault="00F34A26">
      <w:pPr>
        <w:pStyle w:val="Corpsdetexte"/>
        <w:tabs>
          <w:tab w:val="left" w:pos="2585"/>
        </w:tabs>
        <w:spacing w:before="36" w:line="235" w:lineRule="auto"/>
        <w:ind w:left="2585" w:hanging="339"/>
        <w:jc w:val="left"/>
      </w:pPr>
      <w:r>
        <w:rPr>
          <w:rFonts w:ascii="Microsoft Sans Serif"/>
          <w:color w:val="231F20"/>
        </w:rPr>
        <w:t>j</w:t>
      </w:r>
      <w:r>
        <w:rPr>
          <w:color w:val="231F20"/>
        </w:rPr>
        <w:t>)</w:t>
      </w:r>
      <w:r>
        <w:rPr>
          <w:color w:val="231F20"/>
        </w:rPr>
        <w:tab/>
      </w:r>
      <w:r>
        <w:rPr>
          <w:color w:val="231F20"/>
          <w:w w:val="90"/>
        </w:rPr>
        <w:t>Lig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ting 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command centre and security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room.</w:t>
      </w:r>
    </w:p>
    <w:p w:rsidR="00145B00" w:rsidRDefault="00F34A26">
      <w:pPr>
        <w:pStyle w:val="Corpsdetexte"/>
        <w:spacing w:before="42" w:line="235" w:lineRule="auto"/>
        <w:ind w:left="1908"/>
      </w:pPr>
      <w:r>
        <w:rPr>
          <w:color w:val="231F20"/>
          <w:w w:val="85"/>
        </w:rPr>
        <w:t>Po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er supply to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ese systems and 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uipment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 normal and emergency (standby generator) po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er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sources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angeover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acility.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supply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H</w:t>
      </w:r>
      <w:r>
        <w:rPr>
          <w:rFonts w:ascii="Microsoft Sans Serif"/>
          <w:color w:val="231F20"/>
          <w:w w:val="90"/>
        </w:rPr>
        <w:t xml:space="preserve">V </w:t>
      </w:r>
      <w:r>
        <w:rPr>
          <w:color w:val="231F20"/>
          <w:w w:val="90"/>
        </w:rPr>
        <w:t>source and H</w:t>
      </w:r>
      <w:r>
        <w:rPr>
          <w:rFonts w:ascii="Microsoft Sans Serif"/>
          <w:color w:val="231F20"/>
          <w:w w:val="90"/>
        </w:rPr>
        <w:t xml:space="preserve">V </w:t>
      </w:r>
      <w:r>
        <w:rPr>
          <w:color w:val="231F20"/>
          <w:w w:val="90"/>
        </w:rPr>
        <w:t>generation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ormer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ould be planned in standby capacity to ensure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continuity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 to suc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systems.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erever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ormers are installed at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er levels in </w:t>
      </w:r>
      <w:r>
        <w:rPr>
          <w:color w:val="231F20"/>
          <w:w w:val="90"/>
        </w:rPr>
        <w:t>buildings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and bac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 xml:space="preserve">up </w:t>
      </w:r>
      <w:r>
        <w:rPr>
          <w:rFonts w:ascii="Microsoft Sans Serif"/>
          <w:color w:val="231F20"/>
          <w:w w:val="90"/>
        </w:rPr>
        <w:t xml:space="preserve">DG </w:t>
      </w:r>
      <w:r>
        <w:rPr>
          <w:color w:val="231F20"/>
          <w:w w:val="90"/>
        </w:rPr>
        <w:t>sets are o</w:t>
      </w:r>
      <w:r>
        <w:rPr>
          <w:rFonts w:ascii="Microsoft Sans Serif"/>
          <w:color w:val="231F20"/>
          <w:w w:val="90"/>
        </w:rPr>
        <w:t>f 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voltage rating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dual redundant cables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ta</w:t>
      </w:r>
      <w:r>
        <w:rPr>
          <w:rFonts w:ascii="Microsoft Sans Serif"/>
          <w:color w:val="231F20"/>
          <w:w w:val="85"/>
        </w:rPr>
        <w:t>k</w:t>
      </w:r>
      <w:r>
        <w:rPr>
          <w:color w:val="231F20"/>
          <w:w w:val="85"/>
        </w:rPr>
        <w:t>en to all trans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ormers.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generator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capable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ta</w:t>
      </w:r>
      <w:r>
        <w:rPr>
          <w:rFonts w:ascii="Microsoft Sans Serif"/>
          <w:color w:val="231F20"/>
          <w:w w:val="85"/>
        </w:rPr>
        <w:t>k</w:t>
      </w:r>
      <w:r>
        <w:rPr>
          <w:color w:val="231F20"/>
          <w:w w:val="85"/>
        </w:rPr>
        <w:t>ing starting current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ety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systems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above.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 xml:space="preserve">ere </w:t>
      </w:r>
      <w:r>
        <w:rPr>
          <w:color w:val="231F20"/>
          <w:w w:val="90"/>
        </w:rPr>
        <w:t>parallel H</w:t>
      </w:r>
      <w:r>
        <w:rPr>
          <w:rFonts w:ascii="Microsoft Sans Serif"/>
          <w:color w:val="231F20"/>
          <w:w w:val="90"/>
        </w:rPr>
        <w:t>V/</w:t>
      </w:r>
      <w:r>
        <w:rPr>
          <w:color w:val="231F20"/>
          <w:w w:val="90"/>
        </w:rPr>
        <w:t>L</w:t>
      </w:r>
      <w:r>
        <w:rPr>
          <w:rFonts w:ascii="Microsoft Sans Serif"/>
          <w:color w:val="231F20"/>
          <w:w w:val="90"/>
        </w:rPr>
        <w:t xml:space="preserve">V </w:t>
      </w:r>
      <w:r>
        <w:rPr>
          <w:color w:val="231F20"/>
          <w:w w:val="90"/>
        </w:rPr>
        <w:t xml:space="preserve">supply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a separate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substation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di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 xml:space="preserve">erent grid is provided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appropriate 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ormer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emergency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provision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generator may be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aived in consultation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Aut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ority.</w:t>
      </w:r>
    </w:p>
    <w:p w:rsidR="00145B00" w:rsidRDefault="00F34A26">
      <w:pPr>
        <w:pStyle w:val="Corpsdetexte"/>
        <w:spacing w:before="118" w:line="235" w:lineRule="auto"/>
        <w:ind w:left="1908"/>
      </w:pP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supply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panel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distribution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board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ese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and 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ety systems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proo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enclosures or circuit integrity cables 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alternate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route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ad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>oining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compartment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ensure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supply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reliable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ese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systems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uipment. It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ensured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cabling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ad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 xml:space="preserve">oining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compartment is protected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spacing w:val="-1"/>
          <w:w w:val="90"/>
        </w:rPr>
        <w:t>compartment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vulnerability.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location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panel</w:t>
      </w:r>
      <w:r>
        <w:rPr>
          <w:rFonts w:ascii="Microsoft Sans Serif"/>
          <w:color w:val="231F20"/>
          <w:w w:val="90"/>
        </w:rPr>
        <w:t>/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distribution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board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eeding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ety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system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zone ensuring supply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 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ese</w:t>
      </w:r>
      <w:r>
        <w:rPr>
          <w:color w:val="231F20"/>
          <w:spacing w:val="-10"/>
          <w:w w:val="85"/>
        </w:rPr>
        <w:t xml:space="preserve"> </w:t>
      </w:r>
      <w:r>
        <w:rPr>
          <w:color w:val="231F20"/>
          <w:w w:val="85"/>
        </w:rPr>
        <w:t>systems.</w:t>
      </w:r>
    </w:p>
    <w:p w:rsidR="00145B00" w:rsidRDefault="00F34A26">
      <w:pPr>
        <w:pStyle w:val="Corpsdetexte"/>
        <w:spacing w:before="58" w:line="235" w:lineRule="auto"/>
        <w:ind w:left="293" w:right="1808" w:hanging="1"/>
      </w:pPr>
      <w:r>
        <w:br w:type="column"/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ircuits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emergency system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protected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origin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automatic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circuit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brea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er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its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volt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coil removed. Master s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es controlling essential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service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circuits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clearly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labelled.</w:t>
      </w:r>
    </w:p>
    <w:p w:rsidR="00145B00" w:rsidRDefault="00F34A26">
      <w:pPr>
        <w:pStyle w:val="Corpsdetexte"/>
        <w:spacing w:before="105" w:line="235" w:lineRule="auto"/>
        <w:ind w:left="293" w:right="1808" w:hanging="1"/>
      </w:pPr>
      <w:r>
        <w:rPr>
          <w:rFonts w:ascii="Microsoft Sans Serif"/>
          <w:color w:val="231F20"/>
          <w:w w:val="95"/>
        </w:rPr>
        <w:t>C</w:t>
      </w:r>
      <w:r>
        <w:rPr>
          <w:color w:val="231F20"/>
          <w:w w:val="95"/>
        </w:rPr>
        <w:t xml:space="preserve">ables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alarm and PA system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laid in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metal conduits or armoured to provide p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ysical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segregation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cables.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81"/>
        </w:tabs>
        <w:spacing w:before="116"/>
        <w:ind w:left="880" w:hanging="588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Substation/Transformers</w:t>
      </w:r>
    </w:p>
    <w:p w:rsidR="00145B00" w:rsidRDefault="00F34A26">
      <w:pPr>
        <w:pStyle w:val="Corpsdetexte"/>
        <w:spacing w:before="103" w:line="235" w:lineRule="auto"/>
        <w:ind w:left="293" w:right="1808" w:hanging="1"/>
      </w:pPr>
      <w:r>
        <w:rPr>
          <w:color w:val="231F20"/>
          <w:w w:val="90"/>
        </w:rPr>
        <w:t>Areas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substation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storage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dump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areas 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 utility purposes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ose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unctioning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substation.</w:t>
      </w:r>
    </w:p>
    <w:p w:rsidR="00145B00" w:rsidRDefault="00F34A26">
      <w:pPr>
        <w:pStyle w:val="Corpsdetexte"/>
        <w:spacing w:before="97"/>
        <w:ind w:left="293"/>
      </w:pP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substation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area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ould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ade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uately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ventilated.</w:t>
      </w:r>
    </w:p>
    <w:p w:rsidR="00145B00" w:rsidRDefault="00F34A26">
      <w:pPr>
        <w:pStyle w:val="Corpsdetexte"/>
        <w:spacing w:before="103" w:line="235" w:lineRule="auto"/>
        <w:ind w:left="293" w:right="1808"/>
      </w:pPr>
      <w:r>
        <w:rPr>
          <w:color w:val="231F20"/>
          <w:w w:val="90"/>
        </w:rPr>
        <w:t>An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independent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ventilated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conditioned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rFonts w:ascii="Microsoft Sans Serif"/>
          <w:color w:val="231F20"/>
          <w:w w:val="90"/>
        </w:rPr>
        <w:t>V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panel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room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provided on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ground level 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irst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basement.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is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room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provided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it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outside (or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exit 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ay accessible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outside).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rFonts w:ascii="Microsoft Sans Serif"/>
          <w:color w:val="231F20"/>
          <w:w w:val="95"/>
        </w:rPr>
        <w:t>V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panel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room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resistant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 and doors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 resistance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less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120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min.</w:t>
      </w:r>
    </w:p>
    <w:p w:rsidR="00145B00" w:rsidRDefault="00F34A26">
      <w:pPr>
        <w:pStyle w:val="Corpsdetexte"/>
        <w:spacing w:before="107" w:line="235" w:lineRule="auto"/>
        <w:ind w:left="293" w:right="1808"/>
      </w:pP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licensees agree to provide meters on upper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loors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spacing w:val="11"/>
          <w:w w:val="81"/>
        </w:rPr>
        <w:t>t</w:t>
      </w:r>
      <w:r>
        <w:rPr>
          <w:rFonts w:ascii="Microsoft Sans Serif"/>
          <w:color w:val="231F20"/>
          <w:spacing w:val="11"/>
          <w:w w:val="88"/>
        </w:rPr>
        <w:t>h</w:t>
      </w:r>
      <w:r>
        <w:rPr>
          <w:color w:val="231F20"/>
          <w:w w:val="83"/>
        </w:rPr>
        <w:t>e</w:t>
      </w:r>
      <w:r>
        <w:rPr>
          <w:color w:val="231F20"/>
        </w:rPr>
        <w:t xml:space="preserve"> 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w w:val="119"/>
        </w:rPr>
        <w:t>li</w:t>
      </w:r>
      <w:r>
        <w:rPr>
          <w:color w:val="231F20"/>
          <w:spacing w:val="11"/>
          <w:w w:val="94"/>
        </w:rPr>
        <w:t>c</w:t>
      </w:r>
      <w:r>
        <w:rPr>
          <w:color w:val="231F20"/>
          <w:spacing w:val="11"/>
          <w:w w:val="83"/>
        </w:rPr>
        <w:t>e</w:t>
      </w:r>
      <w:r>
        <w:rPr>
          <w:color w:val="231F20"/>
          <w:spacing w:val="11"/>
          <w:w w:val="88"/>
        </w:rPr>
        <w:t>n</w:t>
      </w:r>
      <w:r>
        <w:rPr>
          <w:color w:val="231F20"/>
          <w:spacing w:val="11"/>
          <w:w w:val="86"/>
        </w:rPr>
        <w:t>s</w:t>
      </w:r>
      <w:r>
        <w:rPr>
          <w:color w:val="231F20"/>
          <w:spacing w:val="11"/>
          <w:w w:val="83"/>
        </w:rPr>
        <w:t>ee</w:t>
      </w:r>
      <w:r>
        <w:rPr>
          <w:color w:val="231F20"/>
          <w:spacing w:val="11"/>
          <w:w w:val="86"/>
        </w:rPr>
        <w:t>s</w:t>
      </w:r>
      <w:r>
        <w:rPr>
          <w:rFonts w:ascii="Microsoft Sans Serif"/>
          <w:color w:val="231F20"/>
          <w:w w:val="171"/>
        </w:rPr>
        <w:t>'</w:t>
      </w:r>
      <w:r>
        <w:rPr>
          <w:rFonts w:ascii="Microsoft Sans Serif"/>
          <w:color w:val="231F20"/>
        </w:rPr>
        <w:t xml:space="preserve"> 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color w:val="231F20"/>
          <w:spacing w:val="11"/>
          <w:w w:val="94"/>
        </w:rPr>
        <w:t>c</w:t>
      </w:r>
      <w:r>
        <w:rPr>
          <w:color w:val="231F20"/>
          <w:spacing w:val="11"/>
          <w:w w:val="83"/>
        </w:rPr>
        <w:t>a</w:t>
      </w:r>
      <w:r>
        <w:rPr>
          <w:color w:val="231F20"/>
          <w:spacing w:val="11"/>
          <w:w w:val="89"/>
        </w:rPr>
        <w:t>b</w:t>
      </w:r>
      <w:r>
        <w:rPr>
          <w:color w:val="231F20"/>
          <w:spacing w:val="11"/>
          <w:w w:val="119"/>
        </w:rPr>
        <w:t>l</w:t>
      </w:r>
      <w:r>
        <w:rPr>
          <w:color w:val="231F20"/>
          <w:spacing w:val="11"/>
          <w:w w:val="83"/>
        </w:rPr>
        <w:t>e</w:t>
      </w:r>
      <w:r>
        <w:rPr>
          <w:color w:val="231F20"/>
          <w:w w:val="86"/>
        </w:rPr>
        <w:t>s</w:t>
      </w:r>
      <w:r>
        <w:rPr>
          <w:color w:val="231F20"/>
        </w:rPr>
        <w:t xml:space="preserve"> 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w w:val="86"/>
        </w:rPr>
        <w:t>s</w:t>
      </w:r>
      <w:r>
        <w:rPr>
          <w:rFonts w:ascii="Microsoft Sans Serif"/>
          <w:color w:val="231F20"/>
          <w:spacing w:val="11"/>
          <w:w w:val="88"/>
        </w:rPr>
        <w:t>h</w:t>
      </w:r>
      <w:r>
        <w:rPr>
          <w:color w:val="231F20"/>
          <w:spacing w:val="11"/>
          <w:w w:val="83"/>
        </w:rPr>
        <w:t>a</w:t>
      </w:r>
      <w:r>
        <w:rPr>
          <w:color w:val="231F20"/>
          <w:spacing w:val="11"/>
          <w:w w:val="119"/>
        </w:rPr>
        <w:t>l</w:t>
      </w:r>
      <w:r>
        <w:rPr>
          <w:color w:val="231F20"/>
          <w:w w:val="119"/>
        </w:rPr>
        <w:t>l</w:t>
      </w:r>
      <w:r>
        <w:rPr>
          <w:color w:val="231F20"/>
        </w:rPr>
        <w:t xml:space="preserve"> 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w w:val="89"/>
        </w:rPr>
        <w:t>b</w:t>
      </w:r>
      <w:r>
        <w:rPr>
          <w:color w:val="231F20"/>
          <w:w w:val="83"/>
        </w:rPr>
        <w:t>e</w:t>
      </w:r>
      <w:r>
        <w:rPr>
          <w:color w:val="231F20"/>
        </w:rPr>
        <w:t xml:space="preserve"> 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w w:val="86"/>
        </w:rPr>
        <w:t>s</w:t>
      </w:r>
      <w:r>
        <w:rPr>
          <w:color w:val="231F20"/>
          <w:spacing w:val="11"/>
          <w:w w:val="83"/>
        </w:rPr>
        <w:t>e</w:t>
      </w:r>
      <w:r>
        <w:rPr>
          <w:color w:val="231F20"/>
          <w:spacing w:val="11"/>
          <w:w w:val="89"/>
        </w:rPr>
        <w:t>g</w:t>
      </w:r>
      <w:r>
        <w:rPr>
          <w:color w:val="231F20"/>
          <w:spacing w:val="11"/>
          <w:w w:val="91"/>
        </w:rPr>
        <w:t>r</w:t>
      </w:r>
      <w:r>
        <w:rPr>
          <w:color w:val="231F20"/>
          <w:spacing w:val="11"/>
          <w:w w:val="83"/>
        </w:rPr>
        <w:t>e</w:t>
      </w:r>
      <w:r>
        <w:rPr>
          <w:color w:val="231F20"/>
          <w:spacing w:val="11"/>
          <w:w w:val="89"/>
        </w:rPr>
        <w:t>g</w:t>
      </w:r>
      <w:r>
        <w:rPr>
          <w:color w:val="231F20"/>
          <w:spacing w:val="11"/>
          <w:w w:val="83"/>
        </w:rPr>
        <w:t>a</w:t>
      </w:r>
      <w:r>
        <w:rPr>
          <w:color w:val="231F20"/>
          <w:spacing w:val="11"/>
          <w:w w:val="81"/>
        </w:rPr>
        <w:t>t</w:t>
      </w:r>
      <w:r>
        <w:rPr>
          <w:color w:val="231F20"/>
          <w:spacing w:val="11"/>
          <w:w w:val="83"/>
        </w:rPr>
        <w:t>e</w:t>
      </w:r>
      <w:r>
        <w:rPr>
          <w:color w:val="231F20"/>
          <w:w w:val="89"/>
        </w:rPr>
        <w:t>d</w:t>
      </w:r>
      <w:r>
        <w:rPr>
          <w:color w:val="231F20"/>
        </w:rPr>
        <w:t xml:space="preserve"> </w:t>
      </w:r>
      <w:r>
        <w:rPr>
          <w:color w:val="231F20"/>
          <w:spacing w:val="-26"/>
        </w:rPr>
        <w:t xml:space="preserve"> </w:t>
      </w:r>
      <w:r>
        <w:rPr>
          <w:rFonts w:ascii="Microsoft Sans Serif"/>
          <w:color w:val="231F20"/>
          <w:spacing w:val="11"/>
          <w:w w:val="118"/>
        </w:rPr>
        <w:t>f</w:t>
      </w:r>
      <w:r>
        <w:rPr>
          <w:color w:val="231F20"/>
          <w:spacing w:val="11"/>
          <w:w w:val="91"/>
        </w:rPr>
        <w:t>r</w:t>
      </w:r>
      <w:r>
        <w:rPr>
          <w:color w:val="231F20"/>
          <w:spacing w:val="11"/>
          <w:w w:val="90"/>
        </w:rPr>
        <w:t>o</w:t>
      </w:r>
      <w:r>
        <w:rPr>
          <w:color w:val="231F20"/>
          <w:w w:val="91"/>
        </w:rPr>
        <w:t xml:space="preserve">m </w:t>
      </w:r>
      <w:r>
        <w:rPr>
          <w:color w:val="231F20"/>
          <w:w w:val="94"/>
        </w:rPr>
        <w:t>c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w w:val="86"/>
        </w:rPr>
        <w:t>s</w:t>
      </w:r>
      <w:r>
        <w:rPr>
          <w:color w:val="231F20"/>
          <w:w w:val="88"/>
        </w:rPr>
        <w:t>u</w:t>
      </w:r>
      <w:r>
        <w:rPr>
          <w:color w:val="231F20"/>
          <w:w w:val="91"/>
        </w:rPr>
        <w:t>m</w:t>
      </w:r>
      <w:r>
        <w:rPr>
          <w:color w:val="231F20"/>
          <w:w w:val="83"/>
        </w:rPr>
        <w:t>e</w:t>
      </w:r>
      <w:r>
        <w:rPr>
          <w:color w:val="231F20"/>
          <w:w w:val="91"/>
        </w:rPr>
        <w:t>r</w:t>
      </w:r>
      <w:r>
        <w:rPr>
          <w:color w:val="231F20"/>
          <w:w w:val="86"/>
        </w:rPr>
        <w:t>s</w:t>
      </w:r>
      <w:r>
        <w:rPr>
          <w:rFonts w:ascii="Microsoft Sans Serif"/>
          <w:color w:val="231F20"/>
          <w:w w:val="171"/>
        </w:rPr>
        <w:t>'</w:t>
      </w:r>
      <w:r>
        <w:rPr>
          <w:rFonts w:ascii="Microsoft Sans Serif"/>
          <w:color w:val="231F20"/>
          <w:spacing w:val="-15"/>
        </w:rPr>
        <w:t xml:space="preserve"> </w:t>
      </w:r>
      <w:r>
        <w:rPr>
          <w:color w:val="231F20"/>
          <w:w w:val="94"/>
        </w:rPr>
        <w:t>c</w:t>
      </w:r>
      <w:r>
        <w:rPr>
          <w:color w:val="231F20"/>
          <w:w w:val="83"/>
        </w:rPr>
        <w:t>a</w:t>
      </w:r>
      <w:r>
        <w:rPr>
          <w:color w:val="231F20"/>
          <w:w w:val="89"/>
        </w:rPr>
        <w:t>b</w:t>
      </w:r>
      <w:r>
        <w:rPr>
          <w:color w:val="231F20"/>
          <w:w w:val="119"/>
        </w:rPr>
        <w:t>l</w:t>
      </w:r>
      <w:r>
        <w:rPr>
          <w:color w:val="231F20"/>
          <w:w w:val="83"/>
        </w:rPr>
        <w:t>e</w:t>
      </w:r>
      <w:r>
        <w:rPr>
          <w:color w:val="231F20"/>
          <w:w w:val="86"/>
        </w:rPr>
        <w:t>s</w:t>
      </w:r>
      <w:r>
        <w:rPr>
          <w:color w:val="231F20"/>
          <w:spacing w:val="-24"/>
        </w:rPr>
        <w:t xml:space="preserve"> </w:t>
      </w:r>
      <w:r>
        <w:rPr>
          <w:color w:val="231F20"/>
          <w:w w:val="89"/>
        </w:rPr>
        <w:t>b</w:t>
      </w:r>
      <w:r>
        <w:rPr>
          <w:color w:val="231F20"/>
          <w:w w:val="99"/>
        </w:rPr>
        <w:t>y</w:t>
      </w:r>
      <w:r>
        <w:rPr>
          <w:color w:val="231F20"/>
          <w:spacing w:val="-24"/>
        </w:rPr>
        <w:t xml:space="preserve"> </w:t>
      </w:r>
      <w:r>
        <w:rPr>
          <w:color w:val="231F20"/>
          <w:w w:val="89"/>
        </w:rPr>
        <w:t>p</w:t>
      </w:r>
      <w:r>
        <w:rPr>
          <w:color w:val="231F20"/>
          <w:w w:val="91"/>
        </w:rPr>
        <w:t>r</w:t>
      </w:r>
      <w:r>
        <w:rPr>
          <w:color w:val="231F20"/>
          <w:w w:val="90"/>
        </w:rPr>
        <w:t>o</w:t>
      </w:r>
      <w:r>
        <w:rPr>
          <w:color w:val="231F20"/>
          <w:w w:val="99"/>
        </w:rPr>
        <w:t>v</w:t>
      </w:r>
      <w:r>
        <w:rPr>
          <w:color w:val="231F20"/>
          <w:w w:val="119"/>
        </w:rPr>
        <w:t>i</w:t>
      </w:r>
      <w:r>
        <w:rPr>
          <w:color w:val="231F20"/>
          <w:w w:val="89"/>
        </w:rPr>
        <w:t>d</w:t>
      </w:r>
      <w:r>
        <w:rPr>
          <w:color w:val="231F20"/>
          <w:w w:val="119"/>
        </w:rPr>
        <w:t>i</w:t>
      </w:r>
      <w:r>
        <w:rPr>
          <w:color w:val="231F20"/>
          <w:w w:val="88"/>
        </w:rPr>
        <w:t>n</w:t>
      </w:r>
      <w:r>
        <w:rPr>
          <w:color w:val="231F20"/>
          <w:w w:val="89"/>
        </w:rPr>
        <w:t>g</w:t>
      </w:r>
      <w:r>
        <w:rPr>
          <w:color w:val="231F20"/>
          <w:spacing w:val="-24"/>
        </w:rPr>
        <w:t xml:space="preserve"> </w:t>
      </w:r>
      <w:r>
        <w:rPr>
          <w:color w:val="231F20"/>
          <w:w w:val="83"/>
        </w:rPr>
        <w:t>a</w:t>
      </w:r>
      <w:r>
        <w:rPr>
          <w:color w:val="231F20"/>
          <w:spacing w:val="-24"/>
        </w:rPr>
        <w:t xml:space="preserve"> </w:t>
      </w:r>
      <w:r>
        <w:rPr>
          <w:color w:val="231F20"/>
          <w:w w:val="89"/>
        </w:rPr>
        <w:t>p</w:t>
      </w:r>
      <w:r>
        <w:rPr>
          <w:color w:val="231F20"/>
          <w:w w:val="83"/>
        </w:rPr>
        <w:t>a</w:t>
      </w:r>
      <w:r>
        <w:rPr>
          <w:color w:val="231F20"/>
          <w:w w:val="91"/>
        </w:rPr>
        <w:t>r</w:t>
      </w:r>
      <w:r>
        <w:rPr>
          <w:color w:val="231F20"/>
          <w:w w:val="81"/>
        </w:rPr>
        <w:t>t</w:t>
      </w:r>
      <w:r>
        <w:rPr>
          <w:color w:val="231F20"/>
          <w:w w:val="119"/>
        </w:rPr>
        <w:t>i</w:t>
      </w:r>
      <w:r>
        <w:rPr>
          <w:color w:val="231F20"/>
          <w:w w:val="81"/>
        </w:rPr>
        <w:t>t</w:t>
      </w:r>
      <w:r>
        <w:rPr>
          <w:color w:val="231F20"/>
          <w:w w:val="119"/>
        </w:rPr>
        <w:t>i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spacing w:val="-24"/>
        </w:rPr>
        <w:t xml:space="preserve"> </w:t>
      </w:r>
      <w:r>
        <w:rPr>
          <w:color w:val="231F20"/>
          <w:w w:val="119"/>
        </w:rPr>
        <w:t>i</w:t>
      </w:r>
      <w:r>
        <w:rPr>
          <w:color w:val="231F20"/>
          <w:w w:val="88"/>
        </w:rPr>
        <w:t>n</w:t>
      </w:r>
      <w:r>
        <w:rPr>
          <w:color w:val="231F20"/>
          <w:spacing w:val="-24"/>
        </w:rPr>
        <w:t xml:space="preserve"> </w:t>
      </w:r>
      <w:r>
        <w:rPr>
          <w:color w:val="231F20"/>
          <w:w w:val="81"/>
        </w:rPr>
        <w:t>t</w:t>
      </w:r>
      <w:r>
        <w:rPr>
          <w:rFonts w:ascii="Microsoft Sans Serif"/>
          <w:color w:val="231F20"/>
          <w:w w:val="88"/>
        </w:rPr>
        <w:t>h</w:t>
      </w:r>
      <w:r>
        <w:rPr>
          <w:color w:val="231F20"/>
          <w:w w:val="83"/>
        </w:rPr>
        <w:t>e</w:t>
      </w:r>
      <w:r>
        <w:rPr>
          <w:color w:val="231F20"/>
          <w:spacing w:val="-24"/>
        </w:rPr>
        <w:t xml:space="preserve"> </w:t>
      </w:r>
      <w:r>
        <w:rPr>
          <w:color w:val="231F20"/>
          <w:w w:val="86"/>
        </w:rPr>
        <w:t>s</w:t>
      </w:r>
      <w:r>
        <w:rPr>
          <w:rFonts w:ascii="Microsoft Sans Serif"/>
          <w:color w:val="231F20"/>
          <w:w w:val="88"/>
        </w:rPr>
        <w:t>h</w:t>
      </w:r>
      <w:r>
        <w:rPr>
          <w:color w:val="231F20"/>
          <w:w w:val="83"/>
        </w:rPr>
        <w:t>a</w:t>
      </w:r>
      <w:r>
        <w:rPr>
          <w:rFonts w:ascii="Microsoft Sans Serif"/>
          <w:color w:val="231F20"/>
          <w:w w:val="118"/>
        </w:rPr>
        <w:t>f</w:t>
      </w:r>
      <w:r>
        <w:rPr>
          <w:color w:val="231F20"/>
          <w:w w:val="81"/>
        </w:rPr>
        <w:t xml:space="preserve">t. </w:t>
      </w:r>
      <w:r>
        <w:rPr>
          <w:color w:val="231F20"/>
          <w:w w:val="95"/>
        </w:rPr>
        <w:t xml:space="preserve">Meter rooms on upper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not open into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staircase enclosures and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ould be ventilated directly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open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outside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electrical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120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resistant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alls.</w:t>
      </w:r>
    </w:p>
    <w:p w:rsidR="00145B00" w:rsidRDefault="00F34A26">
      <w:pPr>
        <w:pStyle w:val="Corpsdetexte"/>
        <w:spacing w:before="106" w:line="235" w:lineRule="auto"/>
        <w:ind w:left="293" w:right="1808"/>
      </w:pPr>
      <w:r>
        <w:rPr>
          <w:color w:val="231F20"/>
          <w:w w:val="95"/>
        </w:rPr>
        <w:t>Electrical M</w:t>
      </w:r>
      <w:r>
        <w:rPr>
          <w:rFonts w:ascii="Microsoft Sans Serif"/>
          <w:color w:val="231F20"/>
          <w:w w:val="95"/>
        </w:rPr>
        <w:t xml:space="preserve">V </w:t>
      </w:r>
      <w:r>
        <w:rPr>
          <w:color w:val="231F20"/>
          <w:w w:val="95"/>
        </w:rPr>
        <w:t>main distribution panel and 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 panels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CO</w:t>
      </w:r>
      <w:r>
        <w:rPr>
          <w:color w:val="231F20"/>
          <w:w w:val="90"/>
          <w:vertAlign w:val="subscript"/>
        </w:rPr>
        <w:t>2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inert gas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looding system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all panel compartments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 cylinder located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beside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panel.</w:t>
      </w:r>
    </w:p>
    <w:p w:rsidR="00145B00" w:rsidRDefault="00F34A26" w:rsidP="00F34A26">
      <w:pPr>
        <w:pStyle w:val="Paragraphedeliste"/>
        <w:numPr>
          <w:ilvl w:val="4"/>
          <w:numId w:val="20"/>
        </w:numPr>
        <w:tabs>
          <w:tab w:val="left" w:pos="1016"/>
        </w:tabs>
        <w:spacing w:before="116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Oil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filled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substation</w:t>
      </w:r>
    </w:p>
    <w:p w:rsidR="00145B00" w:rsidRDefault="00F34A26">
      <w:pPr>
        <w:pStyle w:val="Corpsdetexte"/>
        <w:spacing w:before="103" w:line="235" w:lineRule="auto"/>
        <w:ind w:left="293" w:right="1808"/>
      </w:pPr>
      <w:r>
        <w:rPr>
          <w:color w:val="231F20"/>
        </w:rPr>
        <w:t>A substation or a s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itc</w:t>
      </w:r>
      <w:r>
        <w:rPr>
          <w:rFonts w:ascii="Microsoft Sans Serif"/>
          <w:color w:val="231F20"/>
        </w:rPr>
        <w:t>h-</w:t>
      </w:r>
      <w:r>
        <w:rPr>
          <w:color w:val="231F20"/>
        </w:rPr>
        <w:t xml:space="preserve">station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it</w:t>
      </w:r>
      <w:r>
        <w:rPr>
          <w:rFonts w:ascii="Microsoft Sans Serif"/>
          <w:color w:val="231F20"/>
        </w:rPr>
        <w:t>h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</w:rPr>
        <w:t xml:space="preserve">oil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illed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uipment</w:t>
      </w:r>
      <w:r>
        <w:rPr>
          <w:color w:val="231F20"/>
          <w:w w:val="95"/>
        </w:rPr>
        <w:t xml:space="preserve">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limited to be installed in utility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building or in outdoor location.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substation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utility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building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at least 7 m a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ay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ad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oining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building(s).</w:t>
      </w:r>
    </w:p>
    <w:p w:rsidR="00145B00" w:rsidRDefault="00F34A26">
      <w:pPr>
        <w:pStyle w:val="Corpsdetexte"/>
        <w:spacing w:before="107" w:line="235" w:lineRule="auto"/>
        <w:ind w:left="292" w:right="1808"/>
      </w:pPr>
      <w:r>
        <w:rPr>
          <w:color w:val="231F20"/>
          <w:spacing w:val="11"/>
          <w:w w:val="90"/>
        </w:rPr>
        <w:t>Substation</w:t>
      </w:r>
      <w:r>
        <w:rPr>
          <w:color w:val="231F20"/>
          <w:spacing w:val="55"/>
          <w:w w:val="90"/>
        </w:rPr>
        <w:t xml:space="preserve"> </w:t>
      </w:r>
      <w:r>
        <w:rPr>
          <w:color w:val="231F20"/>
          <w:spacing w:val="11"/>
          <w:w w:val="90"/>
        </w:rPr>
        <w:t>e</w:t>
      </w:r>
      <w:r>
        <w:rPr>
          <w:rFonts w:ascii="Microsoft Sans Serif"/>
          <w:color w:val="231F20"/>
          <w:spacing w:val="11"/>
          <w:w w:val="90"/>
        </w:rPr>
        <w:t>q</w:t>
      </w:r>
      <w:r>
        <w:rPr>
          <w:color w:val="231F20"/>
          <w:spacing w:val="11"/>
          <w:w w:val="90"/>
        </w:rPr>
        <w:t>uipment</w:t>
      </w:r>
      <w:r>
        <w:rPr>
          <w:color w:val="231F20"/>
          <w:spacing w:val="57"/>
          <w:w w:val="90"/>
        </w:rPr>
        <w:t xml:space="preserve"> </w:t>
      </w:r>
      <w:r>
        <w:rPr>
          <w:color w:val="231F20"/>
          <w:spacing w:val="11"/>
          <w:w w:val="90"/>
        </w:rPr>
        <w:t>(exceeding</w:t>
      </w:r>
      <w:r>
        <w:rPr>
          <w:color w:val="231F20"/>
          <w:spacing w:val="55"/>
          <w:w w:val="90"/>
        </w:rPr>
        <w:t xml:space="preserve"> </w:t>
      </w:r>
      <w:r>
        <w:rPr>
          <w:color w:val="231F20"/>
          <w:w w:val="90"/>
        </w:rPr>
        <w:t>oil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spacing w:val="11"/>
          <w:w w:val="90"/>
        </w:rPr>
        <w:t>capacity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000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litre)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utility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building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rated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ba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 xml:space="preserve">le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240 min rating constructed bet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een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raised to at least 600 mm above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uipment (including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oil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conservators) and exceeding 300 mm on eac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side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e</w:t>
      </w:r>
      <w:r>
        <w:rPr>
          <w:rFonts w:ascii="Microsoft Sans Serif"/>
          <w:color w:val="231F20"/>
        </w:rPr>
        <w:t>q</w:t>
      </w:r>
      <w:r>
        <w:rPr>
          <w:color w:val="231F20"/>
        </w:rPr>
        <w:t>uipment.</w:t>
      </w:r>
    </w:p>
    <w:p w:rsidR="00145B00" w:rsidRDefault="00F34A26">
      <w:pPr>
        <w:pStyle w:val="Corpsdetexte"/>
        <w:spacing w:before="106" w:line="235" w:lineRule="auto"/>
        <w:ind w:left="292" w:right="1808"/>
      </w:pPr>
      <w:r>
        <w:rPr>
          <w:color w:val="231F20"/>
          <w:w w:val="90"/>
        </w:rPr>
        <w:t>All 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ormers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capacity exceeds 10 M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be protected by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velocity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 spray systems 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nitrogen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ection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system.</w:t>
      </w:r>
    </w:p>
    <w:p w:rsidR="00145B00" w:rsidRDefault="00F34A26" w:rsidP="00F34A26">
      <w:pPr>
        <w:pStyle w:val="Paragraphedeliste"/>
        <w:numPr>
          <w:ilvl w:val="4"/>
          <w:numId w:val="20"/>
        </w:numPr>
        <w:tabs>
          <w:tab w:val="left" w:pos="1016"/>
        </w:tabs>
        <w:spacing w:before="116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Dry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type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substation</w:t>
      </w:r>
    </w:p>
    <w:p w:rsidR="00145B00" w:rsidRDefault="00F34A26">
      <w:pPr>
        <w:pStyle w:val="Corpsdetexte"/>
        <w:spacing w:before="104" w:line="235" w:lineRule="auto"/>
        <w:ind w:left="292" w:right="1807"/>
      </w:pPr>
      <w:r>
        <w:rPr>
          <w:color w:val="231F20"/>
          <w:w w:val="90"/>
        </w:rPr>
        <w:t>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ormers located inside a building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dry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type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substation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ceiling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opening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including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doors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ave a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resistance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14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22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</w:pPr>
      <w:r>
        <w:rPr>
          <w:color w:val="231F20"/>
          <w:w w:val="95"/>
        </w:rPr>
        <w:t>rating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120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min.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Access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substation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nearest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exit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staircase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purpose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electrical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isolation.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2"/>
        </w:tabs>
        <w:spacing w:before="126"/>
        <w:ind w:left="2481" w:hanging="574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Standby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supply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Microsoft Sans Serif"/>
          <w:color w:val="231F20"/>
          <w:spacing w:val="-1"/>
          <w:w w:val="90"/>
        </w:rPr>
        <w:t>D</w:t>
      </w:r>
      <w:r>
        <w:rPr>
          <w:color w:val="231F20"/>
          <w:spacing w:val="-1"/>
          <w:w w:val="90"/>
        </w:rPr>
        <w:t>iesel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generator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set(s)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not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spacing w:val="-1"/>
          <w:w w:val="90"/>
        </w:rPr>
        <w:t>installed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ground</w:t>
      </w:r>
      <w:r>
        <w:rPr>
          <w:rFonts w:ascii="Microsoft Sans Serif"/>
          <w:color w:val="231F20"/>
          <w:w w:val="90"/>
        </w:rPr>
        <w:t>/f</w:t>
      </w:r>
      <w:r>
        <w:rPr>
          <w:color w:val="231F20"/>
          <w:w w:val="90"/>
        </w:rPr>
        <w:t>irst basement. 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same 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installed indoors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proper ventilation and ex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aust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be planned.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DG</w:t>
      </w:r>
      <w:r>
        <w:rPr>
          <w:rFonts w:ascii="Microsoft Sans Serif"/>
          <w:color w:val="231F20"/>
          <w:spacing w:val="45"/>
        </w:rPr>
        <w:t xml:space="preserve"> </w:t>
      </w:r>
      <w:r>
        <w:rPr>
          <w:color w:val="231F20"/>
          <w:w w:val="95"/>
        </w:rPr>
        <w:t>set room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separated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120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rated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doors.</w:t>
      </w:r>
    </w:p>
    <w:p w:rsidR="00145B00" w:rsidRDefault="00F34A26">
      <w:pPr>
        <w:pStyle w:val="Corpsdetexte"/>
        <w:spacing w:before="115" w:line="235" w:lineRule="auto"/>
        <w:ind w:left="1908" w:hanging="1"/>
      </w:pP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oil tan</w:t>
      </w:r>
      <w:r>
        <w:rPr>
          <w:rFonts w:ascii="Microsoft Sans Serif"/>
          <w:color w:val="231F20"/>
          <w:w w:val="90"/>
        </w:rPr>
        <w:t>k f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 xml:space="preserve">DG </w:t>
      </w:r>
      <w:r>
        <w:rPr>
          <w:color w:val="231F20"/>
          <w:w w:val="90"/>
        </w:rPr>
        <w:t>sets (i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not 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base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DG</w:t>
      </w:r>
      <w:r>
        <w:rPr>
          <w:color w:val="231F20"/>
          <w:w w:val="90"/>
        </w:rPr>
        <w:t>)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 dy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 xml:space="preserve">ed enclosure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volumetric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capacity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10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percent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volume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oil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tan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.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enclosure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illed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sand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300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mm.</w:t>
      </w:r>
    </w:p>
    <w:p w:rsidR="00145B00" w:rsidRDefault="00F34A26">
      <w:pPr>
        <w:pStyle w:val="Corpsdetexte"/>
        <w:spacing w:before="114" w:line="235" w:lineRule="auto"/>
        <w:ind w:left="1908" w:hanging="1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color w:val="231F20"/>
          <w:spacing w:val="10"/>
          <w:w w:val="95"/>
        </w:rPr>
        <w:t>detailed in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 xml:space="preserve">ormation regarding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color w:val="231F20"/>
          <w:spacing w:val="10"/>
          <w:w w:val="95"/>
        </w:rPr>
        <w:t>sa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>ety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azardous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petroleum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products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erence may be made to </w:t>
      </w:r>
      <w:r>
        <w:rPr>
          <w:rFonts w:ascii="Microsoft Sans Serif"/>
          <w:color w:val="231F20"/>
          <w:w w:val="90"/>
        </w:rPr>
        <w:t xml:space="preserve">The Petroleum Act, </w:t>
      </w:r>
      <w:r>
        <w:rPr>
          <w:color w:val="231F20"/>
          <w:w w:val="90"/>
        </w:rPr>
        <w:t>1934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Rules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ramed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ereunder.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7"/>
        </w:tabs>
        <w:spacing w:before="126"/>
        <w:ind w:left="2486" w:hanging="579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Lightning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protection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buildings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color w:val="231F20"/>
          <w:w w:val="90"/>
        </w:rPr>
        <w:t>Routing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conductors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(insulated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uninsulated)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lig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tning protection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roug</w:t>
      </w:r>
      <w:r>
        <w:rPr>
          <w:rFonts w:ascii="Microsoft Sans Serif" w:hAns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electrical or ot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service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ts are not allo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ed as it can create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 and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5"/>
        </w:rPr>
        <w:t>explosion during lig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tning.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or details</w:t>
      </w:r>
      <w:r>
        <w:rPr>
          <w:rFonts w:ascii="Microsoft Sans Serif" w:hAnsi="Microsoft Sans Serif"/>
          <w:color w:val="231F20"/>
          <w:w w:val="95"/>
        </w:rPr>
        <w:t xml:space="preserve">, see </w:t>
      </w:r>
      <w:r>
        <w:rPr>
          <w:color w:val="231F20"/>
          <w:w w:val="95"/>
        </w:rPr>
        <w:t>Part 8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</w:rPr>
        <w:t>‘</w:t>
      </w:r>
      <w:r>
        <w:rPr>
          <w:color w:val="231F20"/>
        </w:rPr>
        <w:t>Building Services</w:t>
      </w:r>
      <w:r>
        <w:rPr>
          <w:rFonts w:ascii="Microsoft Sans Serif" w:hAnsi="Microsoft Sans Serif"/>
          <w:color w:val="231F20"/>
        </w:rPr>
        <w:t xml:space="preserve">, </w:t>
      </w:r>
      <w:r>
        <w:rPr>
          <w:color w:val="231F20"/>
        </w:rPr>
        <w:t xml:space="preserve">Section 2 Electrical </w:t>
      </w:r>
      <w:r>
        <w:rPr>
          <w:color w:val="231F20"/>
        </w:rPr>
        <w:t>and Allied</w:t>
      </w:r>
      <w:r>
        <w:rPr>
          <w:color w:val="231F20"/>
          <w:spacing w:val="-57"/>
        </w:rPr>
        <w:t xml:space="preserve"> </w:t>
      </w:r>
      <w:r>
        <w:rPr>
          <w:color w:val="231F20"/>
          <w:spacing w:val="1"/>
          <w:w w:val="87"/>
        </w:rPr>
        <w:t>I</w:t>
      </w:r>
      <w:r>
        <w:rPr>
          <w:color w:val="231F20"/>
          <w:w w:val="88"/>
        </w:rPr>
        <w:t>n</w:t>
      </w:r>
      <w:r>
        <w:rPr>
          <w:color w:val="231F20"/>
          <w:spacing w:val="1"/>
          <w:w w:val="86"/>
        </w:rPr>
        <w:t>s</w:t>
      </w:r>
      <w:r>
        <w:rPr>
          <w:color w:val="231F20"/>
          <w:w w:val="81"/>
        </w:rPr>
        <w:t>t</w:t>
      </w:r>
      <w:r>
        <w:rPr>
          <w:color w:val="231F20"/>
          <w:w w:val="83"/>
        </w:rPr>
        <w:t>a</w:t>
      </w:r>
      <w:r>
        <w:rPr>
          <w:color w:val="231F20"/>
          <w:w w:val="119"/>
        </w:rPr>
        <w:t>ll</w:t>
      </w:r>
      <w:r>
        <w:rPr>
          <w:color w:val="231F20"/>
          <w:w w:val="83"/>
        </w:rPr>
        <w:t>a</w:t>
      </w:r>
      <w:r>
        <w:rPr>
          <w:color w:val="231F20"/>
          <w:w w:val="81"/>
        </w:rPr>
        <w:t>t</w:t>
      </w:r>
      <w:r>
        <w:rPr>
          <w:color w:val="231F20"/>
          <w:w w:val="119"/>
        </w:rPr>
        <w:t>i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w w:val="86"/>
        </w:rPr>
        <w:t>s</w:t>
      </w:r>
      <w:r>
        <w:rPr>
          <w:rFonts w:ascii="Microsoft Sans Serif" w:hAnsi="Microsoft Sans Serif"/>
          <w:color w:val="231F20"/>
          <w:w w:val="171"/>
        </w:rPr>
        <w:t>'</w:t>
      </w:r>
      <w:r>
        <w:rPr>
          <w:rFonts w:ascii="Microsoft Sans Serif" w:hAnsi="Microsoft Sans Serif"/>
          <w:color w:val="231F20"/>
          <w:spacing w:val="-7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118"/>
        </w:rPr>
        <w:t>f</w:t>
      </w:r>
      <w:r>
        <w:rPr>
          <w:rFonts w:ascii="Microsoft Sans Serif" w:hAnsi="Microsoft Sans Serif"/>
          <w:color w:val="231F20"/>
          <w:spacing w:val="-7"/>
        </w:rPr>
        <w:t xml:space="preserve"> </w:t>
      </w:r>
      <w:r>
        <w:rPr>
          <w:color w:val="231F20"/>
          <w:w w:val="81"/>
        </w:rPr>
        <w:t>t</w:t>
      </w:r>
      <w:r>
        <w:rPr>
          <w:rFonts w:ascii="Microsoft Sans Serif" w:hAnsi="Microsoft Sans Serif"/>
          <w:color w:val="231F20"/>
          <w:w w:val="88"/>
        </w:rPr>
        <w:t>h</w:t>
      </w:r>
      <w:r>
        <w:rPr>
          <w:color w:val="231F20"/>
          <w:w w:val="83"/>
        </w:rPr>
        <w:t>e</w:t>
      </w:r>
      <w:r>
        <w:rPr>
          <w:color w:val="231F20"/>
          <w:spacing w:val="-16"/>
        </w:rPr>
        <w:t xml:space="preserve"> </w:t>
      </w:r>
      <w:r>
        <w:rPr>
          <w:rFonts w:ascii="Microsoft Sans Serif" w:hAnsi="Microsoft Sans Serif"/>
          <w:color w:val="231F20"/>
          <w:w w:val="91"/>
        </w:rPr>
        <w:t>C</w:t>
      </w:r>
      <w:r>
        <w:rPr>
          <w:color w:val="231F20"/>
          <w:w w:val="90"/>
        </w:rPr>
        <w:t>o</w:t>
      </w:r>
      <w:r>
        <w:rPr>
          <w:color w:val="231F20"/>
          <w:w w:val="89"/>
        </w:rPr>
        <w:t>d</w:t>
      </w:r>
      <w:r>
        <w:rPr>
          <w:color w:val="231F20"/>
          <w:w w:val="83"/>
        </w:rPr>
        <w:t>e</w:t>
      </w:r>
      <w:r>
        <w:rPr>
          <w:color w:val="231F20"/>
          <w:w w:val="81"/>
        </w:rPr>
        <w:t>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42"/>
        </w:tabs>
        <w:spacing w:before="126"/>
        <w:ind w:left="2341" w:hanging="434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Escape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Lighting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Exit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Signage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color w:val="231F20"/>
          <w:w w:val="90"/>
        </w:rPr>
        <w:t>Exit access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exits and exit 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properly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identi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ied</w:t>
      </w:r>
      <w:r>
        <w:rPr>
          <w:rFonts w:ascii="Microsoft Sans Serif"/>
          <w:color w:val="231F20"/>
          <w:w w:val="95"/>
        </w:rPr>
        <w:t>,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ade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uate lig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ting maintained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elements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egress systems so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all occupants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5"/>
        </w:rPr>
        <w:t>s</w:t>
      </w:r>
      <w:r>
        <w:rPr>
          <w:rFonts w:ascii="Microsoft Sans Serif"/>
          <w:color w:val="231F20"/>
          <w:spacing w:val="-2"/>
          <w:w w:val="95"/>
        </w:rPr>
        <w:t>h</w:t>
      </w:r>
      <w:r>
        <w:rPr>
          <w:color w:val="231F20"/>
          <w:spacing w:val="-2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2"/>
          <w:w w:val="95"/>
        </w:rPr>
        <w:t>be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2"/>
          <w:w w:val="95"/>
        </w:rPr>
        <w:t>able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2"/>
          <w:w w:val="95"/>
        </w:rPr>
        <w:t>to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2"/>
          <w:w w:val="95"/>
        </w:rPr>
        <w:t>leave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2"/>
          <w:w w:val="95"/>
        </w:rPr>
        <w:t>t</w:t>
      </w:r>
      <w:r>
        <w:rPr>
          <w:rFonts w:ascii="Microsoft Sans Serif"/>
          <w:color w:val="231F20"/>
          <w:spacing w:val="-2"/>
          <w:w w:val="95"/>
        </w:rPr>
        <w:t>h</w:t>
      </w:r>
      <w:r>
        <w:rPr>
          <w:color w:val="231F20"/>
          <w:spacing w:val="-2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spacing w:val="-2"/>
          <w:w w:val="95"/>
        </w:rPr>
        <w:t>f</w:t>
      </w:r>
      <w:r>
        <w:rPr>
          <w:color w:val="231F20"/>
          <w:spacing w:val="-2"/>
          <w:w w:val="95"/>
        </w:rPr>
        <w:t>acility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sa</w:t>
      </w:r>
      <w:r>
        <w:rPr>
          <w:rFonts w:ascii="Microsoft Sans Serif"/>
          <w:color w:val="231F20"/>
          <w:spacing w:val="-2"/>
          <w:w w:val="95"/>
        </w:rPr>
        <w:t>f</w:t>
      </w:r>
      <w:r>
        <w:rPr>
          <w:color w:val="231F20"/>
          <w:spacing w:val="-2"/>
          <w:w w:val="95"/>
        </w:rPr>
        <w:t>ely.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7"/>
        </w:tabs>
        <w:spacing w:before="125"/>
        <w:ind w:left="2486" w:hanging="579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Lighting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exit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 access and exit disc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arge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systems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illuminated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continuously.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 xml:space="preserve">loors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means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egress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illuminated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including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angles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intersections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 corridors and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ells and exit.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8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Emergency 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ered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source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independent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normal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33"/>
        <w:ind w:hanging="340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Escape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capable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2925"/>
        </w:tabs>
        <w:spacing w:before="40" w:line="235" w:lineRule="auto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indicating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clearly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unambiguously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escape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routes</w:t>
      </w:r>
      <w:r>
        <w:rPr>
          <w:rFonts w:asci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2925"/>
        </w:tabs>
        <w:spacing w:before="37" w:line="235" w:lineRule="auto"/>
        <w:jc w:val="both"/>
        <w:rPr>
          <w:sz w:val="19"/>
        </w:rPr>
      </w:pPr>
      <w:r>
        <w:rPr>
          <w:color w:val="231F20"/>
          <w:w w:val="95"/>
          <w:sz w:val="19"/>
        </w:rPr>
        <w:t>providing ade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uate </w:t>
      </w:r>
      <w:r>
        <w:rPr>
          <w:color w:val="231F20"/>
          <w:w w:val="95"/>
          <w:sz w:val="19"/>
        </w:rPr>
        <w:t>illumination along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routes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movement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persons to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ards 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exits</w:t>
      </w:r>
      <w:r>
        <w:rPr>
          <w:rFonts w:ascii="Microsoft Sans Serif"/>
          <w:color w:val="231F20"/>
          <w:w w:val="90"/>
          <w:sz w:val="19"/>
        </w:rPr>
        <w:t>;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2925"/>
        </w:tabs>
        <w:spacing w:before="38" w:line="235" w:lineRule="auto"/>
        <w:jc w:val="both"/>
        <w:rPr>
          <w:sz w:val="19"/>
        </w:rPr>
      </w:pPr>
      <w:r>
        <w:rPr>
          <w:color w:val="231F20"/>
          <w:w w:val="95"/>
          <w:sz w:val="19"/>
        </w:rPr>
        <w:t>ensuring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points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ting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</w:t>
      </w:r>
      <w:r>
        <w:rPr>
          <w:rFonts w:ascii="Microsoft Sans Serif"/>
          <w:color w:val="231F20"/>
          <w:spacing w:val="-1"/>
          <w:w w:val="90"/>
          <w:sz w:val="19"/>
        </w:rPr>
        <w:t>q</w:t>
      </w:r>
      <w:r>
        <w:rPr>
          <w:color w:val="231F20"/>
          <w:spacing w:val="-1"/>
          <w:w w:val="90"/>
          <w:sz w:val="19"/>
        </w:rPr>
        <w:t>uipment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along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escape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routes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readily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located.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58" w:line="235" w:lineRule="auto"/>
        <w:ind w:left="970" w:right="1806"/>
        <w:jc w:val="both"/>
        <w:rPr>
          <w:color w:val="231F20"/>
          <w:sz w:val="19"/>
        </w:rPr>
      </w:pPr>
      <w:r>
        <w:rPr>
          <w:color w:val="231F20"/>
          <w:w w:val="103"/>
          <w:sz w:val="19"/>
        </w:rPr>
        <w:br w:type="column"/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orizontal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luminance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centreline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an escape route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not be less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 10 lumen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w w:val="95"/>
          <w:sz w:val="19"/>
        </w:rPr>
        <w:t>. In addition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>or escape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routes up to 2 m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ide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50 percent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route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5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lumen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In auditoriums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eatres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 xml:space="preserve">concert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alls and suc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er </w:t>
      </w:r>
      <w:r>
        <w:rPr>
          <w:color w:val="231F20"/>
          <w:w w:val="90"/>
          <w:sz w:val="19"/>
        </w:rPr>
        <w:t>places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assembly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illumination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</w:t>
      </w:r>
      <w:r>
        <w:rPr>
          <w:rFonts w:ascii="Microsoft Sans Serif"/>
          <w:color w:val="231F20"/>
          <w:spacing w:val="-1"/>
          <w:w w:val="90"/>
          <w:sz w:val="19"/>
        </w:rPr>
        <w:t>/</w:t>
      </w:r>
      <w:r>
        <w:rPr>
          <w:color w:val="231F20"/>
          <w:spacing w:val="-1"/>
          <w:w w:val="90"/>
          <w:sz w:val="19"/>
        </w:rPr>
        <w:t>access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may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reduced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during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period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ormances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values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lux.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30" w:line="235" w:lineRule="auto"/>
        <w:ind w:left="970" w:right="1807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 illumination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arranged 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single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unit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burning out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one </w:t>
      </w:r>
      <w:r>
        <w:rPr>
          <w:color w:val="231F20"/>
          <w:w w:val="90"/>
          <w:sz w:val="19"/>
        </w:rPr>
        <w:t>luminaire</w:t>
      </w:r>
      <w:r>
        <w:rPr>
          <w:rFonts w:asci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ill 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leave any area in dar</w:t>
      </w: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ness and does not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impede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unctioning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29" w:line="235" w:lineRule="auto"/>
        <w:ind w:left="970" w:right="1807"/>
        <w:jc w:val="both"/>
        <w:rPr>
          <w:rFonts w:ascii="Microsoft Sans Serif"/>
          <w:color w:val="231F20"/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emergency 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5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normal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supply.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emergency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able </w:t>
      </w:r>
      <w:r>
        <w:rPr>
          <w:color w:val="231F20"/>
          <w:w w:val="90"/>
          <w:sz w:val="19"/>
        </w:rPr>
        <w:t>to maintain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 illumination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period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90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event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normal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smaller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premises.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Battery pac</w:t>
      </w:r>
      <w:r>
        <w:rPr>
          <w:rFonts w:ascii="Microsoft Sans Serif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emergency 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because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its limited duration and reliability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lieu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diesel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engine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driven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emergency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28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color w:val="231F20"/>
          <w:w w:val="90"/>
          <w:sz w:val="19"/>
        </w:rPr>
        <w:t>Escape 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luminaires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 be sited 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cover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locations</w:t>
      </w:r>
      <w:r>
        <w:rPr>
          <w:rFonts w:ascii="Microsoft Sans Serif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24"/>
        <w:ind w:left="1309" w:hanging="340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Near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intersection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corridors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28"/>
        <w:ind w:left="1309" w:hanging="340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At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31" w:line="235" w:lineRule="auto"/>
        <w:ind w:left="1309" w:right="1808"/>
        <w:rPr>
          <w:rFonts w:ascii="Microsoft Sans Serif"/>
          <w:sz w:val="19"/>
        </w:rPr>
      </w:pPr>
      <w:r>
        <w:rPr>
          <w:color w:val="231F20"/>
          <w:w w:val="95"/>
          <w:sz w:val="19"/>
        </w:rPr>
        <w:t>Near</w:t>
      </w:r>
      <w:r>
        <w:rPr>
          <w:color w:val="231F20"/>
          <w:spacing w:val="2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3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ange</w:t>
      </w:r>
      <w:r>
        <w:rPr>
          <w:color w:val="231F20"/>
          <w:spacing w:val="2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direction</w:t>
      </w:r>
      <w:r>
        <w:rPr>
          <w:color w:val="231F20"/>
          <w:spacing w:val="2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2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escape</w:t>
      </w:r>
      <w:r>
        <w:rPr>
          <w:color w:val="231F20"/>
          <w:spacing w:val="-10"/>
          <w:sz w:val="19"/>
        </w:rPr>
        <w:t xml:space="preserve"> </w:t>
      </w:r>
      <w:r>
        <w:rPr>
          <w:color w:val="231F20"/>
          <w:sz w:val="19"/>
        </w:rPr>
        <w:t>route</w:t>
      </w:r>
      <w:r>
        <w:rPr>
          <w:rFonts w:ascii="Microsoft Sans Serif"/>
          <w:color w:val="231F2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32" w:line="235" w:lineRule="auto"/>
        <w:ind w:left="1309" w:right="1808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Near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2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stairs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receives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direct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09"/>
        </w:tabs>
        <w:spacing w:before="29"/>
        <w:ind w:left="1308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Near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ange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27"/>
        <w:ind w:left="1309"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utside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inal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28"/>
        <w:ind w:left="1309" w:hanging="340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Near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call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32"/>
        <w:ind w:left="1309" w:hanging="340"/>
        <w:rPr>
          <w:sz w:val="19"/>
        </w:rPr>
      </w:pPr>
      <w:r>
        <w:rPr>
          <w:color w:val="231F20"/>
          <w:w w:val="90"/>
          <w:sz w:val="19"/>
        </w:rPr>
        <w:t>Near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</w:p>
    <w:p w:rsidR="00145B00" w:rsidRDefault="00F34A26" w:rsidP="00F34A26">
      <w:pPr>
        <w:pStyle w:val="Paragraphedeliste"/>
        <w:numPr>
          <w:ilvl w:val="5"/>
          <w:numId w:val="14"/>
        </w:numPr>
        <w:tabs>
          <w:tab w:val="left" w:pos="1310"/>
        </w:tabs>
        <w:spacing w:before="31" w:line="235" w:lineRule="auto"/>
        <w:ind w:left="1309" w:right="1808"/>
        <w:rPr>
          <w:sz w:val="19"/>
        </w:rPr>
      </w:pPr>
      <w:r>
        <w:rPr>
          <w:color w:val="231F20"/>
          <w:w w:val="95"/>
          <w:sz w:val="19"/>
        </w:rPr>
        <w:t>To</w:t>
      </w:r>
      <w:r>
        <w:rPr>
          <w:color w:val="231F20"/>
          <w:spacing w:val="1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illuminate</w:t>
      </w:r>
      <w:r>
        <w:rPr>
          <w:color w:val="231F20"/>
          <w:spacing w:val="1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1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ety</w:t>
      </w:r>
      <w:r>
        <w:rPr>
          <w:color w:val="231F20"/>
          <w:spacing w:val="1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signs</w:t>
      </w:r>
      <w:r>
        <w:rPr>
          <w:color w:val="231F20"/>
          <w:spacing w:val="1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by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orcing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ority.</w:t>
      </w:r>
    </w:p>
    <w:p w:rsidR="00145B00" w:rsidRDefault="00F34A26">
      <w:pPr>
        <w:spacing w:before="41"/>
        <w:ind w:left="970" w:right="1808"/>
        <w:jc w:val="both"/>
        <w:rPr>
          <w:sz w:val="15"/>
        </w:rPr>
      </w:pPr>
      <w:r>
        <w:rPr>
          <w:color w:val="231F20"/>
          <w:spacing w:val="6"/>
          <w:w w:val="108"/>
          <w:sz w:val="15"/>
        </w:rPr>
        <w:t>N</w:t>
      </w:r>
      <w:r>
        <w:rPr>
          <w:rFonts w:ascii="Microsoft Sans Serif" w:hAnsi="Microsoft Sans Serif"/>
          <w:color w:val="231F20"/>
          <w:spacing w:val="6"/>
          <w:w w:val="92"/>
          <w:sz w:val="15"/>
        </w:rPr>
        <w:t>O</w:t>
      </w:r>
      <w:r>
        <w:rPr>
          <w:color w:val="231F20"/>
          <w:spacing w:val="5"/>
          <w:w w:val="104"/>
          <w:sz w:val="15"/>
        </w:rPr>
        <w:t>T</w:t>
      </w:r>
      <w:r>
        <w:rPr>
          <w:color w:val="231F20"/>
          <w:w w:val="108"/>
          <w:sz w:val="15"/>
        </w:rPr>
        <w:t>E</w:t>
      </w:r>
      <w:r>
        <w:rPr>
          <w:color w:val="231F20"/>
          <w:spacing w:val="21"/>
          <w:sz w:val="15"/>
        </w:rPr>
        <w:t xml:space="preserve"> </w:t>
      </w:r>
      <w:r>
        <w:rPr>
          <w:rFonts w:ascii="Microsoft Sans Serif" w:hAnsi="Microsoft Sans Serif"/>
          <w:color w:val="231F20"/>
          <w:w w:val="170"/>
          <w:sz w:val="15"/>
        </w:rPr>
        <w:t>—</w:t>
      </w:r>
      <w:r>
        <w:rPr>
          <w:rFonts w:ascii="Microsoft Sans Serif" w:hAnsi="Microsoft Sans Serif"/>
          <w:color w:val="231F20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-12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6"/>
          <w:w w:val="91"/>
          <w:sz w:val="15"/>
        </w:rPr>
        <w:t>F</w:t>
      </w:r>
      <w:r>
        <w:rPr>
          <w:color w:val="231F20"/>
          <w:spacing w:val="6"/>
          <w:w w:val="92"/>
          <w:sz w:val="15"/>
        </w:rPr>
        <w:t>o</w:t>
      </w:r>
      <w:r>
        <w:rPr>
          <w:color w:val="231F20"/>
          <w:w w:val="92"/>
          <w:sz w:val="15"/>
        </w:rPr>
        <w:t>r</w:t>
      </w:r>
      <w:r>
        <w:rPr>
          <w:color w:val="231F20"/>
          <w:spacing w:val="21"/>
          <w:sz w:val="15"/>
        </w:rPr>
        <w:t xml:space="preserve"> </w:t>
      </w:r>
      <w:r>
        <w:rPr>
          <w:color w:val="231F20"/>
          <w:spacing w:val="6"/>
          <w:w w:val="83"/>
          <w:sz w:val="15"/>
        </w:rPr>
        <w:t>t</w:t>
      </w:r>
      <w:r>
        <w:rPr>
          <w:rFonts w:ascii="Microsoft Sans Serif" w:hAnsi="Microsoft Sans Serif"/>
          <w:color w:val="231F20"/>
          <w:spacing w:val="6"/>
          <w:w w:val="89"/>
          <w:sz w:val="15"/>
        </w:rPr>
        <w:t>h</w:t>
      </w:r>
      <w:r>
        <w:rPr>
          <w:color w:val="231F20"/>
          <w:w w:val="84"/>
          <w:sz w:val="15"/>
        </w:rPr>
        <w:t>e</w:t>
      </w:r>
      <w:r>
        <w:rPr>
          <w:color w:val="231F20"/>
          <w:spacing w:val="21"/>
          <w:sz w:val="15"/>
        </w:rPr>
        <w:t xml:space="preserve"> </w:t>
      </w:r>
      <w:r>
        <w:rPr>
          <w:color w:val="231F20"/>
          <w:spacing w:val="6"/>
          <w:w w:val="90"/>
          <w:sz w:val="15"/>
        </w:rPr>
        <w:t>p</w:t>
      </w:r>
      <w:r>
        <w:rPr>
          <w:color w:val="231F20"/>
          <w:spacing w:val="6"/>
          <w:w w:val="89"/>
          <w:sz w:val="15"/>
        </w:rPr>
        <w:t>u</w:t>
      </w:r>
      <w:r>
        <w:rPr>
          <w:color w:val="231F20"/>
          <w:spacing w:val="6"/>
          <w:w w:val="92"/>
          <w:sz w:val="15"/>
        </w:rPr>
        <w:t>r</w:t>
      </w:r>
      <w:r>
        <w:rPr>
          <w:color w:val="231F20"/>
          <w:spacing w:val="6"/>
          <w:w w:val="90"/>
          <w:sz w:val="15"/>
        </w:rPr>
        <w:t>p</w:t>
      </w:r>
      <w:r>
        <w:rPr>
          <w:color w:val="231F20"/>
          <w:spacing w:val="6"/>
          <w:w w:val="92"/>
          <w:sz w:val="15"/>
        </w:rPr>
        <w:t>o</w:t>
      </w:r>
      <w:r>
        <w:rPr>
          <w:color w:val="231F20"/>
          <w:spacing w:val="6"/>
          <w:w w:val="87"/>
          <w:sz w:val="15"/>
        </w:rPr>
        <w:t>s</w:t>
      </w:r>
      <w:r>
        <w:rPr>
          <w:color w:val="231F20"/>
          <w:w w:val="84"/>
          <w:sz w:val="15"/>
        </w:rPr>
        <w:t>e</w:t>
      </w:r>
      <w:r>
        <w:rPr>
          <w:color w:val="231F20"/>
          <w:spacing w:val="21"/>
          <w:sz w:val="15"/>
        </w:rPr>
        <w:t xml:space="preserve"> </w:t>
      </w:r>
      <w:r>
        <w:rPr>
          <w:color w:val="231F20"/>
          <w:spacing w:val="6"/>
          <w:w w:val="92"/>
          <w:sz w:val="15"/>
        </w:rPr>
        <w:t>o</w:t>
      </w:r>
      <w:r>
        <w:rPr>
          <w:rFonts w:ascii="Microsoft Sans Serif" w:hAnsi="Microsoft Sans Serif"/>
          <w:color w:val="231F20"/>
          <w:w w:val="119"/>
          <w:sz w:val="15"/>
        </w:rPr>
        <w:t>f</w:t>
      </w:r>
      <w:r>
        <w:rPr>
          <w:rFonts w:ascii="Microsoft Sans Serif" w:hAnsi="Microsoft Sans Serif"/>
          <w:color w:val="231F20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-12"/>
          <w:sz w:val="15"/>
        </w:rPr>
        <w:t xml:space="preserve"> </w:t>
      </w:r>
      <w:r>
        <w:rPr>
          <w:color w:val="231F20"/>
          <w:spacing w:val="6"/>
          <w:w w:val="83"/>
          <w:sz w:val="15"/>
        </w:rPr>
        <w:t>t</w:t>
      </w:r>
      <w:r>
        <w:rPr>
          <w:rFonts w:ascii="Microsoft Sans Serif" w:hAnsi="Microsoft Sans Serif"/>
          <w:color w:val="231F20"/>
          <w:spacing w:val="6"/>
          <w:w w:val="89"/>
          <w:sz w:val="15"/>
        </w:rPr>
        <w:t>h</w:t>
      </w:r>
      <w:r>
        <w:rPr>
          <w:color w:val="231F20"/>
          <w:spacing w:val="6"/>
          <w:w w:val="121"/>
          <w:sz w:val="15"/>
        </w:rPr>
        <w:t>i</w:t>
      </w:r>
      <w:r>
        <w:rPr>
          <w:color w:val="231F20"/>
          <w:w w:val="87"/>
          <w:sz w:val="15"/>
        </w:rPr>
        <w:t>s</w:t>
      </w:r>
      <w:r>
        <w:rPr>
          <w:color w:val="231F20"/>
          <w:spacing w:val="21"/>
          <w:sz w:val="15"/>
        </w:rPr>
        <w:t xml:space="preserve"> </w:t>
      </w:r>
      <w:r>
        <w:rPr>
          <w:color w:val="231F20"/>
          <w:spacing w:val="6"/>
          <w:w w:val="96"/>
          <w:sz w:val="15"/>
        </w:rPr>
        <w:t>c</w:t>
      </w:r>
      <w:r>
        <w:rPr>
          <w:color w:val="231F20"/>
          <w:spacing w:val="6"/>
          <w:w w:val="121"/>
          <w:sz w:val="15"/>
        </w:rPr>
        <w:t>l</w:t>
      </w:r>
      <w:r>
        <w:rPr>
          <w:color w:val="231F20"/>
          <w:spacing w:val="6"/>
          <w:w w:val="84"/>
          <w:sz w:val="15"/>
        </w:rPr>
        <w:t>a</w:t>
      </w:r>
      <w:r>
        <w:rPr>
          <w:color w:val="231F20"/>
          <w:spacing w:val="6"/>
          <w:w w:val="89"/>
          <w:sz w:val="15"/>
        </w:rPr>
        <w:t>u</w:t>
      </w:r>
      <w:r>
        <w:rPr>
          <w:color w:val="231F20"/>
          <w:spacing w:val="6"/>
          <w:w w:val="87"/>
          <w:sz w:val="15"/>
        </w:rPr>
        <w:t>s</w:t>
      </w:r>
      <w:r>
        <w:rPr>
          <w:color w:val="231F20"/>
          <w:w w:val="84"/>
          <w:sz w:val="15"/>
        </w:rPr>
        <w:t>e</w:t>
      </w:r>
      <w:r>
        <w:rPr>
          <w:color w:val="231F20"/>
          <w:spacing w:val="21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6"/>
          <w:w w:val="149"/>
          <w:sz w:val="15"/>
        </w:rPr>
        <w:t>‘</w:t>
      </w:r>
      <w:r>
        <w:rPr>
          <w:color w:val="231F20"/>
          <w:spacing w:val="6"/>
          <w:w w:val="89"/>
          <w:sz w:val="15"/>
        </w:rPr>
        <w:t>n</w:t>
      </w:r>
      <w:r>
        <w:rPr>
          <w:color w:val="231F20"/>
          <w:spacing w:val="6"/>
          <w:w w:val="84"/>
          <w:sz w:val="15"/>
        </w:rPr>
        <w:t>ea</w:t>
      </w:r>
      <w:r>
        <w:rPr>
          <w:color w:val="231F20"/>
          <w:spacing w:val="13"/>
          <w:w w:val="92"/>
          <w:sz w:val="15"/>
        </w:rPr>
        <w:t>r</w:t>
      </w:r>
      <w:r>
        <w:rPr>
          <w:rFonts w:ascii="Microsoft Sans Serif" w:hAnsi="Microsoft Sans Serif"/>
          <w:color w:val="231F20"/>
          <w:w w:val="174"/>
          <w:sz w:val="15"/>
        </w:rPr>
        <w:t>'</w:t>
      </w:r>
      <w:r>
        <w:rPr>
          <w:rFonts w:ascii="Microsoft Sans Serif" w:hAnsi="Microsoft Sans Serif"/>
          <w:color w:val="231F20"/>
          <w:sz w:val="15"/>
        </w:rPr>
        <w:t xml:space="preserve"> </w:t>
      </w:r>
      <w:r>
        <w:rPr>
          <w:rFonts w:ascii="Microsoft Sans Serif" w:hAnsi="Microsoft Sans Serif"/>
          <w:color w:val="231F20"/>
          <w:spacing w:val="-11"/>
          <w:sz w:val="15"/>
        </w:rPr>
        <w:t xml:space="preserve"> </w:t>
      </w:r>
      <w:r>
        <w:rPr>
          <w:color w:val="231F20"/>
          <w:spacing w:val="6"/>
          <w:w w:val="121"/>
          <w:sz w:val="15"/>
        </w:rPr>
        <w:t>i</w:t>
      </w:r>
      <w:r>
        <w:rPr>
          <w:color w:val="231F20"/>
          <w:w w:val="87"/>
          <w:sz w:val="15"/>
        </w:rPr>
        <w:t xml:space="preserve">s </w:t>
      </w:r>
      <w:r>
        <w:rPr>
          <w:color w:val="231F20"/>
          <w:w w:val="95"/>
          <w:sz w:val="15"/>
        </w:rPr>
        <w:t>normally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considered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to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be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in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2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measured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orizontally.</w:t>
      </w:r>
    </w:p>
    <w:p w:rsidR="00145B00" w:rsidRDefault="00F34A26" w:rsidP="00F34A26">
      <w:pPr>
        <w:pStyle w:val="Paragraphedeliste"/>
        <w:numPr>
          <w:ilvl w:val="0"/>
          <w:numId w:val="21"/>
        </w:numPr>
        <w:tabs>
          <w:tab w:val="left" w:pos="971"/>
        </w:tabs>
        <w:spacing w:before="105" w:line="235" w:lineRule="auto"/>
        <w:ind w:right="1808"/>
        <w:jc w:val="both"/>
        <w:rPr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luminaires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mounted as 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possible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level.</w:t>
      </w:r>
    </w:p>
    <w:p w:rsidR="00145B00" w:rsidRDefault="00F34A26" w:rsidP="00F34A26">
      <w:pPr>
        <w:pStyle w:val="Paragraphedeliste"/>
        <w:numPr>
          <w:ilvl w:val="0"/>
          <w:numId w:val="21"/>
        </w:numPr>
        <w:tabs>
          <w:tab w:val="left" w:pos="971"/>
        </w:tabs>
        <w:spacing w:before="114" w:line="235" w:lineRule="auto"/>
        <w:ind w:right="1808"/>
        <w:jc w:val="both"/>
        <w:rPr>
          <w:sz w:val="19"/>
        </w:rPr>
      </w:pPr>
      <w:r>
        <w:rPr>
          <w:color w:val="231F20"/>
          <w:spacing w:val="-1"/>
          <w:w w:val="90"/>
          <w:sz w:val="19"/>
        </w:rPr>
        <w:t>Signs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</w:t>
      </w:r>
      <w:r>
        <w:rPr>
          <w:rFonts w:ascii="Microsoft Sans Serif"/>
          <w:color w:val="231F20"/>
          <w:spacing w:val="-1"/>
          <w:w w:val="90"/>
          <w:sz w:val="19"/>
        </w:rPr>
        <w:t>q</w:t>
      </w:r>
      <w:r>
        <w:rPr>
          <w:color w:val="231F20"/>
          <w:spacing w:val="-1"/>
          <w:w w:val="90"/>
          <w:sz w:val="19"/>
        </w:rPr>
        <w:t>uired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emergency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escape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routes</w:t>
      </w:r>
      <w:r>
        <w:rPr>
          <w:rFonts w:ascii="Microsoft Sans Serif"/>
          <w:color w:val="231F20"/>
          <w:w w:val="90"/>
          <w:sz w:val="19"/>
        </w:rPr>
        <w:t>, 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comply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grap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ic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uirements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relevant Indian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Standards.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917"/>
        </w:tabs>
        <w:spacing w:before="115" w:line="235" w:lineRule="auto"/>
        <w:ind w:left="293" w:right="1807" w:firstLine="0"/>
        <w:jc w:val="both"/>
        <w:rPr>
          <w:sz w:val="19"/>
        </w:rPr>
      </w:pPr>
      <w:r>
        <w:rPr>
          <w:color w:val="231F20"/>
          <w:w w:val="90"/>
          <w:sz w:val="19"/>
        </w:rPr>
        <w:t>Exit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 (at ground) and staircase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also be connected to alternative supply.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color w:val="231F20"/>
          <w:w w:val="90"/>
          <w:sz w:val="19"/>
        </w:rPr>
        <w:t>alternative source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supply may be provided by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battery continuously tric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arged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electric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mains.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2"/>
        <w:jc w:val="left"/>
        <w:rPr>
          <w:sz w:val="17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23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63"/>
        </w:tabs>
        <w:spacing w:before="57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Suitable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made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by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installing double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es to ensure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get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connected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sources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supply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simultaneously. 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ouble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installed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service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room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terminating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stand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by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supply.</w:t>
      </w:r>
    </w:p>
    <w:p w:rsidR="00145B00" w:rsidRDefault="00F34A26">
      <w:pPr>
        <w:pStyle w:val="Corpsdetexte"/>
        <w:spacing w:before="115" w:line="235" w:lineRule="auto"/>
        <w:ind w:left="1908" w:hanging="1"/>
      </w:pP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emergency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lig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ting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system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maintained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by periodical inspections and tests so as to ensure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eir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per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ect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serviceability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times.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7"/>
        </w:tabs>
        <w:spacing w:before="125"/>
        <w:ind w:left="2486" w:hanging="579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Exit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signage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corridors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pat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able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easily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identi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y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ay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exits.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signs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point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access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more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30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visible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directional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sign.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sign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indicating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direction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anges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direction.</w:t>
      </w:r>
    </w:p>
    <w:p w:rsidR="00145B00" w:rsidRDefault="00F34A26">
      <w:pPr>
        <w:pStyle w:val="Corpsdetexte"/>
        <w:spacing w:before="115" w:line="235" w:lineRule="auto"/>
        <w:ind w:left="1908"/>
      </w:pPr>
      <w:r>
        <w:rPr>
          <w:color w:val="231F20"/>
          <w:w w:val="90"/>
        </w:rPr>
        <w:t>Exits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clearly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visible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route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reac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clearly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mar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signs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posted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guide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occupants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concerned.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Signs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 xml:space="preserve">illuminated and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ired to an independent electrical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circuit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alternative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source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supply.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sizes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 xml:space="preserve">and </w:t>
      </w:r>
      <w:r>
        <w:rPr>
          <w:color w:val="231F20"/>
          <w:w w:val="95"/>
        </w:rPr>
        <w:t>colours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exit signs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in accordance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good practice </w:t>
      </w:r>
      <w:r>
        <w:rPr>
          <w:rFonts w:ascii="Microsoft Sans Serif"/>
          <w:color w:val="231F20"/>
          <w:w w:val="90"/>
        </w:rPr>
        <w:t>[</w:t>
      </w:r>
      <w:r>
        <w:rPr>
          <w:color w:val="231F20"/>
          <w:w w:val="90"/>
        </w:rPr>
        <w:t>4(7)</w:t>
      </w:r>
      <w:r>
        <w:rPr>
          <w:rFonts w:ascii="Microsoft Sans Serif"/>
          <w:color w:val="231F20"/>
          <w:w w:val="90"/>
        </w:rPr>
        <w:t>]</w:t>
      </w:r>
      <w:r>
        <w:rPr>
          <w:color w:val="231F20"/>
          <w:w w:val="90"/>
        </w:rPr>
        <w:t>.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colour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exit signs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s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all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green.</w:t>
      </w:r>
    </w:p>
    <w:p w:rsidR="00145B00" w:rsidRDefault="00F34A26">
      <w:pPr>
        <w:spacing w:before="120"/>
        <w:ind w:left="2133" w:right="-1"/>
        <w:rPr>
          <w:sz w:val="15"/>
        </w:rPr>
      </w:pPr>
      <w:r>
        <w:rPr>
          <w:color w:val="231F20"/>
          <w:sz w:val="15"/>
        </w:rPr>
        <w:t>N</w:t>
      </w:r>
      <w:r>
        <w:rPr>
          <w:rFonts w:ascii="Microsoft Sans Serif" w:hAnsi="Microsoft Sans Serif"/>
          <w:color w:val="231F20"/>
          <w:sz w:val="15"/>
        </w:rPr>
        <w:t>O</w:t>
      </w:r>
      <w:r>
        <w:rPr>
          <w:color w:val="231F20"/>
          <w:sz w:val="15"/>
        </w:rPr>
        <w:t>TE</w:t>
      </w:r>
      <w:r>
        <w:rPr>
          <w:color w:val="231F20"/>
          <w:spacing w:val="28"/>
          <w:sz w:val="15"/>
        </w:rPr>
        <w:t xml:space="preserve"> </w:t>
      </w:r>
      <w:r>
        <w:rPr>
          <w:rFonts w:ascii="Microsoft Sans Serif" w:hAnsi="Microsoft Sans Serif"/>
          <w:color w:val="231F20"/>
          <w:w w:val="125"/>
          <w:sz w:val="15"/>
        </w:rPr>
        <w:t>—</w:t>
      </w:r>
      <w:r>
        <w:rPr>
          <w:rFonts w:ascii="Microsoft Sans Serif" w:hAnsi="Microsoft Sans Serif"/>
          <w:color w:val="231F20"/>
          <w:spacing w:val="26"/>
          <w:w w:val="125"/>
          <w:sz w:val="15"/>
        </w:rPr>
        <w:t xml:space="preserve"> </w:t>
      </w:r>
      <w:r>
        <w:rPr>
          <w:color w:val="231F20"/>
          <w:sz w:val="15"/>
        </w:rPr>
        <w:t>T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is</w:t>
      </w:r>
      <w:r>
        <w:rPr>
          <w:color w:val="231F20"/>
          <w:spacing w:val="31"/>
          <w:sz w:val="15"/>
        </w:rPr>
        <w:t xml:space="preserve"> </w:t>
      </w:r>
      <w:r>
        <w:rPr>
          <w:color w:val="231F20"/>
          <w:sz w:val="15"/>
        </w:rPr>
        <w:t>provision</w:t>
      </w:r>
      <w:r>
        <w:rPr>
          <w:color w:val="231F20"/>
          <w:spacing w:val="29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all</w:t>
      </w:r>
      <w:r>
        <w:rPr>
          <w:color w:val="231F20"/>
          <w:spacing w:val="31"/>
          <w:sz w:val="15"/>
        </w:rPr>
        <w:t xml:space="preserve"> </w:t>
      </w:r>
      <w:r>
        <w:rPr>
          <w:color w:val="231F20"/>
          <w:sz w:val="15"/>
        </w:rPr>
        <w:t>not</w:t>
      </w:r>
      <w:r>
        <w:rPr>
          <w:color w:val="231F20"/>
          <w:spacing w:val="31"/>
          <w:sz w:val="15"/>
        </w:rPr>
        <w:t xml:space="preserve"> </w:t>
      </w:r>
      <w:r>
        <w:rPr>
          <w:color w:val="231F20"/>
          <w:sz w:val="15"/>
        </w:rPr>
        <w:t>apply</w:t>
      </w:r>
      <w:r>
        <w:rPr>
          <w:color w:val="231F20"/>
          <w:spacing w:val="30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color w:val="231F20"/>
          <w:spacing w:val="31"/>
          <w:sz w:val="15"/>
        </w:rPr>
        <w:t xml:space="preserve"> </w:t>
      </w:r>
      <w:r>
        <w:rPr>
          <w:color w:val="231F20"/>
          <w:sz w:val="15"/>
        </w:rPr>
        <w:t>A</w:t>
      </w:r>
      <w:r>
        <w:rPr>
          <w:rFonts w:ascii="Microsoft Sans Serif" w:hAnsi="Microsoft Sans Serif"/>
          <w:color w:val="231F20"/>
          <w:sz w:val="15"/>
        </w:rPr>
        <w:t>-</w:t>
      </w:r>
      <w:r>
        <w:rPr>
          <w:color w:val="231F20"/>
          <w:sz w:val="15"/>
        </w:rPr>
        <w:t>2</w:t>
      </w:r>
      <w:r>
        <w:rPr>
          <w:color w:val="231F20"/>
          <w:spacing w:val="31"/>
          <w:sz w:val="15"/>
        </w:rPr>
        <w:t xml:space="preserve"> </w:t>
      </w:r>
      <w:r>
        <w:rPr>
          <w:color w:val="231F20"/>
          <w:sz w:val="15"/>
        </w:rPr>
        <w:t>and</w:t>
      </w:r>
      <w:r>
        <w:rPr>
          <w:color w:val="231F20"/>
          <w:spacing w:val="30"/>
          <w:sz w:val="15"/>
        </w:rPr>
        <w:t xml:space="preserve"> </w:t>
      </w:r>
      <w:r>
        <w:rPr>
          <w:color w:val="231F20"/>
          <w:sz w:val="15"/>
        </w:rPr>
        <w:t>A</w:t>
      </w:r>
      <w:r>
        <w:rPr>
          <w:rFonts w:ascii="Microsoft Sans Serif" w:hAnsi="Microsoft Sans Serif"/>
          <w:color w:val="231F20"/>
          <w:sz w:val="15"/>
        </w:rPr>
        <w:t>-</w:t>
      </w:r>
      <w:r>
        <w:rPr>
          <w:color w:val="231F20"/>
          <w:sz w:val="15"/>
        </w:rPr>
        <w:t>4</w:t>
      </w:r>
      <w:r>
        <w:rPr>
          <w:color w:val="231F20"/>
          <w:spacing w:val="-44"/>
          <w:sz w:val="15"/>
        </w:rPr>
        <w:t xml:space="preserve"> </w:t>
      </w:r>
      <w:r>
        <w:rPr>
          <w:color w:val="231F20"/>
          <w:sz w:val="15"/>
        </w:rPr>
        <w:t>occupancies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less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t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an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15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m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in</w:t>
      </w:r>
      <w:r>
        <w:rPr>
          <w:color w:val="231F20"/>
          <w:spacing w:val="-4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eig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t.</w:t>
      </w:r>
    </w:p>
    <w:p w:rsidR="00145B00" w:rsidRDefault="00F34A26">
      <w:pPr>
        <w:pStyle w:val="Corpsdetexte"/>
        <w:spacing w:before="107" w:line="235" w:lineRule="auto"/>
        <w:ind w:left="1908"/>
      </w:pP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exit sign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arro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indicating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ay </w:t>
      </w:r>
      <w:r>
        <w:rPr>
          <w:color w:val="231F20"/>
          <w:w w:val="95"/>
        </w:rPr>
        <w:t>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escape route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all be provided at a suitable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eig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t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level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 and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illuminated by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electric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lig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connected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corridor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circuits.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ay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mar</w:t>
      </w:r>
      <w:r>
        <w:rPr>
          <w:rFonts w:ascii="Microsoft Sans Serif"/>
          <w:color w:val="231F20"/>
          <w:spacing w:val="-1"/>
          <w:w w:val="90"/>
        </w:rPr>
        <w:t>k</w:t>
      </w:r>
      <w:r>
        <w:rPr>
          <w:color w:val="231F20"/>
          <w:spacing w:val="-1"/>
          <w:w w:val="90"/>
        </w:rPr>
        <w:t>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signs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ould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so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installed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anical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damage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occur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due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moving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urniture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eavy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uipment.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landings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indicating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boards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9"/>
          <w:w w:val="95"/>
        </w:rPr>
        <w:t>prominently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0"/>
        </w:rPr>
        <w:t>indicating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number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loor.</w:t>
      </w:r>
    </w:p>
    <w:p w:rsidR="00145B00" w:rsidRDefault="00F34A26">
      <w:pPr>
        <w:pStyle w:val="Corpsdetexte"/>
        <w:spacing w:before="112" w:line="228" w:lineRule="exact"/>
        <w:ind w:left="1908"/>
        <w:jc w:val="left"/>
      </w:pPr>
      <w:r>
        <w:rPr>
          <w:color w:val="231F20"/>
          <w:w w:val="90"/>
        </w:rPr>
        <w:t>P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oto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luminescent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mar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ings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pasted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internal</w:t>
      </w:r>
    </w:p>
    <w:p w:rsidR="00145B00" w:rsidRDefault="00F34A26">
      <w:pPr>
        <w:pStyle w:val="Corpsdetexte"/>
        <w:spacing w:line="228" w:lineRule="exact"/>
        <w:ind w:left="1908"/>
        <w:jc w:val="left"/>
      </w:pP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ydrant</w:t>
      </w:r>
      <w:r>
        <w:rPr>
          <w:color w:val="231F20"/>
          <w:spacing w:val="12"/>
          <w:w w:val="85"/>
        </w:rPr>
        <w:t xml:space="preserve"> </w:t>
      </w:r>
      <w:r>
        <w:rPr>
          <w:color w:val="231F20"/>
          <w:w w:val="85"/>
        </w:rPr>
        <w:t>boxes.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24"/>
        </w:tabs>
        <w:spacing w:before="123"/>
        <w:ind w:left="2323" w:hanging="416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Air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Conditioning,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Ventilation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Smoke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Control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09"/>
        </w:tabs>
        <w:spacing w:before="113" w:line="235" w:lineRule="auto"/>
        <w:ind w:left="1908" w:firstLine="0"/>
        <w:jc w:val="both"/>
        <w:rPr>
          <w:sz w:val="19"/>
        </w:rPr>
      </w:pPr>
      <w:r>
        <w:rPr>
          <w:color w:val="231F20"/>
          <w:w w:val="95"/>
          <w:sz w:val="19"/>
        </w:rPr>
        <w:t>Air conditioning and mec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anical ventilation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uirements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</w:t>
      </w:r>
      <w:r>
        <w:rPr>
          <w:rFonts w:ascii="Microsoft Sans Serif" w:hAns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erent rooms or areas in any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occupancy s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all be as given in Part 8 </w:t>
      </w:r>
      <w:r>
        <w:rPr>
          <w:rFonts w:ascii="Microsoft Sans Serif" w:hAnsi="Microsoft Sans Serif"/>
          <w:color w:val="231F20"/>
          <w:sz w:val="19"/>
        </w:rPr>
        <w:t>‘</w:t>
      </w:r>
      <w:r>
        <w:rPr>
          <w:color w:val="231F20"/>
          <w:sz w:val="19"/>
        </w:rPr>
        <w:t>Building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8"/>
          <w:sz w:val="19"/>
        </w:rPr>
        <w:t>S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99"/>
          <w:sz w:val="19"/>
        </w:rPr>
        <w:t>v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4"/>
          <w:sz w:val="19"/>
        </w:rPr>
        <w:t>c</w:t>
      </w:r>
      <w:r>
        <w:rPr>
          <w:color w:val="231F20"/>
          <w:w w:val="83"/>
          <w:sz w:val="19"/>
        </w:rPr>
        <w:t>e</w:t>
      </w:r>
      <w:r>
        <w:rPr>
          <w:color w:val="231F20"/>
          <w:w w:val="86"/>
          <w:sz w:val="19"/>
        </w:rPr>
        <w:t>s</w:t>
      </w:r>
      <w:r>
        <w:rPr>
          <w:rFonts w:ascii="Microsoft Sans Serif" w:hAnsi="Microsoft Sans Serif"/>
          <w:color w:val="231F20"/>
          <w:w w:val="88"/>
          <w:sz w:val="19"/>
        </w:rPr>
        <w:t>,</w:t>
      </w:r>
      <w:r>
        <w:rPr>
          <w:rFonts w:ascii="Microsoft Sans Serif" w:hAnsi="Microsoft Sans Serif"/>
          <w:color w:val="231F20"/>
          <w:spacing w:val="3"/>
          <w:sz w:val="19"/>
        </w:rPr>
        <w:t xml:space="preserve"> </w:t>
      </w:r>
      <w:r>
        <w:rPr>
          <w:color w:val="231F20"/>
          <w:w w:val="98"/>
          <w:sz w:val="19"/>
        </w:rPr>
        <w:t>S</w:t>
      </w:r>
      <w:r>
        <w:rPr>
          <w:color w:val="231F20"/>
          <w:w w:val="83"/>
          <w:sz w:val="19"/>
        </w:rPr>
        <w:t>e</w:t>
      </w:r>
      <w:r>
        <w:rPr>
          <w:color w:val="231F20"/>
          <w:w w:val="94"/>
          <w:sz w:val="19"/>
        </w:rPr>
        <w:t>c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0"/>
          <w:sz w:val="19"/>
        </w:rPr>
        <w:t>o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w w:val="121"/>
          <w:sz w:val="19"/>
        </w:rPr>
        <w:t>L</w:t>
      </w:r>
      <w:r>
        <w:rPr>
          <w:color w:val="231F20"/>
          <w:w w:val="119"/>
          <w:sz w:val="19"/>
        </w:rPr>
        <w:t>i</w:t>
      </w:r>
      <w:r>
        <w:rPr>
          <w:color w:val="231F20"/>
          <w:spacing w:val="1"/>
          <w:w w:val="89"/>
          <w:sz w:val="19"/>
        </w:rPr>
        <w:t>g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d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w w:val="106"/>
          <w:sz w:val="19"/>
        </w:rPr>
        <w:t>N</w:t>
      </w:r>
      <w:r>
        <w:rPr>
          <w:color w:val="231F20"/>
          <w:w w:val="83"/>
          <w:sz w:val="19"/>
        </w:rPr>
        <w:t>a</w:t>
      </w:r>
      <w:r>
        <w:rPr>
          <w:color w:val="231F20"/>
          <w:w w:val="81"/>
          <w:sz w:val="19"/>
        </w:rPr>
        <w:t>t</w:t>
      </w:r>
      <w:r>
        <w:rPr>
          <w:color w:val="231F20"/>
          <w:w w:val="88"/>
          <w:sz w:val="19"/>
        </w:rPr>
        <w:t>u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>a</w:t>
      </w:r>
      <w:r>
        <w:rPr>
          <w:color w:val="231F20"/>
          <w:w w:val="119"/>
          <w:sz w:val="19"/>
        </w:rPr>
        <w:t>l</w:t>
      </w:r>
      <w:r>
        <w:rPr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9"/>
          <w:w w:val="106"/>
          <w:sz w:val="19"/>
        </w:rPr>
        <w:t>V</w:t>
      </w:r>
      <w:r>
        <w:rPr>
          <w:color w:val="231F20"/>
          <w:w w:val="83"/>
          <w:sz w:val="19"/>
        </w:rPr>
        <w:t>e</w:t>
      </w:r>
      <w:r>
        <w:rPr>
          <w:color w:val="231F20"/>
          <w:w w:val="88"/>
          <w:sz w:val="19"/>
        </w:rPr>
        <w:t>n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il</w:t>
      </w:r>
      <w:r>
        <w:rPr>
          <w:color w:val="231F20"/>
          <w:w w:val="83"/>
          <w:sz w:val="19"/>
        </w:rPr>
        <w:t>a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"/>
          <w:w w:val="88"/>
          <w:sz w:val="19"/>
        </w:rPr>
        <w:t>n</w:t>
      </w:r>
      <w:r>
        <w:rPr>
          <w:rFonts w:ascii="Microsoft Sans Serif" w:hAnsi="Microsoft Sans Serif"/>
          <w:color w:val="231F20"/>
          <w:w w:val="171"/>
          <w:sz w:val="19"/>
        </w:rPr>
        <w:t xml:space="preserve">'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‘</w:t>
      </w:r>
      <w:r>
        <w:rPr>
          <w:color w:val="231F20"/>
          <w:spacing w:val="10"/>
          <w:w w:val="95"/>
          <w:sz w:val="19"/>
        </w:rPr>
        <w:t xml:space="preserve">Section </w:t>
      </w:r>
      <w:r>
        <w:rPr>
          <w:color w:val="231F20"/>
          <w:w w:val="95"/>
          <w:sz w:val="19"/>
        </w:rPr>
        <w:t xml:space="preserve">3 Air </w:t>
      </w:r>
      <w:r>
        <w:rPr>
          <w:color w:val="231F20"/>
          <w:spacing w:val="11"/>
          <w:w w:val="95"/>
          <w:sz w:val="19"/>
        </w:rPr>
        <w:t>conditioning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, </w:t>
      </w:r>
      <w:r>
        <w:rPr>
          <w:color w:val="231F20"/>
          <w:spacing w:val="10"/>
          <w:w w:val="95"/>
          <w:sz w:val="19"/>
        </w:rPr>
        <w:t xml:space="preserve">Heating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113"/>
          <w:sz w:val="19"/>
        </w:rPr>
        <w:t>M</w:t>
      </w:r>
      <w:r>
        <w:rPr>
          <w:color w:val="231F20"/>
          <w:w w:val="83"/>
          <w:sz w:val="19"/>
        </w:rPr>
        <w:t>e</w:t>
      </w:r>
      <w:r>
        <w:rPr>
          <w:color w:val="231F20"/>
          <w:w w:val="94"/>
          <w:sz w:val="19"/>
        </w:rPr>
        <w:t>c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4"/>
          <w:sz w:val="19"/>
        </w:rPr>
        <w:t>c</w:t>
      </w:r>
      <w:r>
        <w:rPr>
          <w:color w:val="231F20"/>
          <w:w w:val="83"/>
          <w:sz w:val="19"/>
        </w:rPr>
        <w:t>a</w:t>
      </w:r>
      <w:r>
        <w:rPr>
          <w:color w:val="231F20"/>
          <w:w w:val="119"/>
          <w:sz w:val="19"/>
        </w:rPr>
        <w:t>l</w:t>
      </w:r>
      <w:r>
        <w:rPr>
          <w:color w:val="231F20"/>
          <w:spacing w:val="-1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3"/>
          <w:w w:val="106"/>
          <w:sz w:val="19"/>
        </w:rPr>
        <w:t>V</w:t>
      </w:r>
      <w:r>
        <w:rPr>
          <w:color w:val="231F20"/>
          <w:w w:val="83"/>
          <w:sz w:val="19"/>
        </w:rPr>
        <w:t>e</w:t>
      </w:r>
      <w:r>
        <w:rPr>
          <w:color w:val="231F20"/>
          <w:w w:val="88"/>
          <w:sz w:val="19"/>
        </w:rPr>
        <w:t>n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il</w:t>
      </w:r>
      <w:r>
        <w:rPr>
          <w:color w:val="231F20"/>
          <w:w w:val="83"/>
          <w:sz w:val="19"/>
        </w:rPr>
        <w:t>a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1"/>
          <w:w w:val="88"/>
          <w:sz w:val="19"/>
        </w:rPr>
        <w:t>n</w:t>
      </w:r>
      <w:r>
        <w:rPr>
          <w:rFonts w:ascii="Microsoft Sans Serif" w:hAnsi="Microsoft Sans Serif"/>
          <w:color w:val="231F20"/>
          <w:w w:val="171"/>
          <w:sz w:val="19"/>
        </w:rPr>
        <w:t>'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7"/>
          <w:sz w:val="19"/>
        </w:rPr>
        <w:t xml:space="preserve"> </w:t>
      </w:r>
      <w:r>
        <w:rPr>
          <w:color w:val="231F20"/>
          <w:spacing w:val="1"/>
          <w:w w:val="81"/>
          <w:sz w:val="19"/>
        </w:rPr>
        <w:t>t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-16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C</w:t>
      </w:r>
      <w:r>
        <w:rPr>
          <w:color w:val="231F20"/>
          <w:w w:val="90"/>
          <w:sz w:val="19"/>
        </w:rPr>
        <w:t>o</w:t>
      </w:r>
      <w:r>
        <w:rPr>
          <w:color w:val="231F20"/>
          <w:w w:val="89"/>
          <w:sz w:val="19"/>
        </w:rPr>
        <w:t>d</w:t>
      </w:r>
      <w:r>
        <w:rPr>
          <w:color w:val="231F20"/>
          <w:w w:val="83"/>
          <w:sz w:val="19"/>
        </w:rPr>
        <w:t>e</w:t>
      </w:r>
      <w:r>
        <w:rPr>
          <w:color w:val="231F20"/>
          <w:w w:val="81"/>
          <w:sz w:val="19"/>
        </w:rPr>
        <w:t>.</w:t>
      </w:r>
    </w:p>
    <w:p w:rsidR="00145B00" w:rsidRDefault="00F34A26">
      <w:pPr>
        <w:pStyle w:val="Corpsdetexte"/>
        <w:spacing w:before="115" w:line="235" w:lineRule="auto"/>
        <w:ind w:left="1908"/>
      </w:pPr>
      <w:r>
        <w:rPr>
          <w:color w:val="231F20"/>
          <w:w w:val="95"/>
        </w:rPr>
        <w:t>Air conditioning and ventilating systems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so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  <w:w w:val="90"/>
        </w:rPr>
        <w:t>installed and maintained as to minimise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danger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spread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smo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 xml:space="preserve">e 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umes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rom one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to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outside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occupied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or structure.</w:t>
      </w:r>
    </w:p>
    <w:p w:rsidR="00145B00" w:rsidRDefault="00F34A26">
      <w:pPr>
        <w:pStyle w:val="Corpsdetexte"/>
        <w:spacing w:before="114" w:line="235" w:lineRule="auto"/>
        <w:ind w:left="1908" w:hanging="1"/>
        <w:rPr>
          <w:rFonts w:ascii="Microsoft Sans Serif"/>
        </w:rPr>
      </w:pPr>
      <w:r>
        <w:rPr>
          <w:color w:val="231F20"/>
          <w:spacing w:val="-1"/>
          <w:w w:val="90"/>
        </w:rPr>
        <w:t>Many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ig</w:t>
      </w:r>
      <w:r>
        <w:rPr>
          <w:rFonts w:ascii="Microsoft Sans Serif"/>
          <w:color w:val="231F20"/>
          <w:spacing w:val="-1"/>
          <w:w w:val="90"/>
        </w:rPr>
        <w:t>h-</w:t>
      </w:r>
      <w:r>
        <w:rPr>
          <w:color w:val="231F20"/>
          <w:spacing w:val="-1"/>
          <w:w w:val="90"/>
        </w:rPr>
        <w:t>rise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integrate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management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systems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into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conventional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H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C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systems.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installation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uires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special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design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considerations</w:t>
      </w:r>
      <w:r>
        <w:rPr>
          <w:rFonts w:ascii="Microsoft Sans Serif"/>
          <w:color w:val="231F20"/>
          <w:w w:val="90"/>
        </w:rPr>
        <w:t>,</w:t>
      </w:r>
    </w:p>
    <w:p w:rsidR="00145B00" w:rsidRDefault="00F34A26">
      <w:pPr>
        <w:pStyle w:val="Corpsdetexte"/>
        <w:spacing w:before="58" w:line="235" w:lineRule="auto"/>
        <w:ind w:left="293" w:right="1808" w:hanging="1"/>
      </w:pPr>
      <w:r>
        <w:br w:type="column"/>
      </w:r>
      <w:r>
        <w:rPr>
          <w:color w:val="231F20"/>
          <w:w w:val="90"/>
        </w:rPr>
        <w:t>including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and ade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uate controls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acceptable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documented</w:t>
      </w:r>
      <w:r>
        <w:rPr>
          <w:color w:val="231F20"/>
          <w:spacing w:val="19"/>
          <w:w w:val="85"/>
        </w:rPr>
        <w:t xml:space="preserve"> </w:t>
      </w:r>
      <w:r>
        <w:rPr>
          <w:color w:val="231F20"/>
          <w:w w:val="85"/>
        </w:rPr>
        <w:t>testing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19"/>
          <w:w w:val="85"/>
        </w:rPr>
        <w:t xml:space="preserve"> </w:t>
      </w:r>
      <w:r>
        <w:rPr>
          <w:color w:val="231F20"/>
          <w:w w:val="85"/>
        </w:rPr>
        <w:t>regular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maintenance</w:t>
      </w:r>
      <w:r>
        <w:rPr>
          <w:color w:val="231F20"/>
          <w:spacing w:val="18"/>
          <w:w w:val="85"/>
        </w:rPr>
        <w:t xml:space="preserve"> </w:t>
      </w:r>
      <w:r>
        <w:rPr>
          <w:color w:val="231F20"/>
          <w:w w:val="85"/>
        </w:rPr>
        <w:t>systems.</w:t>
      </w:r>
    </w:p>
    <w:p w:rsidR="00145B00" w:rsidRDefault="00F34A26">
      <w:pPr>
        <w:pStyle w:val="Corpsdetexte"/>
        <w:spacing w:before="114" w:line="235" w:lineRule="auto"/>
        <w:ind w:left="293" w:right="1808"/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erever batteries are provided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same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segregated by 120 min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rated </w:t>
      </w:r>
      <w:r>
        <w:rPr>
          <w:color w:val="231F20"/>
          <w:spacing w:val="9"/>
          <w:w w:val="95"/>
        </w:rPr>
        <w:t>construction.</w:t>
      </w:r>
      <w:r>
        <w:rPr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entilation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room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provided as per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1"/>
        </w:rPr>
        <w:t>m</w:t>
      </w:r>
      <w:r>
        <w:rPr>
          <w:color w:val="231F20"/>
          <w:w w:val="83"/>
        </w:rPr>
        <w:t>a</w:t>
      </w:r>
      <w:r>
        <w:rPr>
          <w:color w:val="231F20"/>
          <w:w w:val="88"/>
        </w:rPr>
        <w:t>nu</w:t>
      </w:r>
      <w:r>
        <w:rPr>
          <w:rFonts w:ascii="Microsoft Sans Serif"/>
          <w:color w:val="231F20"/>
          <w:w w:val="118"/>
        </w:rPr>
        <w:t>f</w:t>
      </w:r>
      <w:r>
        <w:rPr>
          <w:color w:val="231F20"/>
          <w:w w:val="83"/>
        </w:rPr>
        <w:t>a</w:t>
      </w:r>
      <w:r>
        <w:rPr>
          <w:color w:val="231F20"/>
          <w:w w:val="94"/>
        </w:rPr>
        <w:t>c</w:t>
      </w:r>
      <w:r>
        <w:rPr>
          <w:color w:val="231F20"/>
          <w:w w:val="81"/>
        </w:rPr>
        <w:t>t</w:t>
      </w:r>
      <w:r>
        <w:rPr>
          <w:color w:val="231F20"/>
          <w:w w:val="88"/>
        </w:rPr>
        <w:t>u</w:t>
      </w:r>
      <w:r>
        <w:rPr>
          <w:color w:val="231F20"/>
          <w:w w:val="91"/>
        </w:rPr>
        <w:t>r</w:t>
      </w:r>
      <w:r>
        <w:rPr>
          <w:color w:val="231F20"/>
          <w:w w:val="83"/>
        </w:rPr>
        <w:t>e</w:t>
      </w:r>
      <w:r>
        <w:rPr>
          <w:color w:val="231F20"/>
          <w:spacing w:val="8"/>
          <w:w w:val="91"/>
        </w:rPr>
        <w:t>r</w:t>
      </w:r>
      <w:r>
        <w:rPr>
          <w:rFonts w:ascii="Microsoft Sans Serif"/>
          <w:color w:val="231F20"/>
          <w:spacing w:val="-9"/>
          <w:w w:val="171"/>
        </w:rPr>
        <w:t>'</w:t>
      </w:r>
      <w:r>
        <w:rPr>
          <w:color w:val="231F20"/>
          <w:w w:val="86"/>
        </w:rPr>
        <w:t>s</w:t>
      </w:r>
      <w:r>
        <w:rPr>
          <w:color w:val="231F20"/>
          <w:spacing w:val="-20"/>
        </w:rPr>
        <w:t xml:space="preserve"> </w:t>
      </w:r>
      <w:r>
        <w:rPr>
          <w:color w:val="231F20"/>
          <w:w w:val="119"/>
        </w:rPr>
        <w:t>i</w:t>
      </w:r>
      <w:r>
        <w:rPr>
          <w:color w:val="231F20"/>
          <w:w w:val="88"/>
        </w:rPr>
        <w:t>n</w:t>
      </w:r>
      <w:r>
        <w:rPr>
          <w:color w:val="231F20"/>
          <w:w w:val="86"/>
        </w:rPr>
        <w:t>s</w:t>
      </w:r>
      <w:r>
        <w:rPr>
          <w:color w:val="231F20"/>
          <w:w w:val="81"/>
        </w:rPr>
        <w:t>t</w:t>
      </w:r>
      <w:r>
        <w:rPr>
          <w:color w:val="231F20"/>
          <w:w w:val="91"/>
        </w:rPr>
        <w:t>r</w:t>
      </w:r>
      <w:r>
        <w:rPr>
          <w:color w:val="231F20"/>
          <w:w w:val="88"/>
        </w:rPr>
        <w:t>u</w:t>
      </w:r>
      <w:r>
        <w:rPr>
          <w:color w:val="231F20"/>
          <w:w w:val="94"/>
        </w:rPr>
        <w:t>c</w:t>
      </w:r>
      <w:r>
        <w:rPr>
          <w:color w:val="231F20"/>
          <w:w w:val="81"/>
        </w:rPr>
        <w:t>t</w:t>
      </w:r>
      <w:r>
        <w:rPr>
          <w:color w:val="231F20"/>
          <w:w w:val="119"/>
        </w:rPr>
        <w:t>i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w w:val="86"/>
        </w:rPr>
        <w:t>s</w:t>
      </w:r>
      <w:r>
        <w:rPr>
          <w:color w:val="231F20"/>
          <w:w w:val="81"/>
        </w:rPr>
        <w:t>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72"/>
        </w:tabs>
        <w:spacing w:before="125"/>
        <w:ind w:left="871" w:hanging="57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Air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handling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unit</w:t>
      </w:r>
    </w:p>
    <w:p w:rsidR="00145B00" w:rsidRDefault="00F34A26" w:rsidP="00F34A26">
      <w:pPr>
        <w:pStyle w:val="Paragraphedeliste"/>
        <w:numPr>
          <w:ilvl w:val="4"/>
          <w:numId w:val="22"/>
        </w:numPr>
        <w:tabs>
          <w:tab w:val="left" w:pos="1025"/>
        </w:tabs>
        <w:spacing w:before="113" w:line="235" w:lineRule="auto"/>
        <w:ind w:right="1808"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ety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point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vie</w:t>
      </w:r>
      <w:r>
        <w:rPr>
          <w:rFonts w:ascii="Microsoft Sans Serif"/>
          <w:color w:val="231F20"/>
          <w:w w:val="95"/>
          <w:sz w:val="19"/>
        </w:rPr>
        <w:t>w,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separate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air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andling units (AHU)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eac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loor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 as to avoid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azards arising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spread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smo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air conditioning ducts.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air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AHU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interconnect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loor.</w:t>
      </w:r>
      <w:r>
        <w:rPr>
          <w:color w:val="231F20"/>
          <w:spacing w:val="-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in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it</w:t>
      </w:r>
      <w:r>
        <w:rPr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ould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desirable</w:t>
      </w:r>
      <w:r>
        <w:rPr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ave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separate </w:t>
      </w:r>
      <w:r>
        <w:rPr>
          <w:color w:val="231F20"/>
          <w:w w:val="95"/>
          <w:sz w:val="19"/>
        </w:rPr>
        <w:t xml:space="preserve">air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andling </w:t>
      </w:r>
      <w:r>
        <w:rPr>
          <w:color w:val="231F20"/>
          <w:w w:val="95"/>
          <w:sz w:val="19"/>
        </w:rPr>
        <w:t xml:space="preserve">unit </w:t>
      </w:r>
      <w:r>
        <w:rPr>
          <w:color w:val="231F20"/>
          <w:spacing w:val="10"/>
          <w:w w:val="95"/>
          <w:sz w:val="19"/>
        </w:rPr>
        <w:t xml:space="preserve">provided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compartment.</w:t>
      </w:r>
    </w:p>
    <w:p w:rsidR="00145B00" w:rsidRDefault="00F34A26">
      <w:pPr>
        <w:pStyle w:val="Corpsdetexte"/>
        <w:spacing w:before="116" w:line="235" w:lineRule="auto"/>
        <w:ind w:left="293" w:right="1808"/>
      </w:pPr>
      <w:r>
        <w:rPr>
          <w:color w:val="231F20"/>
          <w:w w:val="90"/>
        </w:rPr>
        <w:t>Air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andling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unit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ective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means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preventing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circulation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system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case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a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in air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ilters 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sources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dra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into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system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sensitive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devices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actuation in 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accepted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standard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[</w:t>
      </w:r>
      <w:r>
        <w:rPr>
          <w:color w:val="231F20"/>
        </w:rPr>
        <w:t>4(8)</w:t>
      </w:r>
      <w:r>
        <w:rPr>
          <w:rFonts w:ascii="Microsoft Sans Serif"/>
          <w:color w:val="231F20"/>
        </w:rPr>
        <w:t>]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control.</w:t>
      </w:r>
    </w:p>
    <w:p w:rsidR="00145B00" w:rsidRDefault="00F34A26" w:rsidP="00F34A26">
      <w:pPr>
        <w:pStyle w:val="Paragraphedeliste"/>
        <w:numPr>
          <w:ilvl w:val="4"/>
          <w:numId w:val="22"/>
        </w:numPr>
        <w:tabs>
          <w:tab w:val="left" w:pos="994"/>
        </w:tabs>
        <w:spacing w:before="115" w:line="235" w:lineRule="auto"/>
        <w:ind w:right="1808" w:firstLine="0"/>
        <w:jc w:val="both"/>
        <w:rPr>
          <w:sz w:val="19"/>
        </w:rPr>
      </w:pP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penetrating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multiple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masonry construction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ire damper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connecting 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Microsoft Sans Serif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or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ave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rated 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 xml:space="preserve">ire dampers at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crossing. Alternatively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 and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uipment may be installed in room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doors 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damper in du</w:t>
      </w:r>
      <w:r>
        <w:rPr>
          <w:color w:val="231F20"/>
          <w:w w:val="90"/>
          <w:sz w:val="19"/>
        </w:rPr>
        <w:t>ct exiting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entering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120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rating.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ducts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passive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control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meeting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120 min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 resistance rating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uirement to meet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ob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ective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isolation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spread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upper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.</w:t>
      </w:r>
    </w:p>
    <w:p w:rsidR="00145B00" w:rsidRDefault="00F34A26">
      <w:pPr>
        <w:spacing w:before="122"/>
        <w:ind w:left="519" w:right="1808" w:hanging="1"/>
        <w:jc w:val="both"/>
        <w:rPr>
          <w:sz w:val="15"/>
        </w:rPr>
      </w:pPr>
      <w:r>
        <w:rPr>
          <w:color w:val="231F20"/>
          <w:sz w:val="15"/>
        </w:rPr>
        <w:t>N</w:t>
      </w:r>
      <w:r>
        <w:rPr>
          <w:rFonts w:ascii="Microsoft Sans Serif" w:hAnsi="Microsoft Sans Serif"/>
          <w:color w:val="231F20"/>
          <w:sz w:val="15"/>
        </w:rPr>
        <w:t>O</w:t>
      </w:r>
      <w:r>
        <w:rPr>
          <w:color w:val="231F20"/>
          <w:sz w:val="15"/>
        </w:rPr>
        <w:t xml:space="preserve">TE </w:t>
      </w:r>
      <w:r>
        <w:rPr>
          <w:rFonts w:ascii="Microsoft Sans Serif" w:hAnsi="Microsoft Sans Serif"/>
          <w:color w:val="231F20"/>
          <w:w w:val="120"/>
          <w:sz w:val="15"/>
        </w:rPr>
        <w:t xml:space="preserve">— </w:t>
      </w:r>
      <w:r>
        <w:rPr>
          <w:rFonts w:ascii="Microsoft Sans Serif" w:hAnsi="Microsoft Sans Serif"/>
          <w:color w:val="231F20"/>
          <w:sz w:val="15"/>
        </w:rPr>
        <w:t>Z</w:t>
      </w:r>
      <w:r>
        <w:rPr>
          <w:color w:val="231F20"/>
          <w:sz w:val="15"/>
        </w:rPr>
        <w:t>oned and compartmented H</w:t>
      </w:r>
      <w:r>
        <w:rPr>
          <w:rFonts w:ascii="Microsoft Sans Serif" w:hAnsi="Microsoft Sans Serif"/>
          <w:color w:val="231F20"/>
          <w:sz w:val="15"/>
        </w:rPr>
        <w:t>V</w:t>
      </w:r>
      <w:r>
        <w:rPr>
          <w:color w:val="231F20"/>
          <w:sz w:val="15"/>
        </w:rPr>
        <w:t>A</w:t>
      </w:r>
      <w:r>
        <w:rPr>
          <w:rFonts w:ascii="Microsoft Sans Serif" w:hAnsi="Microsoft Sans Serif"/>
          <w:color w:val="231F20"/>
          <w:sz w:val="15"/>
        </w:rPr>
        <w:t xml:space="preserve">C </w:t>
      </w:r>
      <w:r>
        <w:rPr>
          <w:color w:val="231F20"/>
          <w:sz w:val="15"/>
        </w:rPr>
        <w:t>systems are</w:t>
      </w:r>
      <w:r>
        <w:rPr>
          <w:color w:val="231F20"/>
          <w:spacing w:val="1"/>
          <w:sz w:val="15"/>
        </w:rPr>
        <w:t xml:space="preserve"> </w:t>
      </w:r>
      <w:r>
        <w:rPr>
          <w:color w:val="231F20"/>
          <w:w w:val="90"/>
          <w:sz w:val="15"/>
        </w:rPr>
        <w:t xml:space="preserve">encouraged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it</w:t>
      </w:r>
      <w:r>
        <w:rPr>
          <w:rFonts w:ascii="Microsoft Sans Serif" w:hAnsi="Microsoft Sans Serif"/>
          <w:color w:val="231F20"/>
          <w:w w:val="90"/>
          <w:sz w:val="15"/>
        </w:rPr>
        <w:t xml:space="preserve">h </w:t>
      </w:r>
      <w:r>
        <w:rPr>
          <w:color w:val="231F20"/>
          <w:w w:val="90"/>
          <w:sz w:val="15"/>
        </w:rPr>
        <w:t>an approac</w:t>
      </w:r>
      <w:r>
        <w:rPr>
          <w:rFonts w:ascii="Microsoft Sans Serif" w:hAnsi="Microsoft Sans Serif"/>
          <w:color w:val="231F20"/>
          <w:w w:val="90"/>
          <w:sz w:val="15"/>
        </w:rPr>
        <w:t xml:space="preserve">h </w:t>
      </w:r>
      <w:r>
        <w:rPr>
          <w:color w:val="231F20"/>
          <w:w w:val="90"/>
          <w:sz w:val="15"/>
        </w:rPr>
        <w:t>to avoid common ex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aust s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ts</w:t>
      </w:r>
      <w:r>
        <w:rPr>
          <w:color w:val="231F20"/>
          <w:spacing w:val="1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 xml:space="preserve">and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res</w:t>
      </w:r>
      <w:r>
        <w:rPr>
          <w:rFonts w:ascii="Microsoft Sans Serif" w:hAnsi="Microsoft Sans Serif"/>
          <w:color w:val="231F20"/>
          <w:w w:val="95"/>
          <w:sz w:val="15"/>
        </w:rPr>
        <w:t xml:space="preserve">h </w:t>
      </w:r>
      <w:r>
        <w:rPr>
          <w:color w:val="231F20"/>
          <w:w w:val="95"/>
          <w:sz w:val="15"/>
        </w:rPr>
        <w:t>air inta</w:t>
      </w:r>
      <w:r>
        <w:rPr>
          <w:rFonts w:ascii="Microsoft Sans Serif" w:hAnsi="Microsoft Sans Serif"/>
          <w:color w:val="231F20"/>
          <w:w w:val="95"/>
          <w:sz w:val="15"/>
        </w:rPr>
        <w:t>k</w:t>
      </w:r>
      <w:r>
        <w:rPr>
          <w:color w:val="231F20"/>
          <w:w w:val="95"/>
          <w:sz w:val="15"/>
        </w:rPr>
        <w:t>e 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 xml:space="preserve">ts </w:t>
      </w:r>
      <w:r>
        <w:rPr>
          <w:rFonts w:ascii="Microsoft Sans Serif" w:hAnsi="Microsoft Sans Serif"/>
          <w:color w:val="231F20"/>
          <w:w w:val="95"/>
          <w:sz w:val="15"/>
        </w:rPr>
        <w:t>wh</w:t>
      </w:r>
      <w:r>
        <w:rPr>
          <w:color w:val="231F20"/>
          <w:w w:val="95"/>
          <w:sz w:val="15"/>
        </w:rPr>
        <w:t>ic</w:t>
      </w:r>
      <w:r>
        <w:rPr>
          <w:rFonts w:ascii="Microsoft Sans Serif" w:hAnsi="Microsoft Sans Serif"/>
          <w:color w:val="231F20"/>
          <w:w w:val="95"/>
          <w:sz w:val="15"/>
        </w:rPr>
        <w:t>h w</w:t>
      </w:r>
      <w:r>
        <w:rPr>
          <w:color w:val="231F20"/>
          <w:w w:val="95"/>
          <w:sz w:val="15"/>
        </w:rPr>
        <w:t>ill limit 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 re</w:t>
      </w:r>
      <w:r>
        <w:rPr>
          <w:rFonts w:ascii="Microsoft Sans Serif" w:hAnsi="Microsoft Sans Serif"/>
          <w:color w:val="231F20"/>
          <w:w w:val="95"/>
          <w:sz w:val="15"/>
        </w:rPr>
        <w:t>q</w:t>
      </w:r>
      <w:r>
        <w:rPr>
          <w:color w:val="231F20"/>
          <w:w w:val="95"/>
          <w:sz w:val="15"/>
        </w:rPr>
        <w:t>uirement o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suc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rFonts w:ascii="Microsoft Sans Serif" w:hAnsi="Microsoft Sans Serif"/>
          <w:color w:val="231F20"/>
          <w:spacing w:val="1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passive</w:t>
      </w:r>
      <w:r>
        <w:rPr>
          <w:color w:val="231F20"/>
          <w:spacing w:val="7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measure</w:t>
      </w:r>
      <w:r>
        <w:rPr>
          <w:color w:val="231F20"/>
          <w:spacing w:val="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and</w:t>
      </w:r>
      <w:r>
        <w:rPr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ire</w:t>
      </w:r>
      <w:r>
        <w:rPr>
          <w:color w:val="231F20"/>
          <w:spacing w:val="7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rated</w:t>
      </w:r>
      <w:r>
        <w:rPr>
          <w:color w:val="231F20"/>
          <w:spacing w:val="7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duct</w:t>
      </w:r>
      <w:r>
        <w:rPr>
          <w:color w:val="231F20"/>
          <w:spacing w:val="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or</w:t>
      </w:r>
      <w:r>
        <w:rPr>
          <w:rFonts w:ascii="Microsoft Sans Serif" w:hAnsi="Microsoft Sans Serif"/>
          <w:color w:val="231F20"/>
          <w:w w:val="90"/>
          <w:sz w:val="15"/>
        </w:rPr>
        <w:t>k</w:t>
      </w:r>
      <w:r>
        <w:rPr>
          <w:rFonts w:ascii="Microsoft Sans Serif" w:hAnsi="Microsoft Sans Serif"/>
          <w:color w:val="231F20"/>
          <w:spacing w:val="1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and</w:t>
      </w:r>
      <w:r>
        <w:rPr>
          <w:color w:val="231F20"/>
          <w:spacing w:val="8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dampers.</w:t>
      </w:r>
    </w:p>
    <w:p w:rsidR="00145B00" w:rsidRDefault="00F34A26" w:rsidP="00F34A26">
      <w:pPr>
        <w:pStyle w:val="Paragraphedeliste"/>
        <w:numPr>
          <w:ilvl w:val="4"/>
          <w:numId w:val="22"/>
        </w:numPr>
        <w:tabs>
          <w:tab w:val="left" w:pos="1016"/>
        </w:tabs>
        <w:spacing w:before="104" w:line="235" w:lineRule="auto"/>
        <w:ind w:right="1808" w:hanging="1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ilters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andling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units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made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materials.</w:t>
      </w:r>
    </w:p>
    <w:p w:rsidR="00145B00" w:rsidRDefault="00F34A26" w:rsidP="00F34A26">
      <w:pPr>
        <w:pStyle w:val="Paragraphedeliste"/>
        <w:numPr>
          <w:ilvl w:val="4"/>
          <w:numId w:val="22"/>
        </w:numPr>
        <w:tabs>
          <w:tab w:val="left" w:pos="1012"/>
        </w:tabs>
        <w:spacing w:before="110" w:line="228" w:lineRule="exact"/>
        <w:ind w:left="1011" w:hanging="719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andling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unit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</w:p>
    <w:p w:rsidR="00145B00" w:rsidRDefault="00F34A26">
      <w:pPr>
        <w:pStyle w:val="Corpsdetexte"/>
        <w:spacing w:line="228" w:lineRule="exact"/>
        <w:ind w:left="293"/>
        <w:jc w:val="left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storage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combustible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materials.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872"/>
        </w:tabs>
        <w:spacing w:before="124"/>
        <w:ind w:left="871" w:hanging="579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Duct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work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1001"/>
        </w:tabs>
        <w:spacing w:before="112" w:line="235" w:lineRule="auto"/>
        <w:ind w:right="1808" w:firstLine="0"/>
        <w:jc w:val="both"/>
        <w:rPr>
          <w:sz w:val="19"/>
        </w:rPr>
      </w:pPr>
      <w:r>
        <w:rPr>
          <w:color w:val="231F20"/>
          <w:w w:val="90"/>
          <w:sz w:val="19"/>
        </w:rPr>
        <w:t xml:space="preserve">Air ducts serving main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areas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corridors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not </w:t>
      </w:r>
      <w:r>
        <w:rPr>
          <w:color w:val="231F20"/>
          <w:w w:val="90"/>
          <w:sz w:val="19"/>
        </w:rPr>
        <w:t>pass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exits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exit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 enclosure. Exits and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 lobbies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used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return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air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passage.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989"/>
        </w:tabs>
        <w:spacing w:before="115" w:line="235" w:lineRule="auto"/>
        <w:ind w:right="1808" w:firstLine="0"/>
        <w:jc w:val="both"/>
        <w:rPr>
          <w:sz w:val="19"/>
        </w:rPr>
      </w:pPr>
      <w:r>
        <w:rPr>
          <w:color w:val="231F20"/>
          <w:w w:val="90"/>
          <w:sz w:val="19"/>
        </w:rPr>
        <w:t>As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possible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metallic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even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return air instead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space above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alse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ceiling.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998"/>
        </w:tabs>
        <w:spacing w:before="111" w:line="228" w:lineRule="exact"/>
        <w:ind w:left="997" w:hanging="705"/>
        <w:jc w:val="left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erever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</w:p>
    <w:p w:rsidR="00145B00" w:rsidRDefault="00F34A26">
      <w:pPr>
        <w:pStyle w:val="Corpsdetexte"/>
        <w:spacing w:line="228" w:lineRule="exact"/>
        <w:ind w:left="293"/>
        <w:jc w:val="left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opening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around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ducts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sealed</w:t>
      </w:r>
    </w:p>
    <w:p w:rsidR="00145B00" w:rsidRDefault="00145B00">
      <w:pPr>
        <w:spacing w:line="228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0"/>
        <w:jc w:val="left"/>
        <w:rPr>
          <w:sz w:val="9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24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</w:pP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 xml:space="preserve">materials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aving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resistance rating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compartment.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duct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also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dampers at all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alls and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loors unless suc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ducts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operation</w:t>
      </w:r>
      <w:r>
        <w:rPr>
          <w:rFonts w:ascii="Microsoft Sans Serif"/>
          <w:color w:val="231F20"/>
          <w:w w:val="90"/>
        </w:rPr>
        <w:t>;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suc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case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damper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may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avoided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 xml:space="preserve">all and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 xml:space="preserve">loor </w:t>
      </w:r>
      <w:r>
        <w:rPr>
          <w:rFonts w:ascii="Microsoft Sans Serif"/>
          <w:color w:val="231F20"/>
        </w:rPr>
        <w:t>wh</w:t>
      </w:r>
      <w:r>
        <w:rPr>
          <w:color w:val="231F20"/>
        </w:rPr>
        <w:t>ile integrity o</w:t>
      </w:r>
      <w:r>
        <w:rPr>
          <w:rFonts w:ascii="Microsoft Sans Serif"/>
          <w:color w:val="231F20"/>
        </w:rPr>
        <w:t xml:space="preserve">f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 duct s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all be</w:t>
      </w:r>
      <w:r>
        <w:rPr>
          <w:color w:val="231F20"/>
          <w:spacing w:val="-57"/>
        </w:rPr>
        <w:t xml:space="preserve"> </w:t>
      </w:r>
      <w:r>
        <w:rPr>
          <w:color w:val="231F20"/>
          <w:w w:val="90"/>
        </w:rPr>
        <w:t>maintained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120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rating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allo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7"/>
          <w:w w:val="85"/>
        </w:rPr>
        <w:t xml:space="preserve"> </w:t>
      </w:r>
      <w:r>
        <w:rPr>
          <w:color w:val="231F20"/>
          <w:w w:val="85"/>
        </w:rPr>
        <w:t>emergency</w:t>
      </w:r>
      <w:r>
        <w:rPr>
          <w:color w:val="231F20"/>
          <w:spacing w:val="22"/>
          <w:w w:val="85"/>
        </w:rPr>
        <w:t xml:space="preserve"> </w:t>
      </w:r>
      <w:r>
        <w:rPr>
          <w:color w:val="231F20"/>
          <w:w w:val="85"/>
        </w:rPr>
        <w:t>operations</w:t>
      </w:r>
      <w:r>
        <w:rPr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</w:t>
      </w:r>
      <w:r>
        <w:rPr>
          <w:color w:val="231F20"/>
          <w:spacing w:val="1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sa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ety</w:t>
      </w:r>
      <w:r>
        <w:rPr>
          <w:color w:val="231F20"/>
          <w:spacing w:val="20"/>
          <w:w w:val="85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uirements.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2694"/>
        </w:tabs>
        <w:spacing w:before="116" w:line="235" w:lineRule="auto"/>
        <w:ind w:left="1908" w:hanging="1"/>
        <w:jc w:val="both"/>
        <w:rPr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ducting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in compartment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ould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30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ducting material in substantial gauge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accordance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good practice </w:t>
      </w:r>
      <w:r>
        <w:rPr>
          <w:rFonts w:ascii="Microsoft Sans Serif"/>
          <w:color w:val="231F20"/>
          <w:w w:val="95"/>
          <w:sz w:val="19"/>
        </w:rPr>
        <w:t>[</w:t>
      </w:r>
      <w:r>
        <w:rPr>
          <w:color w:val="231F20"/>
          <w:w w:val="95"/>
          <w:sz w:val="19"/>
        </w:rPr>
        <w:t>4(9)</w:t>
      </w:r>
      <w:r>
        <w:rPr>
          <w:rFonts w:ascii="Microsoft Sans Serif"/>
          <w:color w:val="231F20"/>
          <w:w w:val="95"/>
          <w:sz w:val="19"/>
        </w:rPr>
        <w:t>]</w:t>
      </w:r>
      <w:r>
        <w:rPr>
          <w:color w:val="231F20"/>
          <w:w w:val="95"/>
          <w:sz w:val="19"/>
        </w:rPr>
        <w:t>. 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duct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crosses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acent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rFonts w:ascii="Microsoft Sans Serif"/>
          <w:color w:val="231F20"/>
          <w:w w:val="90"/>
          <w:sz w:val="19"/>
        </w:rPr>
        <w:t>/f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dampers in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compartment</w:t>
      </w:r>
      <w:r>
        <w:rPr>
          <w:rFonts w:ascii="Microsoft Sans Serif"/>
          <w:color w:val="231F20"/>
          <w:w w:val="90"/>
          <w:sz w:val="19"/>
        </w:rPr>
        <w:t>/f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it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ould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resistance duct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or</w:t>
      </w:r>
      <w:r>
        <w:rPr>
          <w:rFonts w:ascii="Microsoft Sans Serif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rating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120 min.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support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duct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meet its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unctional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above.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2654"/>
        </w:tabs>
        <w:spacing w:before="116" w:line="235" w:lineRule="auto"/>
        <w:ind w:left="1908" w:firstLine="0"/>
        <w:jc w:val="both"/>
        <w:rPr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materials used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insulating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duct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(inside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outside)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type.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insulating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rapped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secured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by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nature.</w:t>
      </w:r>
    </w:p>
    <w:p w:rsidR="00145B00" w:rsidRDefault="00F34A26" w:rsidP="00F34A26">
      <w:pPr>
        <w:pStyle w:val="Paragraphedeliste"/>
        <w:numPr>
          <w:ilvl w:val="4"/>
          <w:numId w:val="23"/>
        </w:numPr>
        <w:tabs>
          <w:tab w:val="left" w:pos="2654"/>
        </w:tabs>
        <w:spacing w:before="115" w:line="235" w:lineRule="auto"/>
        <w:ind w:left="1908" w:firstLine="0"/>
        <w:jc w:val="both"/>
        <w:rPr>
          <w:sz w:val="19"/>
        </w:rPr>
      </w:pPr>
      <w:r>
        <w:rPr>
          <w:color w:val="231F20"/>
          <w:w w:val="95"/>
          <w:sz w:val="19"/>
        </w:rPr>
        <w:t>Inspection panels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>be provided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acilitate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cleaning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accumulated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dust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ducts and to obtain access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maintenance 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dampers.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2"/>
        </w:tabs>
        <w:spacing w:before="126"/>
        <w:ind w:left="2481" w:hanging="574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fire/smoke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dampers</w:t>
      </w:r>
    </w:p>
    <w:p w:rsidR="00145B00" w:rsidRDefault="00F34A26" w:rsidP="00F34A26">
      <w:pPr>
        <w:pStyle w:val="Paragraphedeliste"/>
        <w:numPr>
          <w:ilvl w:val="4"/>
          <w:numId w:val="24"/>
        </w:numPr>
        <w:tabs>
          <w:tab w:val="left" w:pos="2588"/>
        </w:tabs>
        <w:spacing w:before="112" w:line="235" w:lineRule="auto"/>
        <w:ind w:firstLine="0"/>
        <w:jc w:val="both"/>
        <w:rPr>
          <w:rFonts w:ascii="Microsoft Sans Serif"/>
          <w:sz w:val="19"/>
        </w:rPr>
      </w:pP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dampers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evaluated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located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in supply air ducts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>res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air and return air </w:t>
      </w:r>
      <w:r>
        <w:rPr>
          <w:color w:val="231F20"/>
          <w:w w:val="95"/>
          <w:sz w:val="19"/>
        </w:rPr>
        <w:t>ducts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passages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points</w:t>
      </w:r>
      <w:r>
        <w:rPr>
          <w:rFonts w:ascii="Microsoft Sans Serif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5"/>
          <w:numId w:val="24"/>
        </w:numPr>
        <w:tabs>
          <w:tab w:val="left" w:pos="2586"/>
        </w:tabs>
        <w:spacing w:before="110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At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24"/>
        </w:numPr>
        <w:tabs>
          <w:tab w:val="left" w:pos="2586"/>
        </w:tabs>
        <w:spacing w:before="32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ducts</w:t>
      </w:r>
      <w:r>
        <w:rPr>
          <w:rFonts w:ascii="Microsoft Sans Serif"/>
          <w:color w:val="231F20"/>
          <w:w w:val="85"/>
          <w:sz w:val="19"/>
        </w:rPr>
        <w:t>/</w:t>
      </w:r>
      <w:r>
        <w:rPr>
          <w:color w:val="231F20"/>
          <w:w w:val="85"/>
          <w:sz w:val="19"/>
        </w:rPr>
        <w:t>passages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enter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vertical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,</w:t>
      </w:r>
    </w:p>
    <w:p w:rsidR="00145B00" w:rsidRDefault="00F34A26" w:rsidP="00F34A26">
      <w:pPr>
        <w:pStyle w:val="Paragraphedeliste"/>
        <w:numPr>
          <w:ilvl w:val="5"/>
          <w:numId w:val="24"/>
        </w:numPr>
        <w:tabs>
          <w:tab w:val="left" w:pos="2586"/>
        </w:tabs>
        <w:spacing w:before="32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loors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</w:t>
      </w:r>
    </w:p>
    <w:p w:rsidR="00145B00" w:rsidRDefault="00F34A26" w:rsidP="00F34A26">
      <w:pPr>
        <w:pStyle w:val="Paragraphedeliste"/>
        <w:numPr>
          <w:ilvl w:val="5"/>
          <w:numId w:val="24"/>
        </w:numPr>
        <w:tabs>
          <w:tab w:val="left" w:pos="2586"/>
        </w:tabs>
        <w:spacing w:before="40" w:line="235" w:lineRule="auto"/>
        <w:rPr>
          <w:sz w:val="19"/>
        </w:rPr>
      </w:pPr>
      <w:r>
        <w:rPr>
          <w:color w:val="231F20"/>
          <w:w w:val="90"/>
          <w:sz w:val="19"/>
        </w:rPr>
        <w:t>At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inlet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return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every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loor.</w:t>
      </w:r>
    </w:p>
    <w:p w:rsidR="00145B00" w:rsidRDefault="00F34A26" w:rsidP="00F34A26">
      <w:pPr>
        <w:pStyle w:val="Paragraphedeliste"/>
        <w:numPr>
          <w:ilvl w:val="4"/>
          <w:numId w:val="24"/>
        </w:numPr>
        <w:tabs>
          <w:tab w:val="left" w:pos="2645"/>
        </w:tabs>
        <w:spacing w:before="37" w:line="235" w:lineRule="auto"/>
        <w:ind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amper</w:t>
      </w:r>
      <w:r>
        <w:rPr>
          <w:color w:val="231F20"/>
          <w:w w:val="95"/>
          <w:sz w:val="19"/>
        </w:rPr>
        <w:t xml:space="preserve">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motorized type</w:t>
      </w:r>
      <w:r>
        <w:rPr>
          <w:rFonts w:ascii="Microsoft Sans Serif"/>
          <w:color w:val="231F20"/>
          <w:w w:val="95"/>
          <w:sz w:val="19"/>
        </w:rPr>
        <w:t>/f</w:t>
      </w:r>
      <w:r>
        <w:rPr>
          <w:color w:val="231F20"/>
          <w:w w:val="95"/>
          <w:sz w:val="19"/>
        </w:rPr>
        <w:t>usible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lin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amper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so installed to provide complete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integrity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compartment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all passive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protection sealing.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amper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ould be accessible 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maintain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test and also replace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i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so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 xml:space="preserve">uired. </w:t>
      </w:r>
      <w:r>
        <w:rPr>
          <w:rFonts w:ascii="Microsoft Sans Serif"/>
          <w:color w:val="231F20"/>
          <w:w w:val="85"/>
          <w:sz w:val="19"/>
        </w:rPr>
        <w:t>D</w:t>
      </w:r>
      <w:r>
        <w:rPr>
          <w:color w:val="231F20"/>
          <w:w w:val="85"/>
          <w:sz w:val="19"/>
        </w:rPr>
        <w:t>amper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integrated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ire Alarm Panel 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uenced to operate as per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uirement and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interloc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arrangement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ety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Manual operation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acilities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damper operation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also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342"/>
        </w:tabs>
        <w:spacing w:before="128"/>
        <w:ind w:left="2341" w:hanging="434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Heating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7"/>
        </w:tabs>
        <w:spacing w:before="113" w:line="235" w:lineRule="auto"/>
        <w:ind w:left="1908" w:hanging="1"/>
        <w:jc w:val="both"/>
        <w:rPr>
          <w:sz w:val="19"/>
        </w:rPr>
      </w:pPr>
      <w:r>
        <w:rPr>
          <w:color w:val="231F20"/>
          <w:w w:val="90"/>
          <w:sz w:val="19"/>
        </w:rPr>
        <w:t>Installation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imney and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eating apparatus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practice </w:t>
      </w:r>
      <w:r>
        <w:rPr>
          <w:rFonts w:ascii="Microsoft Sans Serif"/>
          <w:color w:val="231F20"/>
          <w:w w:val="90"/>
          <w:sz w:val="19"/>
        </w:rPr>
        <w:t>[</w:t>
      </w:r>
      <w:r>
        <w:rPr>
          <w:color w:val="231F20"/>
          <w:w w:val="90"/>
          <w:sz w:val="19"/>
        </w:rPr>
        <w:t>4(10)</w:t>
      </w:r>
      <w:r>
        <w:rPr>
          <w:rFonts w:ascii="Microsoft Sans Serif"/>
          <w:color w:val="231F20"/>
          <w:w w:val="90"/>
          <w:sz w:val="19"/>
        </w:rPr>
        <w:t>]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484"/>
        </w:tabs>
        <w:spacing w:before="124"/>
        <w:ind w:left="2483" w:hanging="576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95"/>
          <w:sz w:val="19"/>
        </w:rPr>
        <w:t>Boiler</w:t>
      </w:r>
      <w:r>
        <w:rPr>
          <w:rFonts w:ascii="Microsoft Sans Serif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rooms</w:t>
      </w:r>
    </w:p>
    <w:p w:rsidR="00145B00" w:rsidRDefault="00F34A26" w:rsidP="00F34A26">
      <w:pPr>
        <w:pStyle w:val="Paragraphedeliste"/>
        <w:numPr>
          <w:ilvl w:val="4"/>
          <w:numId w:val="25"/>
        </w:numPr>
        <w:tabs>
          <w:tab w:val="left" w:pos="2640"/>
        </w:tabs>
        <w:spacing w:before="113" w:line="235" w:lineRule="auto"/>
        <w:ind w:hanging="1"/>
        <w:jc w:val="both"/>
        <w:rPr>
          <w:sz w:val="19"/>
        </w:rPr>
      </w:pPr>
      <w:r>
        <w:rPr>
          <w:color w:val="231F20"/>
          <w:w w:val="95"/>
          <w:sz w:val="19"/>
        </w:rPr>
        <w:t>Provisions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boiler and boiler rooms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Boilers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 xml:space="preserve">Act, </w:t>
      </w:r>
      <w:r>
        <w:rPr>
          <w:color w:val="231F20"/>
          <w:w w:val="95"/>
          <w:sz w:val="19"/>
        </w:rPr>
        <w:t>1923.</w:t>
      </w:r>
    </w:p>
    <w:p w:rsidR="00145B00" w:rsidRDefault="00F34A26" w:rsidP="00F34A26">
      <w:pPr>
        <w:pStyle w:val="Paragraphedeliste"/>
        <w:numPr>
          <w:ilvl w:val="4"/>
          <w:numId w:val="25"/>
        </w:numPr>
        <w:tabs>
          <w:tab w:val="left" w:pos="998"/>
        </w:tabs>
        <w:spacing w:before="58" w:line="235" w:lineRule="auto"/>
        <w:ind w:left="293" w:right="18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9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additional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aspects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may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account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boiler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rFonts w:ascii="Microsoft Sans Serif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5"/>
          <w:numId w:val="25"/>
        </w:numPr>
        <w:tabs>
          <w:tab w:val="left" w:pos="971"/>
        </w:tabs>
        <w:spacing w:before="73" w:line="235" w:lineRule="auto"/>
        <w:ind w:right="1807"/>
        <w:jc w:val="both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boilers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180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rating.</w:t>
      </w:r>
    </w:p>
    <w:p w:rsidR="00145B00" w:rsidRDefault="00F34A26" w:rsidP="00F34A26">
      <w:pPr>
        <w:pStyle w:val="Paragraphedeliste"/>
        <w:numPr>
          <w:ilvl w:val="5"/>
          <w:numId w:val="25"/>
        </w:numPr>
        <w:tabs>
          <w:tab w:val="left" w:pos="970"/>
        </w:tabs>
        <w:spacing w:before="32" w:line="235" w:lineRule="auto"/>
        <w:ind w:right="1807"/>
        <w:jc w:val="both"/>
        <w:rPr>
          <w:sz w:val="19"/>
        </w:rPr>
      </w:pPr>
      <w:r>
        <w:rPr>
          <w:color w:val="231F20"/>
          <w:w w:val="95"/>
          <w:sz w:val="19"/>
        </w:rPr>
        <w:t>Entry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 room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composite door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120 min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resistance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rating.</w:t>
      </w:r>
    </w:p>
    <w:p w:rsidR="00145B00" w:rsidRDefault="00F34A26" w:rsidP="00F34A26">
      <w:pPr>
        <w:pStyle w:val="Paragraphedeliste"/>
        <w:numPr>
          <w:ilvl w:val="5"/>
          <w:numId w:val="25"/>
        </w:numPr>
        <w:tabs>
          <w:tab w:val="left" w:pos="971"/>
        </w:tabs>
        <w:spacing w:before="29" w:line="235" w:lineRule="auto"/>
        <w:ind w:right="1808"/>
        <w:jc w:val="both"/>
        <w:rPr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boiler room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its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dedicated natural or 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 ventilation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system.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boiler room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ould be accepted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120 min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resistance rating duct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or</w:t>
      </w:r>
      <w:r>
        <w:rPr>
          <w:rFonts w:ascii="Microsoft Sans Serif"/>
          <w:color w:val="231F20"/>
          <w:w w:val="95"/>
          <w:sz w:val="19"/>
        </w:rPr>
        <w:t>k,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it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inter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 xml:space="preserve">ace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spacing w:val="9"/>
          <w:w w:val="95"/>
          <w:sz w:val="19"/>
        </w:rPr>
        <w:t>ot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er </w:t>
      </w:r>
      <w:r>
        <w:rPr>
          <w:color w:val="231F20"/>
          <w:spacing w:val="10"/>
          <w:w w:val="95"/>
          <w:sz w:val="19"/>
        </w:rPr>
        <w:t>mec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anical </w:t>
      </w:r>
      <w:r>
        <w:rPr>
          <w:color w:val="231F20"/>
          <w:w w:val="95"/>
          <w:sz w:val="19"/>
        </w:rPr>
        <w:t>areas.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entilation system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 not be allo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ed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 routed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electrical room area 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exits.</w:t>
      </w:r>
    </w:p>
    <w:p w:rsidR="00145B00" w:rsidRDefault="00F34A26" w:rsidP="00F34A26">
      <w:pPr>
        <w:pStyle w:val="Paragraphedeliste"/>
        <w:numPr>
          <w:ilvl w:val="5"/>
          <w:numId w:val="25"/>
        </w:numPr>
        <w:tabs>
          <w:tab w:val="left" w:pos="971"/>
        </w:tabs>
        <w:spacing w:before="30" w:line="235" w:lineRule="auto"/>
        <w:ind w:right="1808"/>
        <w:jc w:val="both"/>
        <w:rPr>
          <w:sz w:val="19"/>
        </w:rPr>
      </w:pP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oil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tan</w:t>
      </w:r>
      <w:r>
        <w:rPr>
          <w:rFonts w:ascii="Microsoft Sans Serif"/>
          <w:color w:val="231F20"/>
          <w:w w:val="95"/>
          <w:sz w:val="19"/>
        </w:rPr>
        <w:t>k 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boiler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 dy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ed enclosure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 volumetric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capacity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10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percent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volume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oil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tan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enclosure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illed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sand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300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827"/>
        </w:tabs>
        <w:spacing w:before="54"/>
        <w:ind w:left="826" w:hanging="53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Glazing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948"/>
        </w:tabs>
        <w:spacing w:before="80" w:line="235" w:lineRule="auto"/>
        <w:ind w:left="293" w:right="1808" w:hanging="1"/>
        <w:jc w:val="both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glazing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6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147"/>
          <w:sz w:val="19"/>
        </w:rPr>
        <w:t>‘</w:t>
      </w:r>
      <w:r>
        <w:rPr>
          <w:color w:val="231F20"/>
          <w:w w:val="98"/>
          <w:sz w:val="19"/>
        </w:rPr>
        <w:t>S</w:t>
      </w:r>
      <w:r>
        <w:rPr>
          <w:color w:val="231F20"/>
          <w:w w:val="81"/>
          <w:sz w:val="19"/>
        </w:rPr>
        <w:t>t</w:t>
      </w:r>
      <w:r>
        <w:rPr>
          <w:color w:val="231F20"/>
          <w:w w:val="91"/>
          <w:sz w:val="19"/>
        </w:rPr>
        <w:t>r</w:t>
      </w:r>
      <w:r>
        <w:rPr>
          <w:color w:val="231F20"/>
          <w:w w:val="88"/>
          <w:sz w:val="19"/>
        </w:rPr>
        <w:t>u</w:t>
      </w:r>
      <w:r>
        <w:rPr>
          <w:color w:val="231F20"/>
          <w:w w:val="94"/>
          <w:sz w:val="19"/>
        </w:rPr>
        <w:t>c</w:t>
      </w:r>
      <w:r>
        <w:rPr>
          <w:color w:val="231F20"/>
          <w:w w:val="81"/>
          <w:sz w:val="19"/>
        </w:rPr>
        <w:t>t</w:t>
      </w:r>
      <w:r>
        <w:rPr>
          <w:color w:val="231F20"/>
          <w:w w:val="88"/>
          <w:sz w:val="19"/>
        </w:rPr>
        <w:t>u</w:t>
      </w:r>
      <w:r>
        <w:rPr>
          <w:color w:val="231F20"/>
          <w:w w:val="91"/>
          <w:sz w:val="19"/>
        </w:rPr>
        <w:t>r</w:t>
      </w:r>
      <w:r>
        <w:rPr>
          <w:color w:val="231F20"/>
          <w:w w:val="83"/>
          <w:sz w:val="19"/>
        </w:rPr>
        <w:t>a</w:t>
      </w:r>
      <w:r>
        <w:rPr>
          <w:color w:val="231F20"/>
          <w:w w:val="119"/>
          <w:sz w:val="19"/>
        </w:rPr>
        <w:t>l</w:t>
      </w:r>
      <w:r>
        <w:rPr>
          <w:color w:val="231F20"/>
          <w:spacing w:val="-24"/>
          <w:sz w:val="19"/>
        </w:rPr>
        <w:t xml:space="preserve"> </w:t>
      </w:r>
      <w:r>
        <w:rPr>
          <w:rFonts w:ascii="Microsoft Sans Serif" w:hAnsi="Microsoft Sans Serif"/>
          <w:color w:val="231F20"/>
          <w:w w:val="98"/>
          <w:sz w:val="19"/>
        </w:rPr>
        <w:t>D</w:t>
      </w:r>
      <w:r>
        <w:rPr>
          <w:color w:val="231F20"/>
          <w:w w:val="83"/>
          <w:sz w:val="19"/>
        </w:rPr>
        <w:t>e</w:t>
      </w:r>
      <w:r>
        <w:rPr>
          <w:color w:val="231F20"/>
          <w:w w:val="86"/>
          <w:sz w:val="19"/>
        </w:rPr>
        <w:t>s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9"/>
          <w:sz w:val="19"/>
        </w:rPr>
        <w:t>g</w:t>
      </w:r>
      <w:r>
        <w:rPr>
          <w:color w:val="231F20"/>
          <w:w w:val="88"/>
          <w:sz w:val="19"/>
        </w:rPr>
        <w:t>n</w:t>
      </w:r>
      <w:r>
        <w:rPr>
          <w:rFonts w:ascii="Microsoft Sans Serif" w:hAnsi="Microsoft Sans Serif"/>
          <w:color w:val="231F20"/>
          <w:w w:val="88"/>
          <w:sz w:val="19"/>
        </w:rPr>
        <w:t>,</w:t>
      </w:r>
      <w:r>
        <w:rPr>
          <w:rFonts w:ascii="Microsoft Sans Serif" w:hAnsi="Microsoft Sans Serif"/>
          <w:color w:val="231F20"/>
          <w:spacing w:val="-15"/>
          <w:sz w:val="19"/>
        </w:rPr>
        <w:t xml:space="preserve"> </w:t>
      </w:r>
      <w:r>
        <w:rPr>
          <w:color w:val="231F20"/>
          <w:w w:val="98"/>
          <w:sz w:val="19"/>
        </w:rPr>
        <w:t>S</w:t>
      </w:r>
      <w:r>
        <w:rPr>
          <w:color w:val="231F20"/>
          <w:w w:val="83"/>
          <w:sz w:val="19"/>
        </w:rPr>
        <w:t>e</w:t>
      </w:r>
      <w:r>
        <w:rPr>
          <w:color w:val="231F20"/>
          <w:w w:val="94"/>
          <w:sz w:val="19"/>
        </w:rPr>
        <w:t>c</w:t>
      </w:r>
      <w:r>
        <w:rPr>
          <w:color w:val="231F20"/>
          <w:w w:val="81"/>
          <w:sz w:val="19"/>
        </w:rPr>
        <w:t>t</w:t>
      </w:r>
      <w:r>
        <w:rPr>
          <w:color w:val="231F20"/>
          <w:w w:val="119"/>
          <w:sz w:val="19"/>
        </w:rPr>
        <w:t>i</w:t>
      </w:r>
      <w:r>
        <w:rPr>
          <w:color w:val="231F20"/>
          <w:w w:val="90"/>
          <w:sz w:val="19"/>
        </w:rPr>
        <w:t>o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-24"/>
          <w:sz w:val="19"/>
        </w:rPr>
        <w:t xml:space="preserve"> </w:t>
      </w:r>
      <w:r>
        <w:rPr>
          <w:color w:val="231F20"/>
          <w:w w:val="90"/>
          <w:sz w:val="19"/>
        </w:rPr>
        <w:t>8</w:t>
      </w:r>
      <w:r>
        <w:rPr>
          <w:color w:val="231F20"/>
          <w:spacing w:val="-24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G</w:t>
      </w:r>
      <w:r>
        <w:rPr>
          <w:color w:val="231F20"/>
          <w:w w:val="119"/>
          <w:sz w:val="19"/>
        </w:rPr>
        <w:t>l</w:t>
      </w:r>
      <w:r>
        <w:rPr>
          <w:color w:val="231F20"/>
          <w:w w:val="83"/>
          <w:sz w:val="19"/>
        </w:rPr>
        <w:t>a</w:t>
      </w:r>
      <w:r>
        <w:rPr>
          <w:color w:val="231F20"/>
          <w:w w:val="86"/>
          <w:sz w:val="19"/>
        </w:rPr>
        <w:t>ss</w:t>
      </w:r>
      <w:r>
        <w:rPr>
          <w:color w:val="231F20"/>
          <w:spacing w:val="-24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d</w:t>
      </w:r>
      <w:r>
        <w:rPr>
          <w:color w:val="231F20"/>
          <w:spacing w:val="-24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G</w:t>
      </w:r>
      <w:r>
        <w:rPr>
          <w:color w:val="231F20"/>
          <w:w w:val="119"/>
          <w:sz w:val="19"/>
        </w:rPr>
        <w:t>l</w:t>
      </w:r>
      <w:r>
        <w:rPr>
          <w:color w:val="231F20"/>
          <w:w w:val="83"/>
          <w:sz w:val="19"/>
        </w:rPr>
        <w:t>a</w:t>
      </w:r>
      <w:r>
        <w:rPr>
          <w:color w:val="231F20"/>
          <w:w w:val="98"/>
          <w:sz w:val="19"/>
        </w:rPr>
        <w:t>z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rFonts w:ascii="Microsoft Sans Serif" w:hAnsi="Microsoft Sans Serif"/>
          <w:color w:val="231F20"/>
          <w:w w:val="171"/>
          <w:sz w:val="19"/>
        </w:rPr>
        <w:t>'</w:t>
      </w:r>
      <w:r>
        <w:rPr>
          <w:rFonts w:ascii="Microsoft Sans Serif" w:hAnsi="Microsoft Sans Serif"/>
          <w:color w:val="231F20"/>
          <w:spacing w:val="-15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15"/>
          <w:sz w:val="19"/>
        </w:rPr>
        <w:t xml:space="preserve"> </w:t>
      </w:r>
      <w:r>
        <w:rPr>
          <w:color w:val="231F20"/>
          <w:w w:val="81"/>
          <w:sz w:val="19"/>
        </w:rPr>
        <w:t>t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3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ode.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entire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glazing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assembly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rated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type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given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Table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1.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applicable along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provisions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 Part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related</w:t>
      </w:r>
      <w:r>
        <w:rPr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respective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uses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speci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ied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erein.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glass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not be permitted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enclosures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passage</w:t>
      </w:r>
      <w:r>
        <w:rPr>
          <w:rFonts w:ascii="Microsoft Sans Serif" w:hAns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ay.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967"/>
        </w:tabs>
        <w:spacing w:before="85" w:line="228" w:lineRule="exact"/>
        <w:ind w:left="966" w:hanging="674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G</w:t>
      </w:r>
      <w:r>
        <w:rPr>
          <w:color w:val="231F20"/>
          <w:w w:val="90"/>
          <w:sz w:val="19"/>
        </w:rPr>
        <w:t>lass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acade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</w:p>
    <w:p w:rsidR="00145B00" w:rsidRDefault="00F34A26">
      <w:pPr>
        <w:pStyle w:val="Corpsdetexte"/>
        <w:spacing w:line="228" w:lineRule="exact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ing</w:t>
      </w:r>
      <w:r>
        <w:rPr>
          <w:rFonts w:ascii="Microsoft Sans Serif"/>
          <w:color w:val="231F20"/>
        </w:rPr>
        <w:t>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86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ully sprin</w:t>
      </w: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lered buildings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aving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9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tempered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glass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combustible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assembly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ability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old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glass in place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provided. 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ensured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 600 mm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glass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acade </w:t>
      </w:r>
      <w:r>
        <w:rPr>
          <w:color w:val="231F20"/>
          <w:w w:val="90"/>
          <w:sz w:val="19"/>
        </w:rPr>
        <w:t>providing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ull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coverage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glass.</w:t>
      </w:r>
    </w:p>
    <w:p w:rsidR="00145B00" w:rsidRDefault="00F34A26">
      <w:pPr>
        <w:spacing w:before="120"/>
        <w:ind w:left="970" w:right="1807"/>
        <w:jc w:val="both"/>
        <w:rPr>
          <w:sz w:val="15"/>
        </w:rPr>
      </w:pPr>
      <w:r>
        <w:rPr>
          <w:color w:val="231F20"/>
          <w:sz w:val="15"/>
        </w:rPr>
        <w:t>N</w:t>
      </w:r>
      <w:r>
        <w:rPr>
          <w:rFonts w:ascii="Microsoft Sans Serif" w:hAnsi="Microsoft Sans Serif"/>
          <w:color w:val="231F20"/>
          <w:sz w:val="15"/>
        </w:rPr>
        <w:t>O</w:t>
      </w:r>
      <w:r>
        <w:rPr>
          <w:color w:val="231F20"/>
          <w:sz w:val="15"/>
        </w:rPr>
        <w:t>TE</w:t>
      </w:r>
      <w:r>
        <w:rPr>
          <w:color w:val="231F20"/>
          <w:spacing w:val="-11"/>
          <w:sz w:val="15"/>
        </w:rPr>
        <w:t xml:space="preserve"> </w:t>
      </w:r>
      <w:r>
        <w:rPr>
          <w:rFonts w:ascii="Microsoft Sans Serif" w:hAnsi="Microsoft Sans Serif"/>
          <w:color w:val="231F20"/>
          <w:w w:val="115"/>
          <w:sz w:val="15"/>
        </w:rPr>
        <w:t>—</w:t>
      </w:r>
      <w:r>
        <w:rPr>
          <w:rFonts w:ascii="Microsoft Sans Serif" w:hAnsi="Microsoft Sans Serif"/>
          <w:color w:val="231F20"/>
          <w:spacing w:val="-9"/>
          <w:w w:val="115"/>
          <w:sz w:val="15"/>
        </w:rPr>
        <w:t xml:space="preserve"> </w:t>
      </w:r>
      <w:r>
        <w:rPr>
          <w:color w:val="231F20"/>
          <w:sz w:val="15"/>
        </w:rPr>
        <w:t>In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case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o</w:t>
      </w:r>
      <w:r>
        <w:rPr>
          <w:rFonts w:ascii="Microsoft Sans Serif" w:hAnsi="Microsoft Sans Serif"/>
          <w:color w:val="231F20"/>
          <w:sz w:val="15"/>
        </w:rPr>
        <w:t>f</w:t>
      </w:r>
      <w:r>
        <w:rPr>
          <w:rFonts w:ascii="Microsoft Sans Serif" w:hAnsi="Microsoft Sans Serif"/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all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ot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er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buildings</w:t>
      </w:r>
      <w:r>
        <w:rPr>
          <w:rFonts w:ascii="Microsoft Sans Serif" w:hAnsi="Microsoft Sans Serif"/>
          <w:color w:val="231F20"/>
          <w:sz w:val="15"/>
        </w:rPr>
        <w:t>,</w:t>
      </w:r>
      <w:r>
        <w:rPr>
          <w:rFonts w:ascii="Microsoft Sans Serif" w:hAnsi="Microsoft Sans Serif"/>
          <w:color w:val="231F20"/>
          <w:spacing w:val="-4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f</w:t>
      </w:r>
      <w:r>
        <w:rPr>
          <w:color w:val="231F20"/>
          <w:sz w:val="15"/>
        </w:rPr>
        <w:t>ire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resistance</w:t>
      </w:r>
      <w:r>
        <w:rPr>
          <w:color w:val="231F20"/>
          <w:spacing w:val="-45"/>
          <w:sz w:val="15"/>
        </w:rPr>
        <w:t xml:space="preserve"> </w:t>
      </w:r>
      <w:r>
        <w:rPr>
          <w:color w:val="231F20"/>
          <w:w w:val="95"/>
          <w:sz w:val="15"/>
        </w:rPr>
        <w:t>rating o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 xml:space="preserve">glass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acade 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all be in accordance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sz w:val="15"/>
        </w:rPr>
        <w:t>Table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1.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105" w:line="235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All gaps bet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een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 xml:space="preserve">slabs and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acade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assembly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allbe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sealed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at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all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levels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by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approved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f</w:t>
      </w:r>
      <w:r>
        <w:rPr>
          <w:color w:val="231F20"/>
          <w:spacing w:val="-3"/>
          <w:w w:val="90"/>
          <w:sz w:val="19"/>
        </w:rPr>
        <w:t>ire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resistant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sealant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material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</w:t>
      </w:r>
      <w:r>
        <w:rPr>
          <w:rFonts w:ascii="Microsoft Sans Serif"/>
          <w:color w:val="231F20"/>
          <w:spacing w:val="-2"/>
          <w:w w:val="90"/>
          <w:sz w:val="19"/>
        </w:rPr>
        <w:t>q</w:t>
      </w:r>
      <w:r>
        <w:rPr>
          <w:color w:val="231F20"/>
          <w:spacing w:val="-2"/>
          <w:w w:val="90"/>
          <w:sz w:val="19"/>
        </w:rPr>
        <w:t>ual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ire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rating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slab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prevent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propagation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f</w:t>
      </w:r>
      <w:r>
        <w:rPr>
          <w:color w:val="231F20"/>
          <w:spacing w:val="-3"/>
          <w:w w:val="90"/>
          <w:sz w:val="19"/>
        </w:rPr>
        <w:t>rom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one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loor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anot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er.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971"/>
        </w:tabs>
        <w:spacing w:before="11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penable panels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on 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spaced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10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apart measured along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external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centre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color w:val="231F20"/>
          <w:spacing w:val="-1"/>
          <w:w w:val="90"/>
          <w:sz w:val="19"/>
        </w:rPr>
        <w:t>to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color w:val="231F20"/>
          <w:spacing w:val="-1"/>
          <w:w w:val="90"/>
          <w:sz w:val="19"/>
        </w:rPr>
        <w:t>centre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access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openings.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openings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operable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een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color w:val="231F20"/>
          <w:spacing w:val="-1"/>
          <w:w w:val="90"/>
        </w:rPr>
        <w:t>1.2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1.5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in</w:t>
      </w:r>
    </w:p>
    <w:p w:rsidR="00145B00" w:rsidRDefault="00145B00">
      <w:pPr>
        <w:spacing w:line="228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5"/>
        <w:jc w:val="left"/>
        <w:rPr>
          <w:sz w:val="15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25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1"/>
        <w:jc w:val="left"/>
        <w:rPr>
          <w:rFonts w:ascii="Arial MT"/>
          <w:sz w:val="21"/>
        </w:rPr>
      </w:pPr>
    </w:p>
    <w:p w:rsidR="00145B00" w:rsidRDefault="00145B00">
      <w:pPr>
        <w:rPr>
          <w:rFonts w:ascii="Arial MT"/>
          <w:sz w:val="21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07" w:line="247" w:lineRule="auto"/>
        <w:ind w:left="2585"/>
        <w:rPr>
          <w:rFonts w:ascii="Times New Roman" w:hAnsi="Times New Roman"/>
        </w:rPr>
      </w:pPr>
      <w:r>
        <w:rPr>
          <w:rFonts w:ascii="Times New Roman" w:hAnsi="Times New Roman"/>
          <w:color w:val="231F20"/>
          <w:w w:val="95"/>
        </w:rPr>
        <w:t>the</w:t>
      </w:r>
      <w:r>
        <w:rPr>
          <w:rFonts w:ascii="Times New Roman" w:hAnsi="Times New Roman"/>
          <w:color w:val="231F20"/>
          <w:spacing w:val="-13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form</w:t>
      </w:r>
      <w:r>
        <w:rPr>
          <w:rFonts w:ascii="Times New Roman" w:hAnsi="Times New Roman"/>
          <w:color w:val="231F20"/>
          <w:spacing w:val="-12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of</w:t>
      </w:r>
      <w:r>
        <w:rPr>
          <w:rFonts w:ascii="Times New Roman" w:hAnsi="Times New Roman"/>
          <w:color w:val="231F20"/>
          <w:spacing w:val="-12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openable</w:t>
      </w:r>
      <w:r>
        <w:rPr>
          <w:rFonts w:ascii="Times New Roman" w:hAnsi="Times New Roman"/>
          <w:color w:val="231F20"/>
          <w:spacing w:val="-12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panels</w:t>
      </w:r>
      <w:r>
        <w:rPr>
          <w:rFonts w:ascii="Times New Roman" w:hAnsi="Times New Roman"/>
          <w:color w:val="231F20"/>
          <w:spacing w:val="-12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(fire</w:t>
      </w:r>
      <w:r>
        <w:rPr>
          <w:rFonts w:ascii="Times New Roman" w:hAnsi="Times New Roman"/>
          <w:color w:val="231F20"/>
          <w:spacing w:val="-12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access</w:t>
      </w:r>
      <w:r>
        <w:rPr>
          <w:rFonts w:ascii="Times New Roman" w:hAnsi="Times New Roman"/>
          <w:color w:val="231F20"/>
          <w:spacing w:val="-13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panels)</w:t>
      </w:r>
      <w:r>
        <w:rPr>
          <w:rFonts w:ascii="Times New Roman" w:hAnsi="Times New Roman"/>
          <w:color w:val="231F20"/>
          <w:spacing w:val="-42"/>
          <w:w w:val="95"/>
        </w:rPr>
        <w:t xml:space="preserve"> </w:t>
      </w:r>
      <w:r>
        <w:rPr>
          <w:rFonts w:ascii="Times New Roman" w:hAnsi="Times New Roman"/>
          <w:color w:val="231F20"/>
        </w:rPr>
        <w:t>of size not less than 1 000 mm × 1 000 mm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opening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outwards.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The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wordings,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‘FIRE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  <w:w w:val="95"/>
        </w:rPr>
        <w:t>OPENABLE</w:t>
      </w:r>
      <w:r>
        <w:rPr>
          <w:rFonts w:ascii="Times New Roman" w:hAnsi="Times New Roman"/>
          <w:color w:val="231F20"/>
          <w:spacing w:val="6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PANEL</w:t>
      </w:r>
      <w:r>
        <w:rPr>
          <w:rFonts w:ascii="Times New Roman" w:hAnsi="Times New Roman"/>
          <w:color w:val="231F20"/>
          <w:spacing w:val="7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—</w:t>
      </w:r>
      <w:r>
        <w:rPr>
          <w:rFonts w:ascii="Times New Roman" w:hAnsi="Times New Roman"/>
          <w:color w:val="231F20"/>
          <w:spacing w:val="7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OPEN</w:t>
      </w:r>
      <w:r>
        <w:rPr>
          <w:rFonts w:ascii="Times New Roman" w:hAnsi="Times New Roman"/>
          <w:color w:val="231F20"/>
          <w:spacing w:val="7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IN</w:t>
      </w:r>
      <w:r>
        <w:rPr>
          <w:rFonts w:ascii="Times New Roman" w:hAnsi="Times New Roman"/>
          <w:color w:val="231F20"/>
          <w:spacing w:val="7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CASE</w:t>
      </w:r>
      <w:r>
        <w:rPr>
          <w:rFonts w:ascii="Times New Roman" w:hAnsi="Times New Roman"/>
          <w:color w:val="231F20"/>
          <w:spacing w:val="6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OF</w:t>
      </w:r>
    </w:p>
    <w:p w:rsidR="00145B00" w:rsidRDefault="00F34A26">
      <w:pPr>
        <w:pStyle w:val="Corpsdetexte"/>
        <w:spacing w:before="3" w:line="247" w:lineRule="auto"/>
        <w:ind w:left="2585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FIRE,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DO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NOT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OBSTRUCT’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of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at</w:t>
      </w:r>
      <w:r>
        <w:rPr>
          <w:rFonts w:ascii="Times New Roman" w:hAnsi="Times New Roman"/>
          <w:color w:val="231F20"/>
          <w:spacing w:val="44"/>
        </w:rPr>
        <w:t xml:space="preserve"> </w:t>
      </w:r>
      <w:r>
        <w:rPr>
          <w:rFonts w:ascii="Times New Roman" w:hAnsi="Times New Roman"/>
          <w:color w:val="231F20"/>
        </w:rPr>
        <w:t>least</w:t>
      </w:r>
      <w:r>
        <w:rPr>
          <w:rFonts w:ascii="Times New Roman" w:hAnsi="Times New Roman"/>
          <w:color w:val="231F20"/>
          <w:spacing w:val="-45"/>
        </w:rPr>
        <w:t xml:space="preserve"> </w:t>
      </w:r>
      <w:r>
        <w:rPr>
          <w:rFonts w:ascii="Times New Roman" w:hAnsi="Times New Roman"/>
          <w:color w:val="231F20"/>
        </w:rPr>
        <w:t>25 mm letter height shall be marked on the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 xml:space="preserve">internal side. Such panels shall be </w:t>
      </w:r>
      <w:r>
        <w:rPr>
          <w:rFonts w:ascii="Times New Roman" w:hAnsi="Times New Roman"/>
          <w:color w:val="231F20"/>
        </w:rPr>
        <w:t>suitably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distributed on each floor based on occupant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concentration. These shall not be limited to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</w:rPr>
        <w:t>cubicle areas and shall be also located in</w:t>
      </w:r>
      <w:r>
        <w:rPr>
          <w:rFonts w:ascii="Times New Roman" w:hAnsi="Times New Roman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  <w:w w:val="95"/>
        </w:rPr>
        <w:t>common areas/corridors to facilitate access by</w:t>
      </w:r>
      <w:r>
        <w:rPr>
          <w:rFonts w:ascii="Times New Roman" w:hAnsi="Times New Roman"/>
          <w:color w:val="231F20"/>
          <w:spacing w:val="1"/>
          <w:w w:val="95"/>
        </w:rPr>
        <w:t xml:space="preserve"> </w:t>
      </w:r>
      <w:r>
        <w:rPr>
          <w:rFonts w:ascii="Times New Roman" w:hAnsi="Times New Roman"/>
          <w:color w:val="231F20"/>
        </w:rPr>
        <w:t>the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building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Times New Roman" w:hAnsi="Times New Roman"/>
          <w:color w:val="231F20"/>
        </w:rPr>
        <w:t>occupants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and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Times New Roman" w:hAnsi="Times New Roman"/>
          <w:color w:val="231F20"/>
        </w:rPr>
        <w:t>fire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personnel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Times New Roman" w:hAnsi="Times New Roman"/>
          <w:color w:val="231F20"/>
        </w:rPr>
        <w:t>for</w:t>
      </w:r>
      <w:r>
        <w:rPr>
          <w:rFonts w:ascii="Times New Roman" w:hAnsi="Times New Roman"/>
          <w:color w:val="231F20"/>
          <w:spacing w:val="-46"/>
        </w:rPr>
        <w:t xml:space="preserve"> </w:t>
      </w:r>
      <w:r>
        <w:rPr>
          <w:rFonts w:ascii="Times New Roman" w:hAnsi="Times New Roman"/>
          <w:color w:val="231F20"/>
        </w:rPr>
        <w:t>smoke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Times New Roman" w:hAnsi="Times New Roman"/>
          <w:color w:val="231F20"/>
        </w:rPr>
        <w:t>exhaust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Times New Roman" w:hAnsi="Times New Roman"/>
          <w:color w:val="231F20"/>
        </w:rPr>
        <w:t>in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Times New Roman" w:hAnsi="Times New Roman"/>
          <w:color w:val="231F20"/>
        </w:rPr>
        <w:t>times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Times New Roman" w:hAnsi="Times New Roman"/>
          <w:color w:val="231F20"/>
        </w:rPr>
        <w:t>of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Times New Roman" w:hAnsi="Times New Roman"/>
          <w:color w:val="231F20"/>
        </w:rPr>
        <w:t>distress.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2428"/>
        </w:tabs>
        <w:spacing w:before="118"/>
        <w:ind w:left="2427" w:hanging="520"/>
        <w:jc w:val="both"/>
        <w:rPr>
          <w:rFonts w:ascii="Trebuchet MS"/>
          <w:sz w:val="19"/>
        </w:rPr>
      </w:pPr>
      <w:r>
        <w:rPr>
          <w:rFonts w:ascii="Trebuchet MS"/>
          <w:color w:val="231F20"/>
          <w:w w:val="90"/>
          <w:sz w:val="19"/>
        </w:rPr>
        <w:t>Surface</w:t>
      </w:r>
      <w:r>
        <w:rPr>
          <w:rFonts w:ascii="Trebuchet MS"/>
          <w:color w:val="231F20"/>
          <w:spacing w:val="21"/>
          <w:w w:val="90"/>
          <w:sz w:val="19"/>
        </w:rPr>
        <w:t xml:space="preserve"> </w:t>
      </w:r>
      <w:r>
        <w:rPr>
          <w:rFonts w:ascii="Trebuchet MS"/>
          <w:color w:val="231F20"/>
          <w:w w:val="90"/>
          <w:sz w:val="19"/>
        </w:rPr>
        <w:t>Interior</w:t>
      </w:r>
      <w:r>
        <w:rPr>
          <w:rFonts w:ascii="Trebuchet MS"/>
          <w:color w:val="231F20"/>
          <w:spacing w:val="22"/>
          <w:w w:val="90"/>
          <w:sz w:val="19"/>
        </w:rPr>
        <w:t xml:space="preserve"> </w:t>
      </w:r>
      <w:r>
        <w:rPr>
          <w:rFonts w:ascii="Trebuchet MS"/>
          <w:color w:val="231F20"/>
          <w:w w:val="90"/>
          <w:sz w:val="19"/>
        </w:rPr>
        <w:t>Finishes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91"/>
        </w:tabs>
        <w:spacing w:before="119" w:line="247" w:lineRule="auto"/>
        <w:ind w:left="1908" w:firstLine="0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sz w:val="19"/>
        </w:rPr>
        <w:t>The use of combustible surface finishes on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walls (including facade of the building) and ceilings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affects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safety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occupants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a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building.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Such</w:t>
      </w:r>
      <w:r>
        <w:rPr>
          <w:rFonts w:ascii="Times New Roman"/>
          <w:color w:val="231F20"/>
          <w:spacing w:val="-46"/>
          <w:sz w:val="19"/>
        </w:rPr>
        <w:t xml:space="preserve"> </w:t>
      </w:r>
      <w:r>
        <w:rPr>
          <w:rFonts w:ascii="Times New Roman"/>
          <w:color w:val="231F20"/>
          <w:sz w:val="19"/>
        </w:rPr>
        <w:t>finishes tend to spread the fire and even though the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structural</w:t>
      </w:r>
      <w:r>
        <w:rPr>
          <w:rFonts w:ascii="Times New Roman"/>
          <w:color w:val="231F20"/>
          <w:sz w:val="19"/>
        </w:rPr>
        <w:t xml:space="preserve"> elements may be adequately fire resistant,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serious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danger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to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life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may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result.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It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is,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therefore,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essential to have adequate precautions to minimise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spread of flame on wall, facade of building and ceiling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surfaces.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finishing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materials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used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for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various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rFonts w:ascii="Times New Roman"/>
          <w:color w:val="231F20"/>
          <w:w w:val="95"/>
          <w:sz w:val="19"/>
        </w:rPr>
        <w:t>urfaces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and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decor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shall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be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such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that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it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shall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not</w:t>
      </w:r>
      <w:r>
        <w:rPr>
          <w:rFonts w:ascii="Times New Roman"/>
          <w:color w:val="231F20"/>
          <w:spacing w:val="-8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generate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toxic</w:t>
      </w:r>
      <w:r>
        <w:rPr>
          <w:rFonts w:ascii="Times New Roman"/>
          <w:color w:val="231F20"/>
          <w:spacing w:val="-8"/>
          <w:sz w:val="19"/>
        </w:rPr>
        <w:t xml:space="preserve"> </w:t>
      </w:r>
      <w:r>
        <w:rPr>
          <w:rFonts w:ascii="Times New Roman"/>
          <w:color w:val="231F20"/>
          <w:sz w:val="19"/>
        </w:rPr>
        <w:t>smoke/fumes.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95"/>
        </w:tabs>
        <w:spacing w:before="121" w:line="247" w:lineRule="auto"/>
        <w:ind w:left="1908" w:firstLine="0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sz w:val="19"/>
        </w:rPr>
        <w:t>The susceptibility of various types of wall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 to fire is determined in terms of the rate of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flame.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Based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on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rate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flame,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surfacing material shall</w:t>
      </w:r>
      <w:r>
        <w:rPr>
          <w:rFonts w:ascii="Times New Roman"/>
          <w:color w:val="231F20"/>
          <w:sz w:val="19"/>
        </w:rPr>
        <w:t xml:space="preserve"> be considered as divided into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four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classes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as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follows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{</w:t>
      </w:r>
      <w:r>
        <w:rPr>
          <w:rFonts w:ascii="Trebuchet MS"/>
          <w:color w:val="231F20"/>
          <w:w w:val="95"/>
          <w:sz w:val="19"/>
        </w:rPr>
        <w:t>see</w:t>
      </w:r>
      <w:r>
        <w:rPr>
          <w:rFonts w:ascii="Trebuchet MS"/>
          <w:color w:val="231F20"/>
          <w:spacing w:val="-15"/>
          <w:w w:val="95"/>
          <w:sz w:val="19"/>
        </w:rPr>
        <w:t xml:space="preserve"> </w:t>
      </w:r>
      <w:r>
        <w:rPr>
          <w:rFonts w:ascii="Trebuchet MS"/>
          <w:color w:val="231F20"/>
          <w:w w:val="95"/>
          <w:sz w:val="19"/>
        </w:rPr>
        <w:t>also</w:t>
      </w:r>
      <w:r>
        <w:rPr>
          <w:rFonts w:ascii="Trebuchet MS"/>
          <w:color w:val="231F20"/>
          <w:spacing w:val="-22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good</w:t>
      </w:r>
      <w:r>
        <w:rPr>
          <w:rFonts w:ascii="Times New Roman"/>
          <w:color w:val="231F20"/>
          <w:spacing w:val="-8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practice</w:t>
      </w:r>
      <w:r>
        <w:rPr>
          <w:rFonts w:ascii="Times New Roman"/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[4(11)]}: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114"/>
        <w:ind w:hanging="340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z w:val="19"/>
        </w:rPr>
        <w:t>Class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1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rFonts w:ascii="Times New Roman"/>
          <w:color w:val="231F20"/>
          <w:sz w:val="19"/>
        </w:rPr>
        <w:t>very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low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44"/>
        <w:ind w:hanging="340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z w:val="19"/>
        </w:rPr>
        <w:t>Class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2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low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43"/>
        <w:ind w:hanging="340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z w:val="19"/>
        </w:rPr>
        <w:t>Class</w:t>
      </w:r>
      <w:r>
        <w:rPr>
          <w:rFonts w:ascii="Times New Roman"/>
          <w:color w:val="231F20"/>
          <w:spacing w:val="-6"/>
          <w:sz w:val="19"/>
        </w:rPr>
        <w:t xml:space="preserve"> </w:t>
      </w:r>
      <w:r>
        <w:rPr>
          <w:rFonts w:ascii="Times New Roman"/>
          <w:color w:val="231F20"/>
          <w:sz w:val="19"/>
        </w:rPr>
        <w:t>3</w:t>
      </w:r>
      <w:r>
        <w:rPr>
          <w:rFonts w:ascii="Times New Roman"/>
          <w:color w:val="231F20"/>
          <w:spacing w:val="-6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6"/>
          <w:sz w:val="19"/>
        </w:rPr>
        <w:t xml:space="preserve"> </w:t>
      </w:r>
      <w:r>
        <w:rPr>
          <w:rFonts w:ascii="Times New Roman"/>
          <w:color w:val="231F20"/>
          <w:sz w:val="19"/>
        </w:rPr>
        <w:t>medium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</w:t>
      </w:r>
      <w:r>
        <w:rPr>
          <w:rFonts w:ascii="Times New Roman"/>
          <w:color w:val="231F20"/>
          <w:spacing w:val="-6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spread.</w:t>
      </w:r>
    </w:p>
    <w:p w:rsidR="00145B00" w:rsidRDefault="00F34A26" w:rsidP="00F34A26">
      <w:pPr>
        <w:pStyle w:val="Paragraphedeliste"/>
        <w:numPr>
          <w:ilvl w:val="4"/>
          <w:numId w:val="14"/>
        </w:numPr>
        <w:tabs>
          <w:tab w:val="left" w:pos="2586"/>
        </w:tabs>
        <w:spacing w:before="48"/>
        <w:ind w:hanging="340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z w:val="19"/>
        </w:rPr>
        <w:t>Class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4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rapid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flame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2577"/>
        </w:tabs>
        <w:spacing w:before="120" w:line="247" w:lineRule="auto"/>
        <w:ind w:left="1908" w:firstLine="0"/>
        <w:jc w:val="both"/>
        <w:rPr>
          <w:rFonts w:ascii="Times New Roman"/>
          <w:sz w:val="19"/>
        </w:rPr>
      </w:pPr>
      <w:r>
        <w:pict>
          <v:group id="_x0000_s1091" style="position:absolute;left:0;text-align:left;margin-left:96.3pt;margin-top:46.55pt;width:201.85pt;height:.6pt;z-index:-251673088;mso-position-horizontal-relative:page" coordorigin="1926,932" coordsize="4037,12">
            <v:rect id="_x0000_s1092" style="position:absolute;left:1926;top:933;width:940;height:10" fillcolor="#231f20" stroked="f"/>
            <v:line id="_x0000_s1093" style="position:absolute" from="1926,934" to="2865,934" strokecolor="#231f20" strokeweight=".07964mm"/>
            <v:rect id="_x0000_s1094" style="position:absolute;left:2865;top:933;width:10;height:10" fillcolor="#231f20" stroked="f"/>
            <v:line id="_x0000_s1095" style="position:absolute" from="2865,934" to="2874,934" strokecolor="#231f20" strokeweight=".07964mm"/>
            <v:line id="_x0000_s1096" style="position:absolute" from="2863,938" to="2868,938" strokecolor="#231f20" strokeweight=".15917mm"/>
            <v:rect id="_x0000_s1097" style="position:absolute;left:2874;top:933;width:1296;height:10" fillcolor="#231f20" stroked="f"/>
            <v:line id="_x0000_s1098" style="position:absolute" from="2874,934" to="4170,934" strokecolor="#231f20" strokeweight=".07964mm"/>
            <v:rect id="_x0000_s1099" style="position:absolute;left:4170;top:933;width:10;height:10" fillcolor="#231f20" stroked="f"/>
            <v:line id="_x0000_s1100" style="position:absolute" from="4170,934" to="4179,934" strokecolor="#231f20" strokeweight=".07964mm"/>
            <v:line id="_x0000_s1101" style="position:absolute" from="4168,938" to="4172,938" strokecolor="#231f20" strokeweight=".15917mm"/>
            <v:rect id="_x0000_s1102" style="position:absolute;left:4179;top:933;width:1784;height:10" fillcolor="#231f20" stroked="f"/>
            <v:line id="_x0000_s1103" style="position:absolute" from="4179,934" to="5962,934" strokecolor="#231f20" strokeweight=".07964mm"/>
            <w10:wrap type="topAndBottom" anchorx="page"/>
          </v:group>
        </w:pict>
      </w:r>
      <w:r>
        <w:rPr>
          <w:rFonts w:ascii="Times New Roman"/>
          <w:color w:val="231F20"/>
          <w:sz w:val="19"/>
        </w:rPr>
        <w:t>The uses for which surface materials falling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into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various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classes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shall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be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adopted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building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construction</w:t>
      </w:r>
      <w:r>
        <w:rPr>
          <w:rFonts w:ascii="Times New Roman"/>
          <w:color w:val="231F20"/>
          <w:spacing w:val="-2"/>
          <w:sz w:val="19"/>
        </w:rPr>
        <w:t xml:space="preserve"> </w:t>
      </w:r>
      <w:r>
        <w:rPr>
          <w:rFonts w:ascii="Times New Roman"/>
          <w:color w:val="231F20"/>
          <w:sz w:val="19"/>
        </w:rPr>
        <w:t>are</w:t>
      </w:r>
      <w:r>
        <w:rPr>
          <w:rFonts w:ascii="Times New Roman"/>
          <w:color w:val="231F20"/>
          <w:spacing w:val="-2"/>
          <w:sz w:val="19"/>
        </w:rPr>
        <w:t xml:space="preserve"> </w:t>
      </w:r>
      <w:r>
        <w:rPr>
          <w:rFonts w:ascii="Times New Roman"/>
          <w:color w:val="231F20"/>
          <w:sz w:val="19"/>
        </w:rPr>
        <w:t>given</w:t>
      </w:r>
      <w:r>
        <w:rPr>
          <w:rFonts w:ascii="Times New Roman"/>
          <w:color w:val="231F20"/>
          <w:spacing w:val="-1"/>
          <w:sz w:val="19"/>
        </w:rPr>
        <w:t xml:space="preserve"> </w:t>
      </w:r>
      <w:r>
        <w:rPr>
          <w:rFonts w:ascii="Times New Roman"/>
          <w:color w:val="231F20"/>
          <w:sz w:val="19"/>
        </w:rPr>
        <w:t>below:</w:t>
      </w:r>
    </w:p>
    <w:p w:rsidR="00145B00" w:rsidRDefault="00F34A26">
      <w:pPr>
        <w:pStyle w:val="Corpsdetexte"/>
        <w:tabs>
          <w:tab w:val="left" w:pos="2632"/>
          <w:tab w:val="left" w:pos="4194"/>
        </w:tabs>
        <w:spacing w:before="13"/>
        <w:ind w:left="1508"/>
        <w:jc w:val="center"/>
        <w:rPr>
          <w:rFonts w:ascii="Trebuchet MS"/>
        </w:rPr>
      </w:pPr>
      <w:r>
        <w:rPr>
          <w:rFonts w:ascii="Trebuchet MS"/>
          <w:color w:val="231F20"/>
          <w:w w:val="95"/>
        </w:rPr>
        <w:t>Class</w:t>
      </w:r>
      <w:r>
        <w:rPr>
          <w:rFonts w:ascii="Trebuchet MS"/>
          <w:color w:val="231F20"/>
          <w:spacing w:val="-9"/>
          <w:w w:val="95"/>
        </w:rPr>
        <w:t xml:space="preserve"> </w:t>
      </w:r>
      <w:r>
        <w:rPr>
          <w:rFonts w:ascii="Trebuchet MS"/>
          <w:color w:val="231F20"/>
          <w:w w:val="95"/>
        </w:rPr>
        <w:t>1</w:t>
      </w:r>
      <w:r>
        <w:rPr>
          <w:rFonts w:ascii="Trebuchet MS"/>
          <w:color w:val="231F20"/>
          <w:w w:val="95"/>
        </w:rPr>
        <w:tab/>
        <w:t>Class</w:t>
      </w:r>
      <w:r>
        <w:rPr>
          <w:rFonts w:ascii="Trebuchet MS"/>
          <w:color w:val="231F20"/>
          <w:spacing w:val="-8"/>
          <w:w w:val="95"/>
        </w:rPr>
        <w:t xml:space="preserve"> </w:t>
      </w:r>
      <w:r>
        <w:rPr>
          <w:rFonts w:ascii="Trebuchet MS"/>
          <w:color w:val="231F20"/>
          <w:w w:val="95"/>
        </w:rPr>
        <w:t>2</w:t>
      </w:r>
      <w:r>
        <w:rPr>
          <w:rFonts w:ascii="Trebuchet MS"/>
          <w:color w:val="231F20"/>
          <w:w w:val="95"/>
        </w:rPr>
        <w:tab/>
        <w:t>Class</w:t>
      </w:r>
      <w:r>
        <w:rPr>
          <w:rFonts w:ascii="Trebuchet MS"/>
          <w:color w:val="231F20"/>
          <w:spacing w:val="-6"/>
          <w:w w:val="95"/>
        </w:rPr>
        <w:t xml:space="preserve"> </w:t>
      </w:r>
      <w:r>
        <w:rPr>
          <w:rFonts w:ascii="Trebuchet MS"/>
          <w:color w:val="231F20"/>
          <w:w w:val="95"/>
        </w:rPr>
        <w:t>3</w:t>
      </w:r>
    </w:p>
    <w:p w:rsidR="00145B00" w:rsidRDefault="00F34A26">
      <w:pPr>
        <w:pStyle w:val="Corpsdetexte"/>
        <w:tabs>
          <w:tab w:val="left" w:pos="2631"/>
          <w:tab w:val="left" w:pos="4194"/>
        </w:tabs>
        <w:spacing w:before="20"/>
        <w:ind w:left="1507"/>
        <w:jc w:val="center"/>
        <w:rPr>
          <w:rFonts w:ascii="Times New Roman"/>
        </w:rPr>
      </w:pPr>
      <w:r>
        <w:pict>
          <v:group id="_x0000_s1104" style="position:absolute;left:0;text-align:left;margin-left:96.3pt;margin-top:14pt;width:201.85pt;height:.6pt;z-index:-251672064;mso-position-horizontal-relative:page" coordorigin="1926,280" coordsize="4037,12">
            <v:rect id="_x0000_s1105" style="position:absolute;left:1926;top:282;width:940;height:10" fillcolor="#231f20" stroked="f"/>
            <v:line id="_x0000_s1106" style="position:absolute" from="1926,283" to="2865,283" strokecolor="#231f20" strokeweight=".07964mm"/>
            <v:rect id="_x0000_s1107" style="position:absolute;left:2865;top:282;width:10;height:10" fillcolor="#231f20" stroked="f"/>
            <v:line id="_x0000_s1108" style="position:absolute" from="2865,283" to="2874,283" strokecolor="#231f20" strokeweight=".07964mm"/>
            <v:line id="_x0000_s1109" style="position:absolute" from="2863,287" to="2868,287" strokecolor="#231f20" strokeweight=".15917mm"/>
            <v:rect id="_x0000_s1110" style="position:absolute;left:2874;top:282;width:1296;height:10" fillcolor="#231f20" stroked="f"/>
            <v:line id="_x0000_s1111" style="position:absolute" from="2874,283" to="4170,283" strokecolor="#231f20" strokeweight=".07964mm"/>
            <v:rect id="_x0000_s1112" style="position:absolute;left:4170;top:282;width:10;height:10" fillcolor="#231f20" stroked="f"/>
            <v:line id="_x0000_s1113" style="position:absolute" from="4170,283" to="4179,283" strokecolor="#231f20" strokeweight=".07964mm"/>
            <v:line id="_x0000_s1114" style="position:absolute" from="4168,287" to="4172,287" strokecolor="#231f20" strokeweight=".15917mm"/>
            <v:rect id="_x0000_s1115" style="position:absolute;left:4179;top:282;width:1784;height:10" fillcolor="#231f20" stroked="f"/>
            <v:line id="_x0000_s1116" style="position:absolute" from="4179,283" to="5962,283" strokecolor="#231f20" strokeweight=".07964mm"/>
            <w10:wrap type="topAndBottom" anchorx="page"/>
          </v:group>
        </w:pict>
      </w:r>
      <w:r>
        <w:rPr>
          <w:rFonts w:ascii="Times New Roman"/>
          <w:color w:val="231F20"/>
        </w:rPr>
        <w:t>(1)</w:t>
      </w:r>
      <w:r>
        <w:rPr>
          <w:rFonts w:ascii="Times New Roman"/>
          <w:color w:val="231F20"/>
        </w:rPr>
        <w:tab/>
        <w:t>(2)</w:t>
      </w:r>
      <w:r>
        <w:rPr>
          <w:rFonts w:ascii="Times New Roman"/>
          <w:color w:val="231F20"/>
        </w:rPr>
        <w:tab/>
        <w:t>(3)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950"/>
        </w:tabs>
        <w:spacing w:before="107" w:line="247" w:lineRule="auto"/>
        <w:ind w:right="1805" w:firstLine="0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w w:val="98"/>
          <w:sz w:val="19"/>
        </w:rPr>
        <w:br w:type="column"/>
      </w:r>
      <w:r>
        <w:rPr>
          <w:rFonts w:ascii="Times New Roman"/>
          <w:color w:val="231F20"/>
          <w:sz w:val="19"/>
        </w:rPr>
        <w:t>Materials of Class 4 which include untreated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wood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rFonts w:ascii="Times New Roman"/>
          <w:color w:val="231F20"/>
          <w:sz w:val="19"/>
        </w:rPr>
        <w:t>fiberboards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may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be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used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with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due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fire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Times New Roman"/>
          <w:color w:val="231F20"/>
          <w:sz w:val="19"/>
        </w:rPr>
        <w:t>retardant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treatment as ceiling lining, provided the ceiling is at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least, 2.4 m from the top surface of the floor below,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and the wall surfaces conform to requirements of class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[</w:t>
      </w:r>
      <w:r>
        <w:rPr>
          <w:rFonts w:ascii="Trebuchet MS"/>
          <w:color w:val="231F20"/>
          <w:w w:val="95"/>
          <w:sz w:val="19"/>
        </w:rPr>
        <w:t xml:space="preserve">see </w:t>
      </w:r>
      <w:r>
        <w:rPr>
          <w:rFonts w:ascii="Times New Roman"/>
          <w:color w:val="231F20"/>
          <w:w w:val="95"/>
          <w:sz w:val="19"/>
        </w:rPr>
        <w:t xml:space="preserve">Note </w:t>
      </w:r>
      <w:r>
        <w:rPr>
          <w:rFonts w:ascii="Trebuchet MS"/>
          <w:color w:val="231F20"/>
          <w:w w:val="95"/>
          <w:sz w:val="19"/>
        </w:rPr>
        <w:t xml:space="preserve">under </w:t>
      </w:r>
      <w:r>
        <w:rPr>
          <w:rFonts w:ascii="Microsoft Sans Serif"/>
          <w:color w:val="231F20"/>
          <w:w w:val="95"/>
          <w:sz w:val="19"/>
        </w:rPr>
        <w:t>3.4.11.3</w:t>
      </w:r>
      <w:r>
        <w:rPr>
          <w:rFonts w:ascii="Times New Roman"/>
          <w:color w:val="231F20"/>
          <w:w w:val="95"/>
          <w:sz w:val="19"/>
        </w:rPr>
        <w:t>]. Class 4 materials shall not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 xml:space="preserve">be used in </w:t>
      </w:r>
      <w:r>
        <w:rPr>
          <w:rFonts w:ascii="Times New Roman"/>
          <w:color w:val="231F20"/>
          <w:sz w:val="19"/>
        </w:rPr>
        <w:t>kitchens, corridors and staircases. Some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materials contain bitumen and, in addition to risk from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spread of fire, emit dense smoke on burning; such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materials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shall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be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excluded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from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use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under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these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conditions and shall also not be used for construction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 xml:space="preserve">of </w:t>
      </w:r>
      <w:r>
        <w:rPr>
          <w:rFonts w:ascii="Times New Roman"/>
          <w:color w:val="231F20"/>
          <w:sz w:val="19"/>
        </w:rPr>
        <w:t>ceiling where the plenum is used for return air in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air conditioned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buildings.</w:t>
      </w:r>
    </w:p>
    <w:p w:rsidR="00145B00" w:rsidRDefault="00F34A26" w:rsidP="00F34A26">
      <w:pPr>
        <w:pStyle w:val="Paragraphedeliste"/>
        <w:numPr>
          <w:ilvl w:val="3"/>
          <w:numId w:val="14"/>
        </w:numPr>
        <w:tabs>
          <w:tab w:val="left" w:pos="964"/>
        </w:tabs>
        <w:spacing w:before="147" w:line="247" w:lineRule="auto"/>
        <w:ind w:right="1804" w:firstLine="0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sz w:val="19"/>
        </w:rPr>
        <w:t>When frames, walls, partitions or floors are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lined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with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combustible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materials,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surfaces</w:t>
      </w:r>
      <w:r>
        <w:rPr>
          <w:rFonts w:ascii="Times New Roman"/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on</w:t>
      </w:r>
      <w:r>
        <w:rPr>
          <w:rFonts w:ascii="Times New Roman"/>
          <w:color w:val="231F20"/>
          <w:spacing w:val="-9"/>
          <w:sz w:val="19"/>
        </w:rPr>
        <w:t xml:space="preserve"> </w:t>
      </w:r>
      <w:r>
        <w:rPr>
          <w:rFonts w:ascii="Times New Roman"/>
          <w:color w:val="231F20"/>
          <w:sz w:val="19"/>
        </w:rPr>
        <w:t>both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sides</w:t>
      </w:r>
      <w:r>
        <w:rPr>
          <w:rFonts w:ascii="Times New Roman"/>
          <w:color w:val="231F20"/>
          <w:spacing w:val="-8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materials</w:t>
      </w:r>
      <w:r>
        <w:rPr>
          <w:rFonts w:ascii="Times New Roman"/>
          <w:color w:val="231F20"/>
          <w:spacing w:val="-8"/>
          <w:sz w:val="19"/>
        </w:rPr>
        <w:t xml:space="preserve"> </w:t>
      </w:r>
      <w:r>
        <w:rPr>
          <w:rFonts w:ascii="Times New Roman"/>
          <w:color w:val="231F20"/>
          <w:sz w:val="19"/>
        </w:rPr>
        <w:t>shall</w:t>
      </w:r>
      <w:r>
        <w:rPr>
          <w:rFonts w:ascii="Times New Roman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conform</w:t>
      </w:r>
      <w:r>
        <w:rPr>
          <w:rFonts w:ascii="Times New Roman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to</w:t>
      </w:r>
      <w:r>
        <w:rPr>
          <w:rFonts w:ascii="Times New Roman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-8"/>
          <w:sz w:val="19"/>
        </w:rPr>
        <w:t xml:space="preserve"> </w:t>
      </w:r>
      <w:r>
        <w:rPr>
          <w:rFonts w:ascii="Times New Roman"/>
          <w:color w:val="231F20"/>
          <w:sz w:val="19"/>
        </w:rPr>
        <w:t>appropriate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class, because there i</w:t>
      </w:r>
      <w:r>
        <w:rPr>
          <w:rFonts w:ascii="Times New Roman"/>
          <w:color w:val="231F20"/>
          <w:sz w:val="19"/>
        </w:rPr>
        <w:t>s considerable danger from fire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starting and rapidly spreading within the concealed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cavity unknown to the occupants whose escape may be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hampered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thereby.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For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detailed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pacing w:val="9"/>
          <w:sz w:val="19"/>
        </w:rPr>
        <w:t>information</w:t>
      </w:r>
      <w:r>
        <w:rPr>
          <w:rFonts w:ascii="Times New Roman"/>
          <w:color w:val="231F20"/>
          <w:spacing w:val="10"/>
          <w:sz w:val="19"/>
        </w:rPr>
        <w:t xml:space="preserve"> </w:t>
      </w:r>
      <w:r>
        <w:rPr>
          <w:rFonts w:ascii="Times New Roman"/>
          <w:color w:val="231F20"/>
          <w:sz w:val="19"/>
        </w:rPr>
        <w:t>on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materials and details of construction with their fire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 xml:space="preserve">resistance rating, </w:t>
      </w:r>
      <w:r>
        <w:rPr>
          <w:rFonts w:ascii="Times New Roman"/>
          <w:color w:val="231F20"/>
          <w:sz w:val="19"/>
        </w:rPr>
        <w:t>reference may be made to good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practice</w:t>
      </w:r>
      <w:r>
        <w:rPr>
          <w:rFonts w:ascii="Times New Roman"/>
          <w:color w:val="231F20"/>
          <w:spacing w:val="13"/>
          <w:sz w:val="19"/>
        </w:rPr>
        <w:t xml:space="preserve"> </w:t>
      </w:r>
      <w:r>
        <w:rPr>
          <w:rFonts w:ascii="Times New Roman"/>
          <w:color w:val="231F20"/>
          <w:sz w:val="19"/>
        </w:rPr>
        <w:t>[4(12)].</w:t>
      </w:r>
    </w:p>
    <w:p w:rsidR="00145B00" w:rsidRDefault="00F34A26" w:rsidP="00F34A26">
      <w:pPr>
        <w:pStyle w:val="Paragraphedeliste"/>
        <w:numPr>
          <w:ilvl w:val="2"/>
          <w:numId w:val="14"/>
        </w:numPr>
        <w:tabs>
          <w:tab w:val="left" w:pos="819"/>
        </w:tabs>
        <w:spacing w:before="146"/>
        <w:ind w:left="818" w:hanging="529"/>
        <w:jc w:val="both"/>
        <w:rPr>
          <w:rFonts w:ascii="Trebuchet MS"/>
          <w:sz w:val="19"/>
        </w:rPr>
      </w:pPr>
      <w:r>
        <w:rPr>
          <w:rFonts w:ascii="Trebuchet MS"/>
          <w:color w:val="231F20"/>
          <w:w w:val="95"/>
          <w:sz w:val="19"/>
        </w:rPr>
        <w:t>Fire</w:t>
      </w:r>
      <w:r>
        <w:rPr>
          <w:rFonts w:ascii="Trebuchet MS"/>
          <w:color w:val="231F20"/>
          <w:spacing w:val="-9"/>
          <w:w w:val="95"/>
          <w:sz w:val="19"/>
        </w:rPr>
        <w:t xml:space="preserve"> </w:t>
      </w:r>
      <w:r>
        <w:rPr>
          <w:rFonts w:ascii="Trebuchet MS"/>
          <w:color w:val="231F20"/>
          <w:w w:val="95"/>
          <w:sz w:val="19"/>
        </w:rPr>
        <w:t>Command</w:t>
      </w:r>
      <w:r>
        <w:rPr>
          <w:rFonts w:ascii="Trebuchet MS"/>
          <w:color w:val="231F20"/>
          <w:spacing w:val="-8"/>
          <w:w w:val="95"/>
          <w:sz w:val="19"/>
        </w:rPr>
        <w:t xml:space="preserve"> </w:t>
      </w:r>
      <w:r>
        <w:rPr>
          <w:rFonts w:ascii="Trebuchet MS"/>
          <w:color w:val="231F20"/>
          <w:w w:val="95"/>
          <w:sz w:val="19"/>
        </w:rPr>
        <w:t>Centre</w:t>
      </w:r>
      <w:r>
        <w:rPr>
          <w:rFonts w:ascii="Trebuchet MS"/>
          <w:color w:val="231F20"/>
          <w:spacing w:val="-8"/>
          <w:w w:val="95"/>
          <w:sz w:val="19"/>
        </w:rPr>
        <w:t xml:space="preserve"> </w:t>
      </w:r>
      <w:r>
        <w:rPr>
          <w:rFonts w:ascii="Trebuchet MS"/>
          <w:color w:val="231F20"/>
          <w:w w:val="95"/>
          <w:sz w:val="19"/>
        </w:rPr>
        <w:t>(FCC)</w:t>
      </w:r>
    </w:p>
    <w:p w:rsidR="00145B00" w:rsidRDefault="00F34A26" w:rsidP="00F34A26">
      <w:pPr>
        <w:pStyle w:val="Paragraphedeliste"/>
        <w:numPr>
          <w:ilvl w:val="0"/>
          <w:numId w:val="26"/>
        </w:numPr>
        <w:tabs>
          <w:tab w:val="left" w:pos="968"/>
        </w:tabs>
        <w:spacing w:before="151" w:line="247" w:lineRule="auto"/>
        <w:ind w:right="1804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w w:val="95"/>
          <w:sz w:val="19"/>
        </w:rPr>
        <w:t>Fire command centre shall be on the entrance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floor of the building having direct access. The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control room shall have the main fire alarm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panel with communication system (suitable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pub</w:t>
      </w:r>
      <w:r>
        <w:rPr>
          <w:rFonts w:ascii="Times New Roman"/>
          <w:color w:val="231F20"/>
          <w:sz w:val="19"/>
        </w:rPr>
        <w:t>lic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address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system)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to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aid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floors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and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facilities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for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receiving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message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from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different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floors.</w:t>
      </w:r>
    </w:p>
    <w:p w:rsidR="00145B00" w:rsidRDefault="00F34A26" w:rsidP="00F34A26">
      <w:pPr>
        <w:pStyle w:val="Paragraphedeliste"/>
        <w:numPr>
          <w:ilvl w:val="0"/>
          <w:numId w:val="26"/>
        </w:numPr>
        <w:tabs>
          <w:tab w:val="left" w:pos="968"/>
        </w:tabs>
        <w:spacing w:before="59" w:line="247" w:lineRule="auto"/>
        <w:ind w:right="1804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w w:val="95"/>
          <w:sz w:val="19"/>
        </w:rPr>
        <w:t>Fire command centre shall be constructed with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120 min rating walls with a fire door and shall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be provided with emergency lighting. Interior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finishes shall not</w:t>
      </w:r>
      <w:r>
        <w:rPr>
          <w:rFonts w:ascii="Times New Roman"/>
          <w:color w:val="231F20"/>
          <w:w w:val="95"/>
          <w:sz w:val="19"/>
        </w:rPr>
        <w:t xml:space="preserve"> use any flammable materials.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All controls and monitoring of fire alarm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systems,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pressurization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systems,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smoke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management systems shall happen from this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room.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Monitoring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integrated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building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management systems, CCTVs or any other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critical</w:t>
      </w:r>
      <w:r>
        <w:rPr>
          <w:rFonts w:ascii="Times New Roman"/>
          <w:color w:val="231F20"/>
          <w:spacing w:val="22"/>
          <w:sz w:val="19"/>
        </w:rPr>
        <w:t xml:space="preserve"> </w:t>
      </w:r>
      <w:r>
        <w:rPr>
          <w:rFonts w:ascii="Times New Roman"/>
          <w:color w:val="231F20"/>
          <w:sz w:val="19"/>
        </w:rPr>
        <w:t>parameters</w:t>
      </w:r>
      <w:r>
        <w:rPr>
          <w:rFonts w:ascii="Times New Roman"/>
          <w:color w:val="231F20"/>
          <w:spacing w:val="23"/>
          <w:sz w:val="19"/>
        </w:rPr>
        <w:t xml:space="preserve"> </w:t>
      </w:r>
      <w:r>
        <w:rPr>
          <w:rFonts w:ascii="Times New Roman"/>
          <w:color w:val="231F20"/>
          <w:sz w:val="19"/>
        </w:rPr>
        <w:t>in</w:t>
      </w:r>
      <w:r>
        <w:rPr>
          <w:rFonts w:ascii="Times New Roman"/>
          <w:color w:val="231F20"/>
          <w:spacing w:val="23"/>
          <w:sz w:val="19"/>
        </w:rPr>
        <w:t xml:space="preserve"> </w:t>
      </w:r>
      <w:r>
        <w:rPr>
          <w:rFonts w:ascii="Times New Roman"/>
          <w:color w:val="231F20"/>
          <w:sz w:val="19"/>
        </w:rPr>
        <w:t>b</w:t>
      </w:r>
      <w:r>
        <w:rPr>
          <w:rFonts w:ascii="Times New Roman"/>
          <w:color w:val="231F20"/>
          <w:sz w:val="19"/>
        </w:rPr>
        <w:t>uilding</w:t>
      </w:r>
      <w:r>
        <w:rPr>
          <w:rFonts w:ascii="Times New Roman"/>
          <w:color w:val="231F20"/>
          <w:spacing w:val="23"/>
          <w:sz w:val="19"/>
        </w:rPr>
        <w:t xml:space="preserve"> </w:t>
      </w:r>
      <w:r>
        <w:rPr>
          <w:rFonts w:ascii="Times New Roman"/>
          <w:color w:val="231F20"/>
          <w:sz w:val="19"/>
        </w:rPr>
        <w:t>may</w:t>
      </w:r>
      <w:r>
        <w:rPr>
          <w:rFonts w:ascii="Times New Roman"/>
          <w:color w:val="231F20"/>
          <w:spacing w:val="22"/>
          <w:sz w:val="19"/>
        </w:rPr>
        <w:t xml:space="preserve"> </w:t>
      </w:r>
      <w:r>
        <w:rPr>
          <w:rFonts w:ascii="Times New Roman"/>
          <w:color w:val="231F20"/>
          <w:sz w:val="19"/>
        </w:rPr>
        <w:t>also</w:t>
      </w:r>
      <w:r>
        <w:rPr>
          <w:rFonts w:ascii="Times New Roman"/>
          <w:color w:val="231F20"/>
          <w:spacing w:val="23"/>
          <w:sz w:val="19"/>
        </w:rPr>
        <w:t xml:space="preserve"> </w:t>
      </w:r>
      <w:r>
        <w:rPr>
          <w:rFonts w:ascii="Times New Roman"/>
          <w:color w:val="231F20"/>
          <w:sz w:val="19"/>
        </w:rPr>
        <w:t>be</w:t>
      </w:r>
    </w:p>
    <w:p w:rsidR="00145B00" w:rsidRDefault="00145B00">
      <w:pPr>
        <w:spacing w:line="247" w:lineRule="auto"/>
        <w:jc w:val="both"/>
        <w:rPr>
          <w:rFonts w:ascii="Times New Roman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6" w:space="40"/>
            <w:col w:w="6164"/>
          </w:cols>
        </w:sectPr>
      </w:pPr>
    </w:p>
    <w:p w:rsidR="00145B00" w:rsidRDefault="00F34A26">
      <w:pPr>
        <w:pStyle w:val="Corpsdetexte"/>
        <w:spacing w:before="28"/>
        <w:ind w:left="2025" w:right="-18"/>
        <w:jc w:val="left"/>
        <w:rPr>
          <w:rFonts w:ascii="Times New Roman"/>
        </w:rPr>
      </w:pPr>
      <w:r>
        <w:rPr>
          <w:rFonts w:ascii="Times New Roman"/>
          <w:color w:val="231F20"/>
        </w:rPr>
        <w:t>May be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used in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any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  <w:spacing w:val="-1"/>
        </w:rPr>
        <w:t>situation</w:t>
      </w:r>
    </w:p>
    <w:p w:rsidR="00145B00" w:rsidRDefault="00F34A26">
      <w:pPr>
        <w:pStyle w:val="Corpsdetexte"/>
        <w:tabs>
          <w:tab w:val="left" w:pos="1087"/>
        </w:tabs>
        <w:spacing w:before="28"/>
        <w:ind w:left="261"/>
        <w:jc w:val="left"/>
        <w:rPr>
          <w:rFonts w:ascii="Times New Roman"/>
        </w:rPr>
      </w:pPr>
      <w:r>
        <w:br w:type="column"/>
      </w:r>
      <w:r>
        <w:rPr>
          <w:rFonts w:ascii="Times New Roman"/>
          <w:color w:val="231F20"/>
        </w:rPr>
        <w:t>May</w:t>
      </w:r>
      <w:r>
        <w:rPr>
          <w:rFonts w:ascii="Times New Roman"/>
          <w:color w:val="231F20"/>
          <w:spacing w:val="3"/>
        </w:rPr>
        <w:t xml:space="preserve"> </w:t>
      </w:r>
      <w:r>
        <w:rPr>
          <w:rFonts w:ascii="Times New Roman"/>
          <w:color w:val="231F20"/>
        </w:rPr>
        <w:t>be</w:t>
      </w:r>
      <w:r>
        <w:rPr>
          <w:rFonts w:ascii="Times New Roman"/>
          <w:color w:val="231F20"/>
          <w:spacing w:val="13"/>
        </w:rPr>
        <w:t xml:space="preserve"> </w:t>
      </w:r>
      <w:r>
        <w:rPr>
          <w:rFonts w:ascii="Times New Roman"/>
          <w:color w:val="231F20"/>
        </w:rPr>
        <w:t>used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rFonts w:ascii="Times New Roman"/>
          <w:color w:val="231F20"/>
        </w:rPr>
        <w:t>in</w:t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  <w:spacing w:val="-4"/>
        </w:rPr>
        <w:t>any</w:t>
      </w:r>
    </w:p>
    <w:p w:rsidR="00145B00" w:rsidRDefault="00F34A26">
      <w:pPr>
        <w:pStyle w:val="Corpsdetexte"/>
        <w:tabs>
          <w:tab w:val="left" w:pos="1128"/>
          <w:tab w:val="left" w:pos="1168"/>
        </w:tabs>
        <w:spacing w:line="237" w:lineRule="auto"/>
        <w:ind w:left="261"/>
        <w:jc w:val="left"/>
        <w:rPr>
          <w:rFonts w:ascii="Times New Roman"/>
        </w:rPr>
      </w:pPr>
      <w:r>
        <w:rPr>
          <w:rFonts w:ascii="Times New Roman"/>
          <w:color w:val="231F20"/>
        </w:rPr>
        <w:t>situation,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except</w:t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  <w:spacing w:val="-3"/>
        </w:rPr>
        <w:t>on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rFonts w:ascii="Times New Roman"/>
          <w:color w:val="231F20"/>
        </w:rPr>
        <w:t>walls,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facade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rFonts w:ascii="Times New Roman"/>
          <w:color w:val="231F20"/>
        </w:rPr>
        <w:t>of</w:t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  <w:spacing w:val="-3"/>
        </w:rPr>
        <w:t>the</w:t>
      </w:r>
    </w:p>
    <w:p w:rsidR="00145B00" w:rsidRDefault="00F34A26">
      <w:pPr>
        <w:pStyle w:val="Corpsdetexte"/>
        <w:ind w:left="261"/>
        <w:jc w:val="left"/>
        <w:rPr>
          <w:rFonts w:ascii="Times New Roman"/>
        </w:rPr>
      </w:pPr>
      <w:r>
        <w:rPr>
          <w:rFonts w:ascii="Times New Roman"/>
          <w:color w:val="231F20"/>
        </w:rPr>
        <w:t>building,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staircase</w:t>
      </w:r>
      <w:r>
        <w:rPr>
          <w:rFonts w:ascii="Times New Roman"/>
          <w:color w:val="231F20"/>
          <w:spacing w:val="11"/>
        </w:rPr>
        <w:t xml:space="preserve"> </w:t>
      </w:r>
      <w:r>
        <w:rPr>
          <w:rFonts w:ascii="Times New Roman"/>
          <w:color w:val="231F20"/>
        </w:rPr>
        <w:t>and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rFonts w:ascii="Times New Roman"/>
          <w:color w:val="231F20"/>
        </w:rPr>
        <w:t>corridors</w:t>
      </w:r>
    </w:p>
    <w:p w:rsidR="00145B00" w:rsidRDefault="00F34A26">
      <w:pPr>
        <w:pStyle w:val="Corpsdetexte"/>
        <w:tabs>
          <w:tab w:val="left" w:pos="1615"/>
        </w:tabs>
        <w:spacing w:before="30" w:line="237" w:lineRule="auto"/>
        <w:ind w:left="166" w:hanging="1"/>
        <w:rPr>
          <w:rFonts w:ascii="Times New Roman"/>
        </w:rPr>
      </w:pPr>
      <w:r>
        <w:br w:type="column"/>
      </w:r>
      <w:r>
        <w:rPr>
          <w:rFonts w:ascii="Times New Roman"/>
          <w:color w:val="231F20"/>
        </w:rPr>
        <w:t>May be used only in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living rooms and bed</w:t>
      </w:r>
      <w:r>
        <w:rPr>
          <w:rFonts w:ascii="Times New Roman"/>
          <w:color w:val="231F20"/>
          <w:spacing w:val="-46"/>
        </w:rPr>
        <w:t xml:space="preserve"> </w:t>
      </w:r>
      <w:r>
        <w:rPr>
          <w:rFonts w:ascii="Times New Roman"/>
          <w:color w:val="231F20"/>
        </w:rPr>
        <w:t>rooms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(but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not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in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rooms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on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roof)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and only</w:t>
      </w:r>
      <w:r>
        <w:rPr>
          <w:rFonts w:ascii="Times New Roman"/>
          <w:color w:val="231F20"/>
        </w:rPr>
        <w:t xml:space="preserve"> as a lining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solid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walls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and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partitions;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not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on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rFonts w:ascii="Times New Roman"/>
          <w:color w:val="231F20"/>
        </w:rPr>
        <w:t>staircases</w:t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  <w:spacing w:val="-3"/>
        </w:rPr>
        <w:t>or</w:t>
      </w:r>
      <w:r>
        <w:rPr>
          <w:rFonts w:ascii="Times New Roman"/>
          <w:color w:val="231F20"/>
          <w:spacing w:val="-46"/>
        </w:rPr>
        <w:t xml:space="preserve"> </w:t>
      </w:r>
      <w:r>
        <w:rPr>
          <w:rFonts w:ascii="Times New Roman"/>
          <w:color w:val="231F20"/>
        </w:rPr>
        <w:t>corridors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or</w:t>
      </w:r>
      <w:r>
        <w:rPr>
          <w:rFonts w:ascii="Times New Roman"/>
          <w:color w:val="231F20"/>
          <w:spacing w:val="47"/>
        </w:rPr>
        <w:t xml:space="preserve"> </w:t>
      </w:r>
      <w:r>
        <w:rPr>
          <w:rFonts w:ascii="Times New Roman"/>
          <w:color w:val="231F20"/>
        </w:rPr>
        <w:t>facade</w:t>
      </w:r>
      <w:r>
        <w:rPr>
          <w:rFonts w:ascii="Times New Roman"/>
          <w:color w:val="231F20"/>
          <w:spacing w:val="1"/>
        </w:rPr>
        <w:t xml:space="preserve"> </w:t>
      </w:r>
      <w:r>
        <w:rPr>
          <w:rFonts w:ascii="Times New Roman"/>
          <w:color w:val="231F20"/>
        </w:rPr>
        <w:t>of</w:t>
      </w:r>
      <w:r>
        <w:rPr>
          <w:rFonts w:ascii="Times New Roman"/>
          <w:color w:val="231F20"/>
          <w:spacing w:val="-4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Times New Roman"/>
          <w:color w:val="231F20"/>
        </w:rPr>
        <w:t>building.</w:t>
      </w:r>
    </w:p>
    <w:p w:rsidR="00145B00" w:rsidRDefault="00F34A26">
      <w:pPr>
        <w:pStyle w:val="Corpsdetexte"/>
        <w:spacing w:line="184" w:lineRule="exact"/>
        <w:ind w:left="1056"/>
        <w:rPr>
          <w:rFonts w:ascii="Times New Roman"/>
        </w:rPr>
      </w:pPr>
      <w:r>
        <w:br w:type="column"/>
      </w:r>
      <w:r>
        <w:rPr>
          <w:rFonts w:ascii="Times New Roman"/>
          <w:color w:val="231F20"/>
        </w:rPr>
        <w:t>from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</w:rPr>
        <w:t>same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</w:rPr>
        <w:t>room.</w:t>
      </w:r>
    </w:p>
    <w:p w:rsidR="00145B00" w:rsidRDefault="00F34A26" w:rsidP="00F34A26">
      <w:pPr>
        <w:pStyle w:val="Paragraphedeliste"/>
        <w:numPr>
          <w:ilvl w:val="0"/>
          <w:numId w:val="26"/>
        </w:numPr>
        <w:tabs>
          <w:tab w:val="left" w:pos="1057"/>
        </w:tabs>
        <w:spacing w:before="61" w:line="247" w:lineRule="auto"/>
        <w:ind w:left="1056" w:right="1806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w w:val="95"/>
          <w:sz w:val="19"/>
        </w:rPr>
        <w:t>Details of all floor plans along with the details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39"/>
          <w:sz w:val="19"/>
        </w:rPr>
        <w:t xml:space="preserve"> </w:t>
      </w:r>
      <w:r>
        <w:rPr>
          <w:rFonts w:ascii="Times New Roman"/>
          <w:color w:val="231F20"/>
          <w:sz w:val="19"/>
        </w:rPr>
        <w:t>firefighting</w:t>
      </w:r>
      <w:r>
        <w:rPr>
          <w:rFonts w:ascii="Times New Roman"/>
          <w:color w:val="231F20"/>
          <w:spacing w:val="40"/>
          <w:sz w:val="19"/>
        </w:rPr>
        <w:t xml:space="preserve"> </w:t>
      </w:r>
      <w:r>
        <w:rPr>
          <w:rFonts w:ascii="Times New Roman"/>
          <w:color w:val="231F20"/>
          <w:sz w:val="19"/>
        </w:rPr>
        <w:t>equipment</w:t>
      </w:r>
      <w:r>
        <w:rPr>
          <w:rFonts w:ascii="Times New Roman"/>
          <w:color w:val="231F20"/>
          <w:spacing w:val="40"/>
          <w:sz w:val="19"/>
        </w:rPr>
        <w:t xml:space="preserve"> </w:t>
      </w:r>
      <w:r>
        <w:rPr>
          <w:rFonts w:ascii="Times New Roman"/>
          <w:color w:val="231F20"/>
          <w:sz w:val="19"/>
        </w:rPr>
        <w:t>and</w:t>
      </w:r>
      <w:r>
        <w:rPr>
          <w:rFonts w:ascii="Times New Roman"/>
          <w:color w:val="231F20"/>
          <w:spacing w:val="40"/>
          <w:sz w:val="19"/>
        </w:rPr>
        <w:t xml:space="preserve"> </w:t>
      </w:r>
      <w:r>
        <w:rPr>
          <w:rFonts w:ascii="Times New Roman"/>
          <w:color w:val="231F20"/>
          <w:sz w:val="19"/>
        </w:rPr>
        <w:t>installations</w:t>
      </w:r>
      <w:r>
        <w:rPr>
          <w:rFonts w:ascii="Times New Roman"/>
          <w:color w:val="231F20"/>
          <w:spacing w:val="-45"/>
          <w:sz w:val="19"/>
        </w:rPr>
        <w:t xml:space="preserve"> </w:t>
      </w:r>
      <w:r>
        <w:rPr>
          <w:rFonts w:ascii="Times New Roman"/>
          <w:color w:val="231F20"/>
          <w:sz w:val="19"/>
        </w:rPr>
        <w:t>(2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sets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pacing w:val="10"/>
          <w:sz w:val="19"/>
        </w:rPr>
        <w:t xml:space="preserve">laminated </w:t>
      </w:r>
      <w:r>
        <w:rPr>
          <w:rFonts w:ascii="Times New Roman"/>
          <w:color w:val="231F20"/>
          <w:sz w:val="19"/>
        </w:rPr>
        <w:t>and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pacing w:val="10"/>
          <w:sz w:val="19"/>
        </w:rPr>
        <w:t xml:space="preserve">bound) </w:t>
      </w:r>
      <w:r>
        <w:rPr>
          <w:rFonts w:ascii="Times New Roman"/>
          <w:color w:val="231F20"/>
          <w:spacing w:val="9"/>
          <w:sz w:val="19"/>
        </w:rPr>
        <w:t xml:space="preserve">shall </w:t>
      </w:r>
      <w:r>
        <w:rPr>
          <w:rFonts w:ascii="Times New Roman"/>
          <w:color w:val="231F20"/>
          <w:sz w:val="19"/>
        </w:rPr>
        <w:t>be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maintained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in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fire</w:t>
      </w:r>
      <w:r>
        <w:rPr>
          <w:rFonts w:ascii="Times New Roman"/>
          <w:color w:val="231F20"/>
          <w:spacing w:val="-2"/>
          <w:sz w:val="19"/>
        </w:rPr>
        <w:t xml:space="preserve"> </w:t>
      </w:r>
      <w:r>
        <w:rPr>
          <w:rFonts w:ascii="Times New Roman"/>
          <w:color w:val="231F20"/>
          <w:sz w:val="19"/>
        </w:rPr>
        <w:t>command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rFonts w:ascii="Times New Roman"/>
          <w:color w:val="231F20"/>
          <w:sz w:val="19"/>
        </w:rPr>
        <w:t>centre.</w:t>
      </w:r>
    </w:p>
    <w:p w:rsidR="00145B00" w:rsidRDefault="00F34A26" w:rsidP="00F34A26">
      <w:pPr>
        <w:pStyle w:val="Paragraphedeliste"/>
        <w:numPr>
          <w:ilvl w:val="0"/>
          <w:numId w:val="26"/>
        </w:numPr>
        <w:tabs>
          <w:tab w:val="left" w:pos="1057"/>
        </w:tabs>
        <w:spacing w:before="62" w:line="247" w:lineRule="auto"/>
        <w:ind w:left="1056" w:right="1804"/>
        <w:jc w:val="both"/>
        <w:rPr>
          <w:rFonts w:ascii="Times New Roman"/>
          <w:sz w:val="19"/>
        </w:rPr>
      </w:pPr>
      <w:r>
        <w:rPr>
          <w:rFonts w:ascii="Times New Roman"/>
          <w:color w:val="231F20"/>
          <w:sz w:val="19"/>
        </w:rPr>
        <w:t>The fire staff in charge of the fire command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centre shall be responsible for the maintenance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various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services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and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firefighting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equipment and installations in coordination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with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security,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electrical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and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civil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staff</w:t>
      </w:r>
      <w:r>
        <w:rPr>
          <w:rFonts w:ascii="Times New Roman"/>
          <w:color w:val="231F20"/>
          <w:spacing w:val="2"/>
          <w:sz w:val="19"/>
        </w:rPr>
        <w:t xml:space="preserve"> </w:t>
      </w:r>
      <w:r>
        <w:rPr>
          <w:rFonts w:ascii="Times New Roman"/>
          <w:color w:val="231F20"/>
          <w:sz w:val="19"/>
        </w:rPr>
        <w:t>of</w:t>
      </w:r>
      <w:r>
        <w:rPr>
          <w:rFonts w:ascii="Times New Roman"/>
          <w:color w:val="231F20"/>
          <w:spacing w:val="2"/>
          <w:sz w:val="19"/>
        </w:rPr>
        <w:t xml:space="preserve"> </w:t>
      </w:r>
      <w:r>
        <w:rPr>
          <w:rFonts w:ascii="Times New Roman"/>
          <w:color w:val="231F20"/>
          <w:sz w:val="19"/>
        </w:rPr>
        <w:t>the</w:t>
      </w:r>
    </w:p>
    <w:p w:rsidR="00145B00" w:rsidRDefault="00145B00">
      <w:pPr>
        <w:spacing w:line="247" w:lineRule="auto"/>
        <w:jc w:val="both"/>
        <w:rPr>
          <w:rFonts w:ascii="Times New Roman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4" w:space="720" w:equalWidth="0">
            <w:col w:w="2673" w:space="40"/>
            <w:col w:w="1360" w:space="39"/>
            <w:col w:w="1776" w:space="39"/>
            <w:col w:w="6253"/>
          </w:cols>
        </w:sectPr>
      </w:pPr>
    </w:p>
    <w:p w:rsidR="00145B00" w:rsidRDefault="00F34A26">
      <w:pPr>
        <w:spacing w:before="40" w:line="252" w:lineRule="auto"/>
        <w:ind w:left="2134" w:right="-16"/>
        <w:rPr>
          <w:rFonts w:ascii="Times New Roman" w:hAnsi="Times New Roman"/>
          <w:sz w:val="15"/>
        </w:rPr>
      </w:pPr>
      <w:r>
        <w:rPr>
          <w:rFonts w:ascii="Times New Roman" w:hAnsi="Times New Roman"/>
          <w:color w:val="231F20"/>
          <w:sz w:val="15"/>
        </w:rPr>
        <w:t>NOTE — Panelling (lining) shall be permitted in a limited area.</w:t>
      </w:r>
      <w:r>
        <w:rPr>
          <w:rFonts w:ascii="Times New Roman" w:hAnsi="Times New Roman"/>
          <w:color w:val="231F20"/>
          <w:spacing w:val="-35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It</w:t>
      </w:r>
      <w:r>
        <w:rPr>
          <w:rFonts w:ascii="Times New Roman" w:hAnsi="Times New Roman"/>
          <w:color w:val="231F20"/>
          <w:spacing w:val="7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shall</w:t>
      </w:r>
      <w:r>
        <w:rPr>
          <w:rFonts w:ascii="Times New Roman" w:hAnsi="Times New Roman"/>
          <w:color w:val="231F20"/>
          <w:spacing w:val="8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not</w:t>
      </w:r>
      <w:r>
        <w:rPr>
          <w:rFonts w:ascii="Times New Roman" w:hAnsi="Times New Roman"/>
          <w:color w:val="231F20"/>
          <w:spacing w:val="7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be</w:t>
      </w:r>
      <w:r>
        <w:rPr>
          <w:rFonts w:ascii="Times New Roman" w:hAnsi="Times New Roman"/>
          <w:color w:val="231F20"/>
          <w:spacing w:val="8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permitted</w:t>
      </w:r>
      <w:r>
        <w:rPr>
          <w:rFonts w:ascii="Times New Roman" w:hAnsi="Times New Roman"/>
          <w:color w:val="231F20"/>
          <w:spacing w:val="8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in</w:t>
      </w:r>
      <w:r>
        <w:rPr>
          <w:rFonts w:ascii="Times New Roman" w:hAnsi="Times New Roman"/>
          <w:color w:val="231F20"/>
          <w:spacing w:val="7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a</w:t>
      </w:r>
      <w:r>
        <w:rPr>
          <w:rFonts w:ascii="Times New Roman" w:hAnsi="Times New Roman"/>
          <w:color w:val="231F20"/>
          <w:spacing w:val="6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vestibule.</w:t>
      </w:r>
    </w:p>
    <w:p w:rsidR="00145B00" w:rsidRDefault="00F34A26">
      <w:pPr>
        <w:pStyle w:val="Corpsdetexte"/>
        <w:spacing w:before="3"/>
        <w:ind w:left="969"/>
        <w:jc w:val="left"/>
        <w:rPr>
          <w:rFonts w:ascii="Times New Roman"/>
        </w:rPr>
      </w:pPr>
      <w:r>
        <w:br w:type="column"/>
      </w:r>
      <w:r>
        <w:rPr>
          <w:rFonts w:ascii="Times New Roman"/>
          <w:color w:val="231F20"/>
        </w:rPr>
        <w:t>building.</w:t>
      </w:r>
    </w:p>
    <w:p w:rsidR="00145B00" w:rsidRDefault="00145B00">
      <w:pPr>
        <w:rPr>
          <w:rFonts w:ascii="Times New Roman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5" w:space="40"/>
            <w:col w:w="6165"/>
          </w:cols>
        </w:sectPr>
      </w:pPr>
    </w:p>
    <w:p w:rsidR="00145B00" w:rsidRDefault="00145B00">
      <w:pPr>
        <w:pStyle w:val="Corpsdetexte"/>
        <w:spacing w:before="3"/>
        <w:jc w:val="left"/>
        <w:rPr>
          <w:rFonts w:ascii="Times New Roman"/>
          <w:sz w:val="11"/>
        </w:rPr>
      </w:pPr>
    </w:p>
    <w:p w:rsidR="00145B00" w:rsidRDefault="00F34A26">
      <w:pPr>
        <w:pStyle w:val="Corpsdetexte"/>
        <w:spacing w:line="20" w:lineRule="exact"/>
        <w:ind w:left="1903"/>
        <w:jc w:val="left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118" style="width:203.2pt;height:.5pt;mso-position-horizontal-relative:char;mso-position-vertical-relative:line" coordsize="4064,10">
            <v:line id="_x0000_s1119" style="position:absolute" from="0,5" to="4063,5" strokecolor="#231f20" strokeweight=".15925mm"/>
            <w10:anchorlock/>
          </v:group>
        </w:pict>
      </w:r>
    </w:p>
    <w:p w:rsidR="00145B00" w:rsidRDefault="00145B00">
      <w:pPr>
        <w:pStyle w:val="Corpsdetexte"/>
        <w:spacing w:before="10"/>
        <w:jc w:val="left"/>
        <w:rPr>
          <w:rFonts w:ascii="Times New Roman"/>
          <w:sz w:val="8"/>
        </w:rPr>
      </w:pPr>
    </w:p>
    <w:p w:rsidR="00145B00" w:rsidRDefault="00F34A26">
      <w:pPr>
        <w:tabs>
          <w:tab w:val="left" w:pos="7249"/>
        </w:tabs>
        <w:spacing w:before="109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sz w:val="19"/>
        </w:rPr>
        <w:t>26</w:t>
      </w:r>
      <w:r>
        <w:rPr>
          <w:rFonts w:ascii="Microsoft Sans Serif"/>
          <w:color w:val="231F20"/>
          <w:sz w:val="19"/>
        </w:rPr>
        <w:tab/>
      </w:r>
      <w:r>
        <w:rPr>
          <w:rFonts w:ascii="Microsoft Sans Serif"/>
          <w:color w:val="231F20"/>
          <w:sz w:val="15"/>
        </w:rPr>
        <w:t>NATIONAL</w:t>
      </w:r>
      <w:r>
        <w:rPr>
          <w:rFonts w:ascii="Microsoft Sans Serif"/>
          <w:color w:val="231F20"/>
          <w:spacing w:val="10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BUILDING</w:t>
      </w:r>
      <w:r>
        <w:rPr>
          <w:rFonts w:ascii="Microsoft Sans Serif"/>
          <w:color w:val="231F20"/>
          <w:spacing w:val="11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CODE</w:t>
      </w:r>
      <w:r>
        <w:rPr>
          <w:rFonts w:ascii="Microsoft Sans Serif"/>
          <w:color w:val="231F20"/>
          <w:spacing w:val="10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OF</w:t>
      </w:r>
      <w:r>
        <w:rPr>
          <w:rFonts w:ascii="Microsoft Sans Serif"/>
          <w:color w:val="231F20"/>
          <w:spacing w:val="11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INDIA</w:t>
      </w:r>
      <w:r>
        <w:rPr>
          <w:rFonts w:ascii="Microsoft Sans Serif"/>
          <w:color w:val="231F20"/>
          <w:spacing w:val="11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27"/>
        </w:numPr>
        <w:tabs>
          <w:tab w:val="left" w:pos="2091"/>
        </w:tabs>
        <w:spacing w:before="69"/>
        <w:jc w:val="both"/>
        <w:rPr>
          <w:rFonts w:ascii="Microsoft Sans Serif"/>
          <w:sz w:val="19"/>
        </w:rPr>
      </w:pPr>
      <w:bookmarkStart w:id="4" w:name="_bookmark4"/>
      <w:bookmarkEnd w:id="4"/>
      <w:r>
        <w:rPr>
          <w:rFonts w:ascii="Microsoft Sans Serif"/>
          <w:color w:val="231F20"/>
          <w:sz w:val="19"/>
        </w:rPr>
        <w:t>LIFE</w:t>
      </w:r>
      <w:r>
        <w:rPr>
          <w:rFonts w:ascii="Microsoft Sans Serif"/>
          <w:color w:val="231F20"/>
          <w:spacing w:val="3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7"/>
        </w:tabs>
        <w:spacing w:before="123"/>
        <w:ind w:hanging="289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General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>very building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so designed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constructed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</w:t>
      </w:r>
      <w:r>
        <w:rPr>
          <w:rFonts w:ascii="Times New Roman"/>
          <w:color w:val="231F20"/>
          <w:w w:val="90"/>
        </w:rPr>
        <w:t>q</w:t>
      </w:r>
      <w:r>
        <w:rPr>
          <w:color w:val="231F20"/>
          <w:w w:val="90"/>
        </w:rPr>
        <w:t>uipped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maintained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operated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provide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ade</w:t>
      </w:r>
      <w:r>
        <w:rPr>
          <w:rFonts w:ascii="Times New Roman"/>
          <w:color w:val="231F20"/>
          <w:w w:val="85"/>
        </w:rPr>
        <w:t>q</w:t>
      </w:r>
      <w:r>
        <w:rPr>
          <w:color w:val="231F20"/>
          <w:w w:val="85"/>
        </w:rPr>
        <w:t>uate means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 xml:space="preserve">egress to avoid </w:t>
      </w:r>
      <w:r>
        <w:rPr>
          <w:color w:val="231F20"/>
          <w:w w:val="85"/>
        </w:rPr>
        <w:t>undue danger to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ety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umes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panic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during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time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period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necessary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escape.</w:t>
      </w:r>
    </w:p>
    <w:p w:rsidR="00145B00" w:rsidRDefault="00F34A26">
      <w:pPr>
        <w:pStyle w:val="Corpsdetexte"/>
        <w:spacing w:before="109" w:line="235" w:lineRule="auto"/>
        <w:ind w:left="1908"/>
      </w:pPr>
      <w:r>
        <w:rPr>
          <w:rFonts w:ascii="Times New Roman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occupancy areas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it may be re</w:t>
      </w:r>
      <w:r>
        <w:rPr>
          <w:rFonts w:ascii="Times New Roman"/>
          <w:color w:val="231F20"/>
          <w:w w:val="90"/>
        </w:rPr>
        <w:t>q</w:t>
      </w:r>
      <w:r>
        <w:rPr>
          <w:color w:val="231F20"/>
          <w:w w:val="90"/>
        </w:rPr>
        <w:t xml:space="preserve">uired to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annunciation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announcements and voice guided</w:t>
      </w:r>
      <w:r>
        <w:rPr>
          <w:rFonts w:ascii="Times New Roman"/>
          <w:color w:val="231F20"/>
          <w:w w:val="90"/>
        </w:rPr>
        <w:t>/</w:t>
      </w:r>
      <w:r>
        <w:rPr>
          <w:color w:val="231F20"/>
          <w:w w:val="90"/>
        </w:rPr>
        <w:t>aided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system to direct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color w:val="231F20"/>
          <w:w w:val="90"/>
        </w:rPr>
        <w:t>occupants to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ards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egress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routes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areas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o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comparative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sa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ety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exits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avoid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situation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panic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during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distress.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 xml:space="preserve">very main occupancy may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 certain occupancies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may be incidental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main occupancy. </w:t>
      </w:r>
      <w:r>
        <w:rPr>
          <w:rFonts w:ascii="Times New Roman"/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exit </w:t>
      </w:r>
      <w:r>
        <w:rPr>
          <w:color w:val="231F20"/>
          <w:spacing w:val="9"/>
          <w:w w:val="95"/>
        </w:rPr>
        <w:t>re</w:t>
      </w:r>
      <w:r>
        <w:rPr>
          <w:rFonts w:ascii="Times New Roman"/>
          <w:color w:val="231F20"/>
          <w:spacing w:val="9"/>
          <w:w w:val="95"/>
        </w:rPr>
        <w:t>q</w:t>
      </w:r>
      <w:r>
        <w:rPr>
          <w:color w:val="231F20"/>
          <w:spacing w:val="9"/>
          <w:w w:val="95"/>
        </w:rPr>
        <w:t xml:space="preserve">uirements </w:t>
      </w:r>
      <w:r>
        <w:rPr>
          <w:color w:val="231F20"/>
          <w:w w:val="95"/>
        </w:rPr>
        <w:t xml:space="preserve">pertaining </w:t>
      </w:r>
      <w:r>
        <w:rPr>
          <w:color w:val="231F20"/>
          <w:w w:val="95"/>
        </w:rPr>
        <w:t>to suc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incidental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occupancy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level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exit 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arge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calculated to meet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Times New Roman"/>
          <w:color w:val="231F20"/>
          <w:w w:val="90"/>
        </w:rPr>
        <w:t>q</w:t>
      </w:r>
      <w:r>
        <w:rPr>
          <w:color w:val="231F20"/>
          <w:w w:val="90"/>
        </w:rPr>
        <w:t>uirement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actual occupancy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type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ensure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ade</w:t>
      </w:r>
      <w:r>
        <w:rPr>
          <w:rFonts w:ascii="Times New Roman"/>
          <w:color w:val="231F20"/>
          <w:w w:val="85"/>
        </w:rPr>
        <w:t>q</w:t>
      </w:r>
      <w:r>
        <w:rPr>
          <w:color w:val="231F20"/>
          <w:w w:val="85"/>
        </w:rPr>
        <w:t>uate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means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5"/>
          <w:w w:val="85"/>
        </w:rPr>
        <w:t xml:space="preserve"> </w:t>
      </w:r>
      <w:r>
        <w:rPr>
          <w:color w:val="231F20"/>
          <w:w w:val="85"/>
        </w:rPr>
        <w:t>egress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5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occupants.</w:t>
      </w:r>
    </w:p>
    <w:p w:rsidR="00145B00" w:rsidRDefault="00F34A26">
      <w:pPr>
        <w:pStyle w:val="Corpsdetexte"/>
        <w:spacing w:before="109" w:line="235" w:lineRule="auto"/>
        <w:ind w:left="1908" w:hanging="1"/>
      </w:pPr>
      <w:r>
        <w:rPr>
          <w:color w:val="231F20"/>
          <w:w w:val="90"/>
        </w:rPr>
        <w:t>See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als</w:t>
      </w:r>
      <w:r>
        <w:rPr>
          <w:color w:val="231F20"/>
          <w:w w:val="90"/>
        </w:rPr>
        <w:t>o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13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 xml:space="preserve">f </w:t>
      </w:r>
      <w:r>
        <w:rPr>
          <w:rFonts w:ascii="Times New Roman" w:hAnsi="Times New Roman"/>
          <w:color w:val="231F20"/>
          <w:w w:val="90"/>
        </w:rPr>
        <w:t>P</w:t>
      </w:r>
      <w:r>
        <w:rPr>
          <w:color w:val="231F20"/>
          <w:w w:val="90"/>
        </w:rPr>
        <w:t>art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color w:val="231F20"/>
          <w:spacing w:val="-9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‘D</w:t>
      </w:r>
      <w:r>
        <w:rPr>
          <w:color w:val="231F20"/>
          <w:w w:val="90"/>
        </w:rPr>
        <w:t>evelopment</w:t>
      </w:r>
      <w:r>
        <w:rPr>
          <w:color w:val="231F20"/>
          <w:spacing w:val="-8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C</w:t>
      </w:r>
      <w:r>
        <w:rPr>
          <w:color w:val="231F20"/>
          <w:w w:val="90"/>
        </w:rPr>
        <w:t>ontrol</w:t>
      </w:r>
      <w:r>
        <w:rPr>
          <w:color w:val="231F20"/>
          <w:spacing w:val="-8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R</w:t>
      </w:r>
      <w:r>
        <w:rPr>
          <w:color w:val="231F20"/>
          <w:w w:val="90"/>
        </w:rPr>
        <w:t>ules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 w:hAnsi="Times New Roman"/>
          <w:color w:val="231F20"/>
          <w:w w:val="95"/>
        </w:rPr>
        <w:t>G</w:t>
      </w:r>
      <w:r>
        <w:rPr>
          <w:color w:val="231F20"/>
          <w:w w:val="95"/>
        </w:rPr>
        <w:t xml:space="preserve">eneral </w:t>
      </w:r>
      <w:r>
        <w:rPr>
          <w:rFonts w:ascii="Times New Roman" w:hAnsi="Times New Roman"/>
          <w:color w:val="231F20"/>
          <w:w w:val="95"/>
        </w:rPr>
        <w:t>B</w:t>
      </w:r>
      <w:r>
        <w:rPr>
          <w:color w:val="231F20"/>
          <w:w w:val="95"/>
        </w:rPr>
        <w:t xml:space="preserve">uilding </w:t>
      </w:r>
      <w:r>
        <w:rPr>
          <w:rFonts w:ascii="Times New Roman" w:hAnsi="Times New Roman"/>
          <w:color w:val="231F20"/>
          <w:w w:val="95"/>
        </w:rPr>
        <w:t>R</w:t>
      </w:r>
      <w:r>
        <w:rPr>
          <w:color w:val="231F20"/>
          <w:w w:val="95"/>
        </w:rPr>
        <w:t>e</w:t>
      </w:r>
      <w:r>
        <w:rPr>
          <w:rFonts w:ascii="Times New Roman" w:hAnsi="Times New Roman"/>
          <w:color w:val="231F20"/>
          <w:w w:val="95"/>
        </w:rPr>
        <w:t>q</w:t>
      </w:r>
      <w:r>
        <w:rPr>
          <w:color w:val="231F20"/>
          <w:w w:val="95"/>
        </w:rPr>
        <w:t>uirements</w:t>
      </w:r>
      <w:r>
        <w:rPr>
          <w:rFonts w:ascii="Times New Roman" w:hAnsi="Times New Roman"/>
          <w:color w:val="231F20"/>
          <w:w w:val="95"/>
        </w:rPr>
        <w:t>’</w:t>
      </w:r>
      <w:r>
        <w:rPr>
          <w:rFonts w:ascii="Times New Roman" w:hAns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Times New Roman" w:hAnsi="Times New Roman"/>
          <w:color w:val="231F20"/>
          <w:w w:val="95"/>
        </w:rPr>
        <w:t>C</w:t>
      </w:r>
      <w:r>
        <w:rPr>
          <w:color w:val="231F20"/>
          <w:w w:val="95"/>
        </w:rPr>
        <w:t xml:space="preserve">ode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accessibility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elderly and persons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disabilities</w:t>
      </w:r>
      <w:r>
        <w:rPr>
          <w:rFonts w:ascii="Microsoft Sans Serif" w:hAnsi="Microsoft Sans Serif"/>
          <w:color w:val="231F20"/>
          <w:w w:val="90"/>
        </w:rPr>
        <w:t>,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various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Times New Roman" w:hAnsi="Times New Roman"/>
          <w:color w:val="231F20"/>
          <w:spacing w:val="-1"/>
          <w:w w:val="90"/>
        </w:rPr>
        <w:t>q</w:t>
      </w:r>
      <w:r>
        <w:rPr>
          <w:color w:val="231F20"/>
          <w:spacing w:val="-1"/>
          <w:w w:val="90"/>
        </w:rPr>
        <w:t>uirements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enabling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smoot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egress.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3"/>
        </w:tabs>
        <w:spacing w:before="0"/>
        <w:ind w:left="2192" w:hanging="285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General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Exit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Requirements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7"/>
        </w:tabs>
        <w:spacing w:before="94" w:line="235" w:lineRule="auto"/>
        <w:ind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 exit may be a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exit door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</w:t>
      </w:r>
      <w:r>
        <w:rPr>
          <w:rFonts w:ascii="Microsoft Sans Serif"/>
          <w:color w:val="231F20"/>
          <w:w w:val="90"/>
          <w:sz w:val="19"/>
        </w:rPr>
        <w:t xml:space="preserve">; </w:t>
      </w:r>
      <w:r>
        <w:rPr>
          <w:color w:val="231F20"/>
          <w:w w:val="90"/>
          <w:sz w:val="19"/>
        </w:rPr>
        <w:t>an internal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staircase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, </w:t>
      </w:r>
      <w:r>
        <w:rPr>
          <w:color w:val="231F20"/>
          <w:spacing w:val="-1"/>
          <w:w w:val="90"/>
          <w:sz w:val="19"/>
        </w:rPr>
        <w:t>exit passage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, </w:t>
      </w:r>
      <w:r>
        <w:rPr>
          <w:color w:val="231F20"/>
          <w:spacing w:val="-1"/>
          <w:w w:val="90"/>
          <w:sz w:val="19"/>
        </w:rPr>
        <w:t xml:space="preserve">external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external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ese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street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Ver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nd</w:t>
      </w:r>
      <w:r>
        <w:rPr>
          <w:rFonts w:ascii="Microsoft Sans Serif"/>
          <w:color w:val="231F20"/>
          <w:spacing w:val="-1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terrace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 building. </w:t>
      </w:r>
      <w:r>
        <w:rPr>
          <w:rFonts w:ascii="Times New Roman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 exit may also include a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 exit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leading to an ad</w:t>
      </w:r>
      <w:r>
        <w:rPr>
          <w:rFonts w:ascii="Times New Roman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oining building</w:t>
      </w:r>
      <w:r>
        <w:rPr>
          <w:rFonts w:ascii="Times New Roman"/>
          <w:color w:val="231F20"/>
          <w:w w:val="95"/>
          <w:sz w:val="19"/>
        </w:rPr>
        <w:t>/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compartment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ed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public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same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level.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87"/>
        </w:tabs>
        <w:spacing w:before="94" w:line="235" w:lineRule="auto"/>
        <w:ind w:left="1907" w:firstLine="0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U</w:t>
      </w:r>
      <w:r>
        <w:rPr>
          <w:color w:val="231F20"/>
          <w:w w:val="95"/>
          <w:sz w:val="19"/>
        </w:rPr>
        <w:t>nless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ise speci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escalators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moving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 and revolving doors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considered as exits and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not constitute any part 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re</w:t>
      </w:r>
      <w:r>
        <w:rPr>
          <w:rFonts w:ascii="Times New Roman"/>
          <w:color w:val="231F20"/>
          <w:sz w:val="19"/>
        </w:rPr>
        <w:t>q</w:t>
      </w:r>
      <w:r>
        <w:rPr>
          <w:color w:val="231F20"/>
          <w:sz w:val="19"/>
        </w:rPr>
        <w:t>uired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exit.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51"/>
        </w:tabs>
        <w:spacing w:before="92" w:line="235" w:lineRule="auto"/>
        <w:ind w:hanging="1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very exit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exit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 and exit 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continuously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maintained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ree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obstructions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or impediments to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ull use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case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or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emergency.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56"/>
        </w:tabs>
        <w:spacing w:before="96" w:line="235" w:lineRule="auto"/>
        <w:ind w:firstLine="0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very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aving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uman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occupancy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exits su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icient to permit 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 egress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emergency.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28"/>
        </w:tabs>
        <w:spacing w:before="90" w:line="235" w:lineRule="auto"/>
        <w:ind w:left="1907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every building or structure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comply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minimum re</w:t>
      </w:r>
      <w:r>
        <w:rPr>
          <w:rFonts w:ascii="Times New Roman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is </w:t>
      </w:r>
      <w:r>
        <w:rPr>
          <w:rFonts w:ascii="Times New Roman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art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except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accessible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general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public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6"/>
        </w:tabs>
        <w:spacing w:before="94" w:line="235" w:lineRule="auto"/>
        <w:ind w:left="1907" w:hanging="1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 building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so </w:t>
      </w:r>
      <w:r>
        <w:rPr>
          <w:color w:val="231F20"/>
          <w:w w:val="90"/>
          <w:sz w:val="19"/>
        </w:rPr>
        <w:t>altered as to reduce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number</w:t>
      </w:r>
      <w:r>
        <w:rPr>
          <w:rFonts w:asci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or protection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exits to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re</w:t>
      </w:r>
      <w:r>
        <w:rPr>
          <w:rFonts w:ascii="Times New Roman"/>
          <w:color w:val="231F20"/>
          <w:sz w:val="19"/>
        </w:rPr>
        <w:t>q</w:t>
      </w:r>
      <w:r>
        <w:rPr>
          <w:color w:val="231F20"/>
          <w:sz w:val="19"/>
        </w:rPr>
        <w:t>uired.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09"/>
        </w:tabs>
        <w:spacing w:before="58" w:line="235" w:lineRule="auto"/>
        <w:ind w:left="293" w:right="1804" w:firstLine="0"/>
        <w:jc w:val="both"/>
        <w:rPr>
          <w:sz w:val="19"/>
        </w:rPr>
      </w:pPr>
      <w:r>
        <w:rPr>
          <w:rFonts w:ascii="Times New Roman" w:hAnsi="Times New Roman"/>
          <w:color w:val="231F20"/>
          <w:spacing w:val="-1"/>
          <w:w w:val="98"/>
          <w:sz w:val="19"/>
        </w:rPr>
        <w:br w:type="column"/>
      </w:r>
      <w:r>
        <w:rPr>
          <w:rFonts w:ascii="Times New Roman" w:hAns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Times New Roman" w:hAnsi="Times New Roman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naturally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12</w:t>
      </w:r>
      <w:r>
        <w:rPr>
          <w:rFonts w:ascii="Times New Roman" w:hAns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 xml:space="preserve">min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resistance rating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 and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particularly at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entrance to li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t lobby and stair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‘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unnel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lue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</w:t>
      </w:r>
      <w:r>
        <w:rPr>
          <w:rFonts w:ascii="Times New Roman" w:hAnsi="Times New Roman"/>
          <w:color w:val="231F20"/>
          <w:w w:val="90"/>
          <w:sz w:val="19"/>
        </w:rPr>
        <w:t>’</w:t>
      </w:r>
      <w:r>
        <w:rPr>
          <w:rFonts w:ascii="Times New Roman" w:hAnsi="Times New Roman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may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created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inducing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up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prevent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smo</w:t>
      </w:r>
      <w:r>
        <w:rPr>
          <w:rFonts w:ascii="Times New Roman" w:hAnsi="Times New Roman"/>
          <w:color w:val="231F20"/>
          <w:sz w:val="19"/>
        </w:rPr>
        <w:t>k</w:t>
      </w:r>
      <w:r>
        <w:rPr>
          <w:color w:val="231F20"/>
          <w:sz w:val="19"/>
        </w:rPr>
        <w:t>e.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00"/>
        </w:tabs>
        <w:spacing w:before="110" w:line="235" w:lineRule="auto"/>
        <w:ind w:left="292" w:right="1808" w:firstLine="0"/>
        <w:jc w:val="both"/>
        <w:rPr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xits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so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arranged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ey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may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reac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out passing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anot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occupied unit</w:t>
      </w:r>
      <w:r>
        <w:rPr>
          <w:rFonts w:ascii="Times New Roman"/>
          <w:color w:val="231F20"/>
          <w:w w:val="85"/>
          <w:sz w:val="19"/>
        </w:rPr>
        <w:t>/</w:t>
      </w:r>
      <w:r>
        <w:rPr>
          <w:color w:val="231F20"/>
          <w:w w:val="85"/>
          <w:sz w:val="19"/>
        </w:rPr>
        <w:t>passage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ers control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ey pose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allenge or restriction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2"/>
        </w:tabs>
        <w:spacing w:before="112" w:line="235" w:lineRule="auto"/>
        <w:ind w:left="293" w:right="1804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 in exits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open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direction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exit.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case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assembly buildings (</w:t>
      </w:r>
      <w:r>
        <w:rPr>
          <w:rFonts w:ascii="Times New Roman"/>
          <w:color w:val="231F20"/>
          <w:spacing w:val="10"/>
          <w:w w:val="95"/>
          <w:sz w:val="19"/>
        </w:rPr>
        <w:t>G</w:t>
      </w:r>
      <w:r>
        <w:rPr>
          <w:color w:val="231F20"/>
          <w:spacing w:val="10"/>
          <w:w w:val="95"/>
          <w:sz w:val="19"/>
        </w:rPr>
        <w:t xml:space="preserve">roup </w:t>
      </w:r>
      <w:r>
        <w:rPr>
          <w:rFonts w:ascii="Times New Roman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)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institutional buildings (</w:t>
      </w:r>
      <w:r>
        <w:rPr>
          <w:rFonts w:ascii="Times New Roman"/>
          <w:color w:val="231F20"/>
          <w:w w:val="90"/>
          <w:sz w:val="19"/>
        </w:rPr>
        <w:t>G</w:t>
      </w:r>
      <w:r>
        <w:rPr>
          <w:color w:val="231F20"/>
          <w:w w:val="90"/>
          <w:sz w:val="19"/>
        </w:rPr>
        <w:t xml:space="preserve">roup </w:t>
      </w:r>
      <w:r>
        <w:rPr>
          <w:rFonts w:ascii="Times New Roman"/>
          <w:color w:val="231F20"/>
          <w:w w:val="90"/>
          <w:sz w:val="19"/>
        </w:rPr>
        <w:t>C-</w:t>
      </w:r>
      <w:r>
        <w:rPr>
          <w:color w:val="231F20"/>
          <w:w w:val="90"/>
          <w:sz w:val="19"/>
        </w:rPr>
        <w:t>1)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exit door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open immediately upon 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stair and all 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entries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stair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 landing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doors do not impede movement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people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descending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ully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opened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ig.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4A</w:t>
      </w:r>
      <w:r>
        <w:rPr>
          <w:color w:val="231F20"/>
          <w:w w:val="90"/>
          <w:sz w:val="19"/>
        </w:rPr>
        <w:t>).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W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ile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reduce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pat</w:t>
      </w:r>
      <w:r>
        <w:rPr>
          <w:rFonts w:ascii="Microsoft Sans Serif"/>
          <w:color w:val="231F20"/>
          <w:w w:val="95"/>
          <w:sz w:val="19"/>
        </w:rPr>
        <w:t>hw</w:t>
      </w:r>
      <w:r>
        <w:rPr>
          <w:color w:val="231F20"/>
          <w:w w:val="95"/>
          <w:sz w:val="19"/>
        </w:rPr>
        <w:t>ay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landing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by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ee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ig.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4B</w:t>
      </w:r>
      <w:r>
        <w:rPr>
          <w:color w:val="231F20"/>
          <w:w w:val="95"/>
          <w:sz w:val="19"/>
        </w:rPr>
        <w:t>).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O</w:t>
      </w:r>
      <w:r>
        <w:rPr>
          <w:color w:val="231F20"/>
          <w:w w:val="95"/>
          <w:sz w:val="19"/>
        </w:rPr>
        <w:t>ver</w:t>
      </w:r>
      <w:r>
        <w:rPr>
          <w:rFonts w:ascii="Times New Roman"/>
          <w:color w:val="231F20"/>
          <w:w w:val="95"/>
          <w:sz w:val="19"/>
        </w:rPr>
        <w:t>-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sliding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908"/>
        </w:tabs>
        <w:spacing w:before="111" w:line="235" w:lineRule="auto"/>
        <w:ind w:left="292" w:right="1809" w:firstLine="0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t least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re</w:t>
      </w:r>
      <w:r>
        <w:rPr>
          <w:rFonts w:ascii="Times New Roman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exit stairs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upper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loors (rounded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next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number)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disc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arge directly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exterior or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passage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ays.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99"/>
        </w:tabs>
        <w:spacing w:before="113" w:line="235" w:lineRule="auto"/>
        <w:ind w:left="292" w:right="1804" w:hanging="1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U</w:t>
      </w:r>
      <w:r>
        <w:rPr>
          <w:color w:val="231F20"/>
          <w:w w:val="90"/>
          <w:sz w:val="19"/>
        </w:rPr>
        <w:t>nless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ise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ays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ceiling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least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2.</w:t>
      </w:r>
      <w:r>
        <w:rPr>
          <w:rFonts w:ascii="Times New Roman"/>
          <w:color w:val="231F20"/>
          <w:w w:val="95"/>
          <w:sz w:val="19"/>
        </w:rPr>
        <w:t>4</w:t>
      </w:r>
      <w:r>
        <w:rPr>
          <w:rFonts w:ascii="Times New Roman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m.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2.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ig.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color w:val="231F20"/>
          <w:w w:val="90"/>
          <w:sz w:val="19"/>
        </w:rPr>
        <w:t>).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85"/>
        </w:tabs>
        <w:spacing w:before="110" w:line="235" w:lineRule="auto"/>
        <w:ind w:left="292" w:right="1808" w:firstLine="0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W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ere 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anges in elevation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more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encountered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ramps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sloped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used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h</w:t>
      </w:r>
      <w:r>
        <w:rPr>
          <w:color w:val="231F20"/>
          <w:w w:val="90"/>
          <w:sz w:val="19"/>
        </w:rPr>
        <w:t xml:space="preserve">andrails 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materials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contrast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ad</w:t>
      </w:r>
      <w:r>
        <w:rPr>
          <w:rFonts w:ascii="Times New Roman"/>
          <w:color w:val="231F20"/>
          <w:w w:val="85"/>
          <w:sz w:val="19"/>
        </w:rPr>
        <w:t>j</w:t>
      </w:r>
      <w:r>
        <w:rPr>
          <w:color w:val="231F20"/>
          <w:w w:val="85"/>
          <w:sz w:val="19"/>
        </w:rPr>
        <w:t>acent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inis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materials.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35"/>
        </w:tabs>
        <w:spacing w:before="111" w:line="235" w:lineRule="auto"/>
        <w:ind w:left="292" w:right="1808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capacity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re</w:t>
      </w:r>
      <w:r>
        <w:rPr>
          <w:rFonts w:ascii="Times New Roman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any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storey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reduced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along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pat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travel until arrival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disc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arge.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35"/>
        </w:tabs>
        <w:spacing w:before="113" w:line="235" w:lineRule="auto"/>
        <w:ind w:left="292" w:right="1808" w:firstLine="0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escalators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moving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turnstiles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revolving doors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considered 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determining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</w:t>
      </w:r>
      <w:r>
        <w:rPr>
          <w:rFonts w:ascii="Times New Roman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 capacity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individual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loor(s)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21"/>
        </w:tabs>
        <w:spacing w:before="112" w:line="235" w:lineRule="auto"/>
        <w:ind w:left="292" w:right="1808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urnstiles or similar devices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restrict travel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to one direction or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are used to restrict unaut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entry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placed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obstruct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any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Times New Roman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egress.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lternative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Times New Roman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available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i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installed.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49"/>
        </w:tabs>
        <w:spacing w:before="110" w:line="235" w:lineRule="auto"/>
        <w:ind w:left="292" w:right="1808" w:firstLine="0"/>
        <w:jc w:val="both"/>
        <w:rPr>
          <w:rFonts w:ascii="Microsoft Sans Serif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uitable means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 so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access controlled exit doors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turnstiles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boom barriers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suc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automatically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mode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during</w:t>
      </w:r>
      <w:r>
        <w:rPr>
          <w:color w:val="231F20"/>
          <w:spacing w:val="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emergencies</w:t>
      </w:r>
      <w:r>
        <w:rPr>
          <w:color w:val="231F20"/>
          <w:spacing w:val="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acts</w:t>
      </w:r>
      <w:r>
        <w:rPr>
          <w:color w:val="231F20"/>
          <w:spacing w:val="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</w:p>
    <w:p w:rsidR="00145B00" w:rsidRDefault="00145B00">
      <w:pPr>
        <w:spacing w:line="235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27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8"/>
        <w:jc w:val="left"/>
        <w:rPr>
          <w:rFonts w:ascii="Arial MT"/>
          <w:sz w:val="22"/>
        </w:rPr>
      </w:pPr>
      <w:r>
        <w:lastRenderedPageBreak/>
        <w:pict>
          <v:group id="_x0000_s1121" style="position:absolute;margin-left:95.35pt;margin-top:15pt;width:423.1pt;height:426.95pt;z-index:-251671040;mso-position-horizontal-relative:page" coordorigin="1908,301" coordsize="8462,8539">
            <v:rect id="_x0000_s1122" style="position:absolute;left:1907;top:300;width:8462;height:8539" fillcolor="#d4effc" stroked="f"/>
            <v:shape id="_x0000_s1123" type="#_x0000_t75" style="position:absolute;left:3479;top:375;width:5266;height:7752">
              <v:imagedata r:id="rId11" o:title=""/>
            </v:shape>
            <v:shape id="_x0000_s1124" type="#_x0000_t202" style="position:absolute;left:1907;top:300;width:8462;height:8539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4"/>
                      </w:rPr>
                    </w:pPr>
                  </w:p>
                  <w:p w:rsidR="00145B00" w:rsidRDefault="00145B00">
                    <w:pPr>
                      <w:spacing w:before="10"/>
                      <w:rPr>
                        <w:rFonts w:ascii="Arial MT"/>
                        <w:sz w:val="12"/>
                      </w:rPr>
                    </w:pPr>
                  </w:p>
                  <w:p w:rsidR="00145B00" w:rsidRDefault="00F34A26">
                    <w:pPr>
                      <w:ind w:left="903"/>
                      <w:rPr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NOTE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—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D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oor</w:t>
                    </w:r>
                    <w:r>
                      <w:rPr>
                        <w:color w:val="231F20"/>
                        <w:spacing w:val="-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w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idt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h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s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h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all</w:t>
                    </w:r>
                    <w:r>
                      <w:rPr>
                        <w:color w:val="231F20"/>
                        <w:spacing w:val="-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be</w:t>
                    </w:r>
                    <w:r>
                      <w:rPr>
                        <w:color w:val="231F20"/>
                        <w:spacing w:val="-5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based</w:t>
                    </w:r>
                    <w:r>
                      <w:rPr>
                        <w:color w:val="231F20"/>
                        <w:spacing w:val="-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on</w:t>
                    </w:r>
                    <w:r>
                      <w:rPr>
                        <w:color w:val="231F20"/>
                        <w:spacing w:val="-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type</w:t>
                    </w:r>
                    <w:r>
                      <w:rPr>
                        <w:color w:val="231F20"/>
                        <w:spacing w:val="-4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f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occupancy.</w:t>
                    </w:r>
                  </w:p>
                  <w:p w:rsidR="00145B00" w:rsidRDefault="00145B00">
                    <w:pPr>
                      <w:spacing w:before="2"/>
                      <w:rPr>
                        <w:sz w:val="13"/>
                      </w:rPr>
                    </w:pPr>
                  </w:p>
                  <w:p w:rsidR="00145B00" w:rsidRDefault="00F34A26">
                    <w:pPr>
                      <w:spacing w:line="254" w:lineRule="auto"/>
                      <w:ind w:left="328" w:right="325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4A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MINIMUM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REQUIRED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UNOBSTRUCTED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CLEARANCE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WITH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DOOR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LEAF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ENCROACHING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ON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LANDING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INSTITUTIONAL</w:t>
                    </w:r>
                    <w:r>
                      <w:rPr>
                        <w:rFonts w:ascii="Microsoft Sans Serif"/>
                        <w:color w:val="231F20"/>
                        <w:spacing w:val="1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AND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ASSEMBLY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BUILDINGS</w:t>
                    </w: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4"/>
                      </w:rPr>
                    </w:pPr>
                  </w:p>
                  <w:p w:rsidR="00145B00" w:rsidRDefault="00145B00">
                    <w:pPr>
                      <w:spacing w:before="7"/>
                      <w:rPr>
                        <w:rFonts w:ascii="Microsoft Sans Serif"/>
                        <w:sz w:val="17"/>
                      </w:rPr>
                    </w:pPr>
                  </w:p>
                  <w:p w:rsidR="00145B00" w:rsidRDefault="00F34A26">
                    <w:pPr>
                      <w:spacing w:before="1"/>
                      <w:ind w:left="278" w:right="325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4B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MINIMUM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REQUIRED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UNOBSTRUCTED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CLEARANCE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WITH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DOOR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LEAF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ENCROACHING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ON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LANDING</w:t>
                    </w:r>
                  </w:p>
                  <w:p w:rsidR="00145B00" w:rsidRDefault="00F34A26">
                    <w:pPr>
                      <w:spacing w:before="103"/>
                      <w:ind w:left="274" w:right="325"/>
                      <w:jc w:val="center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4</w:t>
                    </w:r>
                    <w:r>
                      <w:rPr>
                        <w:rFonts w:ascii="Times New Roman"/>
                        <w:color w:val="231F20"/>
                        <w:spacing w:val="14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D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OOR</w:t>
                    </w:r>
                    <w:r>
                      <w:rPr>
                        <w:rFonts w:ascii="Times New Roman"/>
                        <w:color w:val="231F20"/>
                        <w:spacing w:val="28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L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OCATION</w:t>
                    </w:r>
                    <w:r>
                      <w:rPr>
                        <w:rFonts w:ascii="Times New Roman"/>
                        <w:color w:val="231F20"/>
                        <w:spacing w:val="31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AT</w:t>
                    </w:r>
                    <w:r>
                      <w:rPr>
                        <w:rFonts w:ascii="Times New Roman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L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ANDING</w:t>
                    </w:r>
                    <w:r>
                      <w:rPr>
                        <w:rFonts w:ascii="Times New Roman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</w:t>
                    </w:r>
                    <w:r>
                      <w:rPr>
                        <w:rFonts w:ascii="Times New Roman"/>
                        <w:color w:val="231F20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IRE</w:t>
                    </w:r>
                    <w:r>
                      <w:rPr>
                        <w:rFonts w:ascii="Times New Roman"/>
                        <w:color w:val="231F20"/>
                        <w:spacing w:val="2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XITS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spacing w:before="1"/>
        <w:jc w:val="left"/>
        <w:rPr>
          <w:rFonts w:ascii="Arial MT"/>
          <w:sz w:val="6"/>
        </w:rPr>
      </w:pPr>
    </w:p>
    <w:p w:rsidR="00145B00" w:rsidRDefault="00145B00">
      <w:pPr>
        <w:rPr>
          <w:rFonts w:ascii="Arial MT"/>
          <w:sz w:val="6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7" w:line="235" w:lineRule="auto"/>
        <w:ind w:left="1908"/>
      </w:pPr>
      <w:r>
        <w:rPr>
          <w:color w:val="231F20"/>
          <w:w w:val="95"/>
        </w:rPr>
        <w:t>terrorism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etc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people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can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ely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7"/>
          <w:w w:val="95"/>
        </w:rPr>
        <w:t xml:space="preserve"> </w:t>
      </w:r>
      <w:r>
        <w:rPr>
          <w:rFonts w:ascii="Times New Roman"/>
          <w:color w:val="231F20"/>
          <w:w w:val="95"/>
        </w:rPr>
        <w:t>q</w:t>
      </w:r>
      <w:r>
        <w:rPr>
          <w:color w:val="231F20"/>
          <w:w w:val="95"/>
        </w:rPr>
        <w:t>uic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ly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egress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into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areas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outside.</w:t>
      </w:r>
      <w:r>
        <w:rPr>
          <w:color w:val="231F20"/>
          <w:spacing w:val="-7"/>
          <w:w w:val="95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Times New Roman"/>
          <w:color w:val="231F20"/>
          <w:w w:val="95"/>
        </w:rPr>
        <w:t>q</w:t>
      </w:r>
      <w:r>
        <w:rPr>
          <w:color w:val="231F20"/>
          <w:w w:val="95"/>
        </w:rPr>
        <w:t>uired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master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controlling device may be installed at a strategic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location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ieve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432"/>
        </w:tabs>
        <w:spacing w:before="112" w:line="235" w:lineRule="auto"/>
        <w:ind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enetrations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 pro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ibited except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 necessary 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 piping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ducts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pressuri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 and similar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 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ety services.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openings as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 as vertical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passage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loors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protected by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passive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systems.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455"/>
        </w:tabs>
        <w:spacing w:before="107" w:line="228" w:lineRule="exact"/>
        <w:ind w:left="2454" w:hanging="547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sur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aces in exit access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comply</w:t>
      </w:r>
    </w:p>
    <w:p w:rsidR="00145B00" w:rsidRDefault="00F34A26">
      <w:pPr>
        <w:pStyle w:val="Corpsdetexte"/>
        <w:spacing w:line="228" w:lineRule="exact"/>
        <w:ind w:left="1908"/>
        <w:jc w:val="left"/>
        <w:rPr>
          <w:rFonts w:ascii="Times New Roman"/>
        </w:rPr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Times New Roman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smoot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08"/>
        <w:ind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aces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nominally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34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slope o</w:t>
      </w:r>
      <w:r>
        <w:rPr>
          <w:rFonts w:ascii="Microsoft Sans Serif"/>
          <w:color w:val="231F20"/>
          <w:w w:val="90"/>
          <w:sz w:val="19"/>
        </w:rPr>
        <w:t>f w</w:t>
      </w:r>
      <w:r>
        <w:rPr>
          <w:color w:val="231F20"/>
          <w:w w:val="90"/>
          <w:sz w:val="19"/>
        </w:rPr>
        <w:t>al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sur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direction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2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unless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ramp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</w:t>
      </w:r>
      <w:r>
        <w:rPr>
          <w:rFonts w:ascii="Times New Roman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uirements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met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(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ee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4.4.2.4.3.5</w:t>
      </w:r>
      <w:r>
        <w:rPr>
          <w:color w:val="231F20"/>
          <w:w w:val="85"/>
          <w:sz w:val="19"/>
        </w:rPr>
        <w:t>).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7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8"/>
          <w:sz w:val="19"/>
        </w:rPr>
        <w:br w:type="column"/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lope perpendicular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direction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48</w:t>
      </w:r>
      <w:r>
        <w:rPr>
          <w:color w:val="231F20"/>
          <w:w w:val="95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sur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slip</w:t>
      </w:r>
      <w:r>
        <w:rPr>
          <w:rFonts w:ascii="Times New Roman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resistant along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entire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826"/>
        </w:tabs>
        <w:spacing w:before="109"/>
        <w:ind w:left="826" w:hanging="533"/>
        <w:jc w:val="left"/>
        <w:rPr>
          <w:sz w:val="19"/>
        </w:rPr>
      </w:pP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as</w:t>
      </w:r>
      <w:r>
        <w:rPr>
          <w:color w:val="231F20"/>
          <w:w w:val="95"/>
          <w:sz w:val="19"/>
        </w:rPr>
        <w:t>ement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2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asement exits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su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icient to provide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capacity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basement as determined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accordance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4.4.2.1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case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 be less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 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 xml:space="preserve">o independent </w:t>
      </w:r>
      <w:r>
        <w:rPr>
          <w:color w:val="231F20"/>
          <w:w w:val="85"/>
          <w:sz w:val="19"/>
        </w:rPr>
        <w:t>basement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exits.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 xml:space="preserve">asements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incidental occupancies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main occupancy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planned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Times New Roman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basements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actual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occupancy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basement.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0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W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ere basement is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car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also</w:t>
      </w:r>
      <w:r>
        <w:rPr>
          <w:color w:val="231F20"/>
          <w:spacing w:val="3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37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direct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approac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rFonts w:ascii="Microsoft Sans Serif"/>
          <w:color w:val="231F20"/>
          <w:spacing w:val="4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any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0"/>
        <w:jc w:val="left"/>
        <w:rPr>
          <w:sz w:val="16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28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7"/>
        <w:jc w:val="left"/>
        <w:rPr>
          <w:rFonts w:ascii="Arial MT"/>
          <w:sz w:val="17"/>
        </w:rPr>
      </w:pPr>
      <w:r>
        <w:lastRenderedPageBreak/>
        <w:pict>
          <v:group id="_x0000_s1126" style="position:absolute;margin-left:95.35pt;margin-top:12.1pt;width:423.75pt;height:197.1pt;z-index:-251670016;mso-position-horizontal-relative:page" coordorigin="1908,242" coordsize="8475,3942">
            <v:rect id="_x0000_s1127" style="position:absolute;left:1907;top:242;width:8462;height:3942" fillcolor="#d4effc" stroked="f"/>
            <v:shape id="_x0000_s1128" type="#_x0000_t75" style="position:absolute;left:2678;top:387;width:7067;height:3475">
              <v:imagedata r:id="rId12" o:title=""/>
            </v:shape>
            <v:shape id="_x0000_s1129" type="#_x0000_t202" style="position:absolute;left:1907;top:242;width:8475;height:3942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F34A26">
                    <w:pPr>
                      <w:spacing w:before="111"/>
                      <w:ind w:left="2578" w:right="2589"/>
                      <w:jc w:val="center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25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5</w:t>
                    </w:r>
                    <w:r>
                      <w:rPr>
                        <w:rFonts w:ascii="Times New Roman"/>
                        <w:color w:val="231F20"/>
                        <w:spacing w:val="40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INI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U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color w:val="231F20"/>
                        <w:spacing w:val="46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H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EAD</w:t>
                    </w:r>
                    <w:r>
                      <w:rPr>
                        <w:rFonts w:ascii="Times New Roman"/>
                        <w:color w:val="231F20"/>
                        <w:spacing w:val="56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OO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color w:val="231F20"/>
                        <w:spacing w:val="39"/>
                        <w:sz w:val="13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EASURE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ENT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7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6" w:line="235" w:lineRule="auto"/>
        <w:ind w:left="2585"/>
      </w:pPr>
      <w:r>
        <w:rPr>
          <w:color w:val="231F20"/>
          <w:w w:val="90"/>
        </w:rPr>
        <w:t>occupancy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basement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openings leading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basement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need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to be protected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 xml:space="preserve">ire doors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min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rating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 xml:space="preserve">except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exit 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arge doors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basements.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5"/>
        </w:tabs>
        <w:spacing w:before="125"/>
        <w:ind w:left="2194" w:hanging="287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Occupant</w:t>
      </w:r>
      <w:r>
        <w:rPr>
          <w:rFonts w:ascii="Microsoft Sans Serif"/>
          <w:color w:val="231F20"/>
          <w:spacing w:val="1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Load</w:t>
      </w:r>
    </w:p>
    <w:p w:rsidR="00145B00" w:rsidRDefault="00F34A26">
      <w:pPr>
        <w:pStyle w:val="Corpsdetexte"/>
        <w:spacing w:before="108"/>
        <w:ind w:left="1908"/>
        <w:jc w:val="left"/>
        <w:rPr>
          <w:rFonts w:ascii="Microsoft Sans Serif"/>
        </w:rPr>
      </w:pPr>
      <w:r>
        <w:rPr>
          <w:rFonts w:ascii="Times New Roman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4"/>
          <w:w w:val="95"/>
        </w:rPr>
        <w:t xml:space="preserve"> </w:t>
      </w:r>
      <w:r>
        <w:rPr>
          <w:color w:val="231F20"/>
          <w:w w:val="95"/>
        </w:rPr>
        <w:t>determining</w:t>
      </w:r>
      <w:r>
        <w:rPr>
          <w:color w:val="231F20"/>
          <w:spacing w:val="1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4"/>
          <w:w w:val="95"/>
        </w:rPr>
        <w:t xml:space="preserve"> </w:t>
      </w:r>
      <w:r>
        <w:rPr>
          <w:color w:val="231F20"/>
          <w:w w:val="95"/>
        </w:rPr>
        <w:t>exits</w:t>
      </w:r>
      <w:r>
        <w:rPr>
          <w:color w:val="231F20"/>
          <w:spacing w:val="14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Times New Roman"/>
          <w:color w:val="231F20"/>
          <w:w w:val="95"/>
        </w:rPr>
        <w:t>q</w:t>
      </w:r>
      <w:r>
        <w:rPr>
          <w:color w:val="231F20"/>
          <w:w w:val="95"/>
        </w:rPr>
        <w:t>uired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2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4"/>
          <w:w w:val="95"/>
        </w:rPr>
        <w:t xml:space="preserve"> </w:t>
      </w:r>
      <w:r>
        <w:rPr>
          <w:color w:val="231F20"/>
          <w:w w:val="95"/>
        </w:rPr>
        <w:t>number</w:t>
      </w:r>
      <w:r>
        <w:rPr>
          <w:color w:val="231F20"/>
          <w:spacing w:val="1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</w:p>
    <w:p w:rsidR="00145B00" w:rsidRDefault="00F34A26">
      <w:pPr>
        <w:pStyle w:val="Corpsdetexte"/>
        <w:spacing w:before="56" w:line="235" w:lineRule="auto"/>
        <w:ind w:left="293" w:right="1808"/>
      </w:pPr>
      <w:r>
        <w:br w:type="column"/>
      </w:r>
      <w:r>
        <w:rPr>
          <w:color w:val="231F20"/>
          <w:w w:val="90"/>
        </w:rPr>
        <w:t>persons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area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occupant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load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based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actual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number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declared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but in no case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ied in </w:t>
      </w:r>
      <w:r>
        <w:rPr>
          <w:rFonts w:ascii="Times New Roman"/>
          <w:color w:val="231F20"/>
          <w:w w:val="90"/>
        </w:rPr>
        <w:t>T</w:t>
      </w:r>
      <w:r>
        <w:rPr>
          <w:color w:val="231F20"/>
          <w:w w:val="90"/>
        </w:rPr>
        <w:t xml:space="preserve">able 3. </w:t>
      </w:r>
      <w:r>
        <w:rPr>
          <w:rFonts w:ascii="Times New Roman"/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occupant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load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me</w:t>
      </w:r>
      <w:r>
        <w:rPr>
          <w:rFonts w:ascii="Times New Roman"/>
          <w:color w:val="231F20"/>
          <w:w w:val="95"/>
        </w:rPr>
        <w:t>zz</w:t>
      </w:r>
      <w:r>
        <w:rPr>
          <w:color w:val="231F20"/>
          <w:w w:val="95"/>
        </w:rPr>
        <w:t>anine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arging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added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occupancy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capacity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designed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total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occupancy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load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us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establis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ed.</w:t>
      </w:r>
    </w:p>
    <w:p w:rsidR="00145B00" w:rsidRDefault="00F34A26">
      <w:pPr>
        <w:pStyle w:val="Corpsdetexte"/>
        <w:spacing w:before="73"/>
        <w:ind w:left="293"/>
        <w:jc w:val="left"/>
      </w:pPr>
      <w:r>
        <w:rPr>
          <w:rFonts w:ascii="Times New Roman"/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occupant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load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story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considered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individually</w:t>
      </w:r>
    </w:p>
    <w:p w:rsidR="00145B00" w:rsidRDefault="00145B00">
      <w:p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1"/>
        <w:jc w:val="left"/>
      </w:pPr>
    </w:p>
    <w:tbl>
      <w:tblPr>
        <w:tblW w:w="0" w:type="auto"/>
        <w:tblInd w:w="19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5"/>
      </w:tblGrid>
      <w:tr w:rsidR="00145B00">
        <w:trPr>
          <w:trHeight w:val="578"/>
        </w:trPr>
        <w:tc>
          <w:tcPr>
            <w:tcW w:w="8475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 w:line="213" w:lineRule="exact"/>
              <w:ind w:left="2578" w:right="2575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9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3</w:t>
            </w:r>
            <w:r>
              <w:rPr>
                <w:color w:val="231F20"/>
                <w:spacing w:val="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Occupant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Load</w:t>
            </w:r>
          </w:p>
          <w:p w:rsidR="00145B00" w:rsidRDefault="00F34A26">
            <w:pPr>
              <w:pStyle w:val="TableParagraph"/>
              <w:spacing w:line="229" w:lineRule="exact"/>
              <w:ind w:left="2578" w:right="2574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0"/>
                <w:sz w:val="19"/>
              </w:rPr>
              <w:t>(</w:t>
            </w:r>
            <w:r>
              <w:rPr>
                <w:color w:val="231F20"/>
                <w:w w:val="90"/>
                <w:sz w:val="19"/>
              </w:rPr>
              <w:t>Cla</w:t>
            </w:r>
            <w:r>
              <w:rPr>
                <w:rFonts w:ascii="Tahoma"/>
                <w:color w:val="231F20"/>
                <w:w w:val="90"/>
                <w:sz w:val="19"/>
              </w:rPr>
              <w:t>u</w:t>
            </w:r>
            <w:r>
              <w:rPr>
                <w:color w:val="231F20"/>
                <w:w w:val="90"/>
                <w:sz w:val="19"/>
              </w:rPr>
              <w:t>s</w:t>
            </w:r>
            <w:r>
              <w:rPr>
                <w:rFonts w:ascii="Tahoma"/>
                <w:color w:val="231F20"/>
                <w:w w:val="90"/>
                <w:sz w:val="19"/>
              </w:rPr>
              <w:t>e</w:t>
            </w:r>
            <w:r>
              <w:rPr>
                <w:color w:val="231F20"/>
                <w:w w:val="90"/>
                <w:sz w:val="19"/>
              </w:rPr>
              <w:t>s</w:t>
            </w:r>
            <w:r>
              <w:rPr>
                <w:color w:val="231F20"/>
                <w:spacing w:val="-1"/>
                <w:w w:val="90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.3</w:t>
            </w:r>
            <w:r>
              <w:rPr>
                <w:rFonts w:ascii="Tahoma"/>
                <w:color w:val="231F20"/>
                <w:spacing w:val="-9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a</w:t>
            </w:r>
            <w:r>
              <w:rPr>
                <w:rFonts w:ascii="Tahoma"/>
                <w:color w:val="231F20"/>
                <w:w w:val="90"/>
                <w:sz w:val="19"/>
              </w:rPr>
              <w:t>nd</w:t>
            </w:r>
            <w:r>
              <w:rPr>
                <w:rFonts w:ascii="Tahoma"/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.2.1)</w:t>
            </w:r>
          </w:p>
        </w:tc>
      </w:tr>
      <w:tr w:rsidR="00145B00">
        <w:trPr>
          <w:trHeight w:val="912"/>
        </w:trPr>
        <w:tc>
          <w:tcPr>
            <w:tcW w:w="8475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2302"/>
                <w:tab w:val="left" w:pos="6231"/>
                <w:tab w:val="left" w:pos="6587"/>
              </w:tabs>
              <w:spacing w:before="50"/>
              <w:ind w:left="158" w:right="771" w:firstLine="49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Sl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spacing w:val="-1"/>
                <w:sz w:val="15"/>
              </w:rPr>
              <w:t>Group</w:t>
            </w:r>
            <w:r>
              <w:rPr>
                <w:color w:val="231F20"/>
                <w:spacing w:val="-11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of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Occupancy</w:t>
            </w:r>
            <w:r>
              <w:rPr>
                <w:color w:val="231F20"/>
                <w:spacing w:val="-1"/>
                <w:sz w:val="15"/>
              </w:rPr>
              <w:tab/>
            </w:r>
            <w:r>
              <w:rPr>
                <w:color w:val="231F20"/>
                <w:spacing w:val="-4"/>
                <w:w w:val="105"/>
                <w:sz w:val="15"/>
              </w:rPr>
              <w:t>Occupant</w:t>
            </w:r>
            <w:r>
              <w:rPr>
                <w:color w:val="231F20"/>
                <w:spacing w:val="-8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5"/>
              </w:rPr>
              <w:t>Load</w:t>
            </w:r>
            <w:r>
              <w:rPr>
                <w:color w:val="231F20"/>
                <w:spacing w:val="-12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5"/>
              </w:rPr>
              <w:t>Factor</w:t>
            </w:r>
            <w:r>
              <w:rPr>
                <w:color w:val="231F20"/>
                <w:spacing w:val="-38"/>
                <w:w w:val="105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No.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105"/>
                <w:sz w:val="15"/>
              </w:rPr>
              <w:tab/>
              <w:t>(m</w:t>
            </w:r>
            <w:r>
              <w:rPr>
                <w:color w:val="231F20"/>
                <w:w w:val="105"/>
                <w:sz w:val="15"/>
                <w:vertAlign w:val="superscript"/>
              </w:rPr>
              <w:t>2</w:t>
            </w:r>
            <w:r>
              <w:rPr>
                <w:color w:val="231F20"/>
                <w:w w:val="105"/>
                <w:sz w:val="15"/>
              </w:rPr>
              <w:t>/person)</w:t>
            </w:r>
          </w:p>
          <w:p w:rsidR="00145B00" w:rsidRDefault="00F34A26">
            <w:pPr>
              <w:pStyle w:val="TableParagraph"/>
              <w:spacing w:before="50"/>
              <w:ind w:left="6596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Note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1)</w:t>
            </w:r>
          </w:p>
          <w:p w:rsidR="00145B00" w:rsidRDefault="00F34A26">
            <w:pPr>
              <w:pStyle w:val="TableParagraph"/>
              <w:tabs>
                <w:tab w:val="left" w:pos="2889"/>
                <w:tab w:val="left" w:pos="6876"/>
              </w:tabs>
              <w:spacing w:before="55"/>
              <w:ind w:left="185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  <w:r>
              <w:rPr>
                <w:color w:val="231F20"/>
                <w:sz w:val="15"/>
              </w:rPr>
              <w:tab/>
              <w:t>(2)</w:t>
            </w:r>
            <w:r>
              <w:rPr>
                <w:color w:val="231F20"/>
                <w:sz w:val="15"/>
              </w:rPr>
              <w:tab/>
              <w:t>(3)</w:t>
            </w:r>
          </w:p>
        </w:tc>
      </w:tr>
      <w:tr w:rsidR="00145B00">
        <w:trPr>
          <w:trHeight w:val="5037"/>
        </w:trPr>
        <w:tc>
          <w:tcPr>
            <w:tcW w:w="8475" w:type="dxa"/>
            <w:tcBorders>
              <w:top w:val="single" w:sz="6" w:space="0" w:color="231F20"/>
              <w:bottom w:val="single" w:sz="8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8"/>
                <w:tab w:val="left" w:pos="620"/>
                <w:tab w:val="right" w:pos="7141"/>
              </w:tabs>
              <w:spacing w:before="37" w:line="179" w:lineRule="exact"/>
              <w:ind w:hanging="394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Group</w:t>
            </w:r>
            <w:r>
              <w:rPr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:</w:t>
            </w:r>
            <w:r>
              <w:rPr>
                <w:rFonts w:ascii="Tahoma"/>
                <w:color w:val="231F20"/>
                <w:spacing w:val="-1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Residential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12.50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8"/>
                <w:tab w:val="left" w:pos="619"/>
                <w:tab w:val="left" w:pos="6831"/>
              </w:tabs>
              <w:spacing w:line="173" w:lineRule="exact"/>
              <w:ind w:left="618" w:hanging="416"/>
              <w:jc w:val="left"/>
              <w:rPr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Group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B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 xml:space="preserve">: </w:t>
            </w:r>
            <w:r>
              <w:rPr>
                <w:color w:val="231F20"/>
                <w:spacing w:val="-2"/>
                <w:w w:val="95"/>
                <w:sz w:val="15"/>
              </w:rPr>
              <w:t>Educational</w:t>
            </w:r>
            <w:r>
              <w:rPr>
                <w:rFonts w:ascii="Times New Roman"/>
                <w:color w:val="231F20"/>
                <w:spacing w:val="-2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8"/>
                <w:tab w:val="left" w:pos="619"/>
              </w:tabs>
              <w:spacing w:line="182" w:lineRule="exact"/>
              <w:ind w:hanging="438"/>
              <w:jc w:val="left"/>
              <w:rPr>
                <w:rFonts w:ascii="Tahoma"/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Group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spacing w:val="-1"/>
                <w:w w:val="95"/>
                <w:sz w:val="15"/>
              </w:rPr>
              <w:t>: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Institutional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Note</w:t>
            </w:r>
            <w:r>
              <w:rPr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2)</w:t>
            </w:r>
            <w:r>
              <w:rPr>
                <w:rFonts w:ascii="Tahoma"/>
                <w:color w:val="231F20"/>
                <w:w w:val="95"/>
                <w:sz w:val="15"/>
              </w:rPr>
              <w:t>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904"/>
                <w:tab w:val="left" w:pos="6795"/>
              </w:tabs>
              <w:spacing w:before="1" w:line="165" w:lineRule="exact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Indoor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patients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area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z w:val="15"/>
              </w:rPr>
              <w:t>15.00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904"/>
                <w:tab w:val="left" w:pos="6831"/>
              </w:tabs>
              <w:spacing w:line="172" w:lineRule="exact"/>
              <w:rPr>
                <w:sz w:val="15"/>
              </w:rPr>
            </w:pP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color w:val="231F20"/>
                <w:w w:val="90"/>
                <w:sz w:val="15"/>
              </w:rPr>
              <w:t>utdoor</w:t>
            </w:r>
            <w:r>
              <w:rPr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patients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area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z w:val="15"/>
              </w:rPr>
              <w:t>10.0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8"/>
                <w:tab w:val="left" w:pos="620"/>
              </w:tabs>
              <w:spacing w:line="174" w:lineRule="exact"/>
              <w:ind w:hanging="430"/>
              <w:jc w:val="left"/>
              <w:rPr>
                <w:rFonts w:ascii="Tahoma"/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Group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>D: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Assembly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>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1"/>
                <w:tab w:val="right" w:pos="7100"/>
              </w:tabs>
              <w:spacing w:line="173" w:lineRule="exact"/>
              <w:ind w:left="880" w:hanging="262"/>
              <w:rPr>
                <w:sz w:val="15"/>
              </w:rPr>
            </w:pPr>
            <w:r>
              <w:rPr>
                <w:color w:val="231F20"/>
                <w:sz w:val="15"/>
              </w:rPr>
              <w:t>Concentrated</w:t>
            </w:r>
            <w:r>
              <w:rPr>
                <w:color w:val="231F20"/>
                <w:spacing w:val="-1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use</w:t>
            </w:r>
            <w:r>
              <w:rPr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w</w:t>
            </w:r>
            <w:r>
              <w:rPr>
                <w:color w:val="231F20"/>
                <w:sz w:val="15"/>
              </w:rPr>
              <w:t>it</w:t>
            </w:r>
            <w:r>
              <w:rPr>
                <w:rFonts w:ascii="Tahoma"/>
                <w:color w:val="231F20"/>
                <w:sz w:val="15"/>
              </w:rPr>
              <w:t>h</w:t>
            </w:r>
            <w:r>
              <w:rPr>
                <w:color w:val="231F20"/>
                <w:sz w:val="15"/>
              </w:rPr>
              <w:t>out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fixed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seating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0.65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1"/>
                <w:tab w:val="right" w:pos="7100"/>
              </w:tabs>
              <w:spacing w:line="174" w:lineRule="exact"/>
              <w:ind w:left="880" w:hanging="262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Less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concentrated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use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without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fixed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seating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Note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3)</w:t>
            </w:r>
            <w:r>
              <w:rPr>
                <w:rFonts w:ascii="Times New Roman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1.40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1"/>
                <w:tab w:val="left" w:pos="6646"/>
              </w:tabs>
              <w:spacing w:line="180" w:lineRule="exact"/>
              <w:ind w:left="880" w:hanging="262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Fixed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seating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rFonts w:ascii="Sitka Heading"/>
                <w:color w:val="231F20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Note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4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1"/>
                <w:tab w:val="right" w:pos="7100"/>
              </w:tabs>
              <w:spacing w:before="2"/>
              <w:ind w:left="880" w:hanging="262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Dining</w:t>
            </w:r>
            <w:r>
              <w:rPr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areas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and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restaurants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with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seating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and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table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1.80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9"/>
                <w:tab w:val="left" w:pos="620"/>
              </w:tabs>
              <w:spacing w:before="6"/>
              <w:ind w:hanging="412"/>
              <w:jc w:val="left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Group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F: Mercantile: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2"/>
                <w:tab w:val="left" w:pos="6831"/>
              </w:tabs>
              <w:spacing w:before="2"/>
              <w:ind w:left="881" w:hanging="263"/>
              <w:rPr>
                <w:sz w:val="15"/>
              </w:rPr>
            </w:pPr>
            <w:r>
              <w:rPr>
                <w:color w:val="231F20"/>
                <w:spacing w:val="-1"/>
                <w:w w:val="90"/>
                <w:sz w:val="15"/>
              </w:rPr>
              <w:t>Street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floor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and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sales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basement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z w:val="15"/>
              </w:rPr>
              <w:t>3.00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2"/>
                <w:tab w:val="left" w:pos="6831"/>
              </w:tabs>
              <w:spacing w:before="2"/>
              <w:ind w:left="881" w:hanging="263"/>
              <w:rPr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Upper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sales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floor</w:t>
            </w:r>
            <w:r>
              <w:rPr>
                <w:rFonts w:ascii="Times New Roman"/>
                <w:color w:val="231F20"/>
                <w:spacing w:val="-2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6.00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28"/>
              </w:numPr>
              <w:tabs>
                <w:tab w:val="left" w:pos="882"/>
                <w:tab w:val="left" w:pos="6795"/>
              </w:tabs>
              <w:spacing w:before="6"/>
              <w:ind w:left="881" w:hanging="263"/>
              <w:rPr>
                <w:sz w:val="15"/>
              </w:rPr>
            </w:pPr>
            <w:r>
              <w:rPr>
                <w:color w:val="231F20"/>
                <w:spacing w:val="-4"/>
                <w:w w:val="95"/>
                <w:sz w:val="15"/>
              </w:rPr>
              <w:t>Storage/warehouse,</w:t>
            </w:r>
            <w:r>
              <w:rPr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receiving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and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the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like</w:t>
            </w:r>
            <w:r>
              <w:rPr>
                <w:rFonts w:ascii="Times New Roman"/>
                <w:color w:val="231F20"/>
                <w:spacing w:val="-3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20.00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9"/>
                <w:tab w:val="left" w:pos="620"/>
                <w:tab w:val="left" w:pos="6795"/>
              </w:tabs>
              <w:spacing w:before="2"/>
              <w:ind w:hanging="430"/>
              <w:jc w:val="left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Group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E: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Business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z w:val="15"/>
              </w:rPr>
              <w:t>10.00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9"/>
                <w:tab w:val="left" w:pos="620"/>
                <w:tab w:val="left" w:pos="6795"/>
              </w:tabs>
              <w:spacing w:before="2" w:line="167" w:lineRule="exact"/>
              <w:ind w:hanging="453"/>
              <w:jc w:val="left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Group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G: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Industrial</w:t>
            </w:r>
            <w:r>
              <w:rPr>
                <w:rFonts w:ascii="Times New Roman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10.00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9"/>
                <w:tab w:val="left" w:pos="620"/>
                <w:tab w:val="left" w:pos="6795"/>
              </w:tabs>
              <w:spacing w:line="183" w:lineRule="exact"/>
              <w:ind w:hanging="475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Group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H: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Storage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(</w:t>
            </w:r>
            <w:r>
              <w:rPr>
                <w:rFonts w:ascii="Sitka Heading"/>
                <w:color w:val="231F20"/>
                <w:spacing w:val="-1"/>
                <w:w w:val="95"/>
                <w:sz w:val="15"/>
              </w:rPr>
              <w:t>see</w:t>
            </w:r>
            <w:r>
              <w:rPr>
                <w:rFonts w:ascii="Sitka Heading"/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Note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5)</w:t>
            </w:r>
            <w:r>
              <w:rPr>
                <w:rFonts w:ascii="Times New Roman"/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8"/>
              </w:numPr>
              <w:tabs>
                <w:tab w:val="left" w:pos="619"/>
                <w:tab w:val="left" w:pos="620"/>
                <w:tab w:val="left" w:pos="6795"/>
              </w:tabs>
              <w:spacing w:line="168" w:lineRule="exact"/>
              <w:ind w:hanging="430"/>
              <w:jc w:val="left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Group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J: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Hazardous</w:t>
            </w:r>
            <w:r>
              <w:rPr>
                <w:rFonts w:ascii="Times New Roman"/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z w:val="15"/>
              </w:rPr>
              <w:t>10.00</w:t>
            </w:r>
          </w:p>
          <w:p w:rsidR="00145B00" w:rsidRDefault="00145B00">
            <w:pPr>
              <w:pStyle w:val="TableParagraph"/>
              <w:spacing w:before="11"/>
              <w:rPr>
                <w:rFonts w:ascii="Tahoma"/>
                <w:sz w:val="23"/>
              </w:rPr>
            </w:pPr>
          </w:p>
          <w:p w:rsidR="00145B00" w:rsidRDefault="00F34A26">
            <w:pPr>
              <w:pStyle w:val="TableParagraph"/>
              <w:ind w:left="235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N</w:t>
            </w:r>
            <w:r>
              <w:rPr>
                <w:color w:val="231F20"/>
                <w:sz w:val="15"/>
              </w:rPr>
              <w:t>OT</w:t>
            </w:r>
            <w:r>
              <w:rPr>
                <w:rFonts w:ascii="Times New Roman"/>
                <w:color w:val="231F20"/>
                <w:sz w:val="15"/>
              </w:rPr>
              <w:t>ES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9"/>
              </w:numPr>
              <w:tabs>
                <w:tab w:val="left" w:pos="354"/>
              </w:tabs>
              <w:spacing w:before="34"/>
              <w:ind w:hanging="119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0"/>
                <w:sz w:val="15"/>
              </w:rPr>
              <w:t>G</w:t>
            </w:r>
            <w:r>
              <w:rPr>
                <w:rFonts w:ascii="Tahoma"/>
                <w:color w:val="231F20"/>
                <w:w w:val="90"/>
                <w:sz w:val="15"/>
              </w:rPr>
              <w:t>ross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area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all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be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loor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area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as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de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ined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in</w:t>
            </w:r>
            <w:r>
              <w:rPr>
                <w:rFonts w:ascii="Tahoma"/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2.35.</w:t>
            </w:r>
            <w:r>
              <w:rPr>
                <w:color w:val="231F20"/>
                <w:spacing w:val="2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</w:t>
            </w:r>
            <w:r>
              <w:rPr>
                <w:rFonts w:ascii="Tahoma"/>
                <w:color w:val="231F20"/>
                <w:w w:val="90"/>
                <w:sz w:val="15"/>
              </w:rPr>
              <w:t>ll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actors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expressed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are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in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gross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area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unless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mar</w:t>
            </w:r>
            <w:r>
              <w:rPr>
                <w:rFonts w:ascii="Times New Roman"/>
                <w:color w:val="231F20"/>
                <w:w w:val="90"/>
                <w:sz w:val="15"/>
              </w:rPr>
              <w:t>k</w:t>
            </w:r>
            <w:r>
              <w:rPr>
                <w:rFonts w:ascii="Tahoma"/>
                <w:color w:val="231F20"/>
                <w:w w:val="90"/>
                <w:sz w:val="15"/>
              </w:rPr>
              <w:t>ed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net.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9"/>
              </w:numPr>
              <w:tabs>
                <w:tab w:val="left" w:pos="367"/>
              </w:tabs>
              <w:spacing w:before="34"/>
              <w:ind w:left="235" w:right="2" w:hanging="1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O</w:t>
            </w:r>
            <w:r>
              <w:rPr>
                <w:rFonts w:ascii="Tahoma"/>
                <w:color w:val="231F20"/>
                <w:w w:val="95"/>
                <w:sz w:val="15"/>
              </w:rPr>
              <w:t>ccupant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load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in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dormitor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portions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omes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or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aged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orp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anages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insane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as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lums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9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etc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wh</w:t>
            </w:r>
            <w:r>
              <w:rPr>
                <w:rFonts w:ascii="Tahoma"/>
                <w:color w:val="231F20"/>
                <w:w w:val="95"/>
                <w:sz w:val="15"/>
              </w:rPr>
              <w:t>ere</w:t>
            </w:r>
            <w:r>
              <w:rPr>
                <w:rFonts w:ascii="Tahoma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sleeping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accommodation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is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provided</w:t>
            </w:r>
            <w:r>
              <w:rPr>
                <w:color w:val="231F20"/>
                <w:sz w:val="15"/>
              </w:rPr>
              <w:t xml:space="preserve">, </w:t>
            </w:r>
            <w:r>
              <w:rPr>
                <w:rFonts w:ascii="Tahoma"/>
                <w:color w:val="231F20"/>
                <w:sz w:val="15"/>
              </w:rPr>
              <w:t>s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all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be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calculated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at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not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less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an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imes New Roman"/>
                <w:color w:val="231F20"/>
                <w:spacing w:val="3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m</w:t>
            </w:r>
            <w:r>
              <w:rPr>
                <w:rFonts w:ascii="Tahoma"/>
                <w:color w:val="231F20"/>
                <w:sz w:val="15"/>
                <w:vertAlign w:val="superscript"/>
              </w:rPr>
              <w:t>2</w:t>
            </w:r>
            <w:r>
              <w:rPr>
                <w:rFonts w:ascii="Tahoma"/>
                <w:color w:val="231F20"/>
                <w:spacing w:val="-21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gross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loor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area</w:t>
            </w:r>
            <w:r>
              <w:rPr>
                <w:rFonts w:ascii="Times New Roman"/>
                <w:color w:val="231F20"/>
                <w:sz w:val="15"/>
              </w:rPr>
              <w:t>/</w:t>
            </w:r>
            <w:r>
              <w:rPr>
                <w:rFonts w:ascii="Tahoma"/>
                <w:color w:val="231F20"/>
                <w:sz w:val="15"/>
              </w:rPr>
              <w:t>person.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9"/>
              </w:numPr>
              <w:tabs>
                <w:tab w:val="left" w:pos="356"/>
              </w:tabs>
              <w:spacing w:before="38"/>
              <w:ind w:left="355" w:hanging="121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Th</w:t>
            </w:r>
            <w:r>
              <w:rPr>
                <w:rFonts w:ascii="Tahoma"/>
                <w:color w:val="231F20"/>
                <w:w w:val="95"/>
                <w:sz w:val="15"/>
              </w:rPr>
              <w:t>ese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all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include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g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mnasium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table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tennis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room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billiard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room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er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gaming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rooms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librar</w:t>
            </w:r>
            <w:r>
              <w:rPr>
                <w:color w:val="231F20"/>
                <w:w w:val="95"/>
                <w:sz w:val="15"/>
              </w:rPr>
              <w:t>y,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color w:val="231F20"/>
                <w:w w:val="95"/>
                <w:sz w:val="15"/>
              </w:rPr>
              <w:t>w</w:t>
            </w:r>
            <w:r>
              <w:rPr>
                <w:rFonts w:ascii="Tahoma"/>
                <w:color w:val="231F20"/>
                <w:w w:val="95"/>
                <w:sz w:val="15"/>
              </w:rPr>
              <w:t>imming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pool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li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e.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9"/>
              </w:numPr>
              <w:tabs>
                <w:tab w:val="left" w:pos="353"/>
              </w:tabs>
              <w:spacing w:before="34" w:line="182" w:lineRule="exact"/>
              <w:ind w:left="352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0"/>
                <w:sz w:val="15"/>
              </w:rPr>
              <w:t>I</w:t>
            </w:r>
            <w:r>
              <w:rPr>
                <w:rFonts w:ascii="Tahoma"/>
                <w:color w:val="231F20"/>
                <w:w w:val="90"/>
                <w:sz w:val="15"/>
              </w:rPr>
              <w:t>n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case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color w:val="231F20"/>
                <w:spacing w:val="1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assembl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color w:val="231F20"/>
                <w:spacing w:val="14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occupanc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color w:val="231F20"/>
                <w:spacing w:val="1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aving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ixed</w:t>
            </w:r>
            <w:r>
              <w:rPr>
                <w:rFonts w:ascii="Tahoma"/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seats</w:t>
            </w:r>
            <w:r>
              <w:rPr>
                <w:color w:val="231F20"/>
                <w:w w:val="90"/>
                <w:sz w:val="15"/>
              </w:rPr>
              <w:t>,</w:t>
            </w:r>
            <w:r>
              <w:rPr>
                <w:color w:val="231F20"/>
                <w:spacing w:val="14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occupant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load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all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be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determined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b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color w:val="231F20"/>
                <w:spacing w:val="14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multipl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rFonts w:ascii="Tahoma"/>
                <w:color w:val="231F20"/>
                <w:w w:val="90"/>
                <w:sz w:val="15"/>
              </w:rPr>
              <w:t>ing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number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color w:val="231F20"/>
                <w:spacing w:val="1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seats</w:t>
            </w:r>
            <w:r>
              <w:rPr>
                <w:rFonts w:ascii="Tahoma"/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b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color w:val="231F20"/>
                <w:spacing w:val="13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1.2.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29"/>
              </w:numPr>
              <w:tabs>
                <w:tab w:val="left" w:pos="353"/>
              </w:tabs>
              <w:spacing w:line="182" w:lineRule="exact"/>
              <w:ind w:left="352"/>
              <w:rPr>
                <w:rFonts w:ascii="Tahoma"/>
                <w:sz w:val="15"/>
              </w:rPr>
            </w:pPr>
            <w:r>
              <w:rPr>
                <w:color w:val="231F20"/>
                <w:w w:val="90"/>
                <w:sz w:val="15"/>
              </w:rPr>
              <w:t>C</w:t>
            </w:r>
            <w:r>
              <w:rPr>
                <w:rFonts w:ascii="Tahoma"/>
                <w:color w:val="231F20"/>
                <w:w w:val="90"/>
                <w:sz w:val="15"/>
              </w:rPr>
              <w:t>ar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par</w:t>
            </w:r>
            <w:r>
              <w:rPr>
                <w:rFonts w:ascii="Times New Roman"/>
                <w:color w:val="231F20"/>
                <w:w w:val="90"/>
                <w:sz w:val="15"/>
              </w:rPr>
              <w:t>k</w:t>
            </w:r>
            <w:r>
              <w:rPr>
                <w:rFonts w:ascii="Tahoma"/>
                <w:color w:val="231F20"/>
                <w:w w:val="90"/>
                <w:sz w:val="15"/>
              </w:rPr>
              <w:t>ing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areas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under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occupanc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color w:val="231F20"/>
                <w:spacing w:val="12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er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an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storage</w:t>
            </w:r>
            <w:r>
              <w:rPr>
                <w:rFonts w:ascii="Tahoma"/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all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also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be</w:t>
            </w:r>
            <w:r>
              <w:rPr>
                <w:rFonts w:ascii="Tahoma"/>
                <w:color w:val="231F20"/>
                <w:spacing w:val="6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3</w:t>
            </w:r>
            <w:r>
              <w:rPr>
                <w:rFonts w:ascii="Times New Roman"/>
                <w:color w:val="231F20"/>
                <w:w w:val="90"/>
                <w:sz w:val="15"/>
              </w:rPr>
              <w:t>0</w:t>
            </w:r>
            <w:r>
              <w:rPr>
                <w:rFonts w:ascii="Times New Roman"/>
                <w:color w:val="231F20"/>
                <w:spacing w:val="1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m</w:t>
            </w:r>
            <w:r>
              <w:rPr>
                <w:rFonts w:ascii="Tahoma"/>
                <w:color w:val="231F20"/>
                <w:w w:val="90"/>
                <w:sz w:val="15"/>
                <w:vertAlign w:val="superscript"/>
              </w:rPr>
              <w:t>2</w:t>
            </w:r>
            <w:r>
              <w:rPr>
                <w:rFonts w:ascii="Tahoma"/>
                <w:color w:val="231F20"/>
                <w:spacing w:val="-12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per</w:t>
            </w:r>
            <w:r>
              <w:rPr>
                <w:rFonts w:ascii="Tahoma"/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person.</w:t>
            </w:r>
          </w:p>
        </w:tc>
      </w:tr>
    </w:tbl>
    <w:p w:rsidR="00145B00" w:rsidRDefault="00145B00">
      <w:pPr>
        <w:pStyle w:val="Corpsdetexte"/>
        <w:spacing w:before="2"/>
        <w:jc w:val="left"/>
        <w:rPr>
          <w:sz w:val="10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29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 w:hanging="1"/>
      </w:pP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computing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number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means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egress at eac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stor</w:t>
      </w:r>
      <w:r>
        <w:rPr>
          <w:rFonts w:ascii="Microsoft Sans Serif"/>
          <w:color w:val="231F20"/>
          <w:w w:val="95"/>
        </w:rPr>
        <w:t xml:space="preserve">y, </w:t>
      </w:r>
      <w:r>
        <w:rPr>
          <w:color w:val="231F20"/>
          <w:w w:val="95"/>
        </w:rPr>
        <w:t>provided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number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egress is not decreased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direction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egress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travel.</w:t>
      </w:r>
    </w:p>
    <w:p w:rsidR="00145B00" w:rsidRDefault="00F34A26">
      <w:pPr>
        <w:pStyle w:val="Corpsdetexte"/>
        <w:spacing w:before="115" w:line="235" w:lineRule="auto"/>
        <w:ind w:left="1908"/>
      </w:pP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assembl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occupancies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call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centres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 w:hAnsi="Microsoft Sans Serif"/>
          <w:color w:val="231F20"/>
          <w:w w:val="95"/>
        </w:rPr>
        <w:t>q</w:t>
      </w:r>
      <w:r>
        <w:rPr>
          <w:color w:val="231F20"/>
          <w:w w:val="95"/>
        </w:rPr>
        <w:t>uired to displa</w:t>
      </w:r>
      <w:r>
        <w:rPr>
          <w:rFonts w:ascii="Microsoft Sans Serif" w:hAnsi="Microsoft Sans Serif"/>
          <w:color w:val="231F20"/>
          <w:w w:val="95"/>
        </w:rPr>
        <w:t xml:space="preserve">y, </w:t>
      </w:r>
      <w:r>
        <w:rPr>
          <w:color w:val="231F20"/>
          <w:w w:val="95"/>
        </w:rPr>
        <w:t>limiting occupant load details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positioned in a conspicuous place near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 entrance o</w:t>
      </w:r>
      <w:r>
        <w:rPr>
          <w:rFonts w:ascii="Microsoft Sans Serif" w:hAnsi="Microsoft Sans Serif"/>
          <w:color w:val="231F20"/>
          <w:w w:val="85"/>
        </w:rPr>
        <w:t>f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respective occupanc</w:t>
      </w:r>
      <w:r>
        <w:rPr>
          <w:rFonts w:ascii="Microsoft Sans Serif" w:hAns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avoid possible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overcro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ding and overloading. </w:t>
      </w: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>e displa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pre</w:t>
      </w:r>
      <w:r>
        <w:rPr>
          <w:rFonts w:ascii="Microsoft Sans Serif" w:hAnsi="Microsoft Sans Serif"/>
          <w:color w:val="231F20"/>
          <w:w w:val="85"/>
        </w:rPr>
        <w:t>f</w:t>
      </w:r>
      <w:r>
        <w:rPr>
          <w:color w:val="231F20"/>
          <w:w w:val="85"/>
        </w:rPr>
        <w:t>erabl</w:t>
      </w:r>
      <w:r>
        <w:rPr>
          <w:rFonts w:ascii="Microsoft Sans Serif" w:hAns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be engraved on a metal plate o</w:t>
      </w:r>
      <w:r>
        <w:rPr>
          <w:rFonts w:ascii="Microsoft Sans Serif" w:hAns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not less</w:t>
      </w:r>
      <w:r>
        <w:rPr>
          <w:color w:val="231F20"/>
          <w:w w:val="85"/>
        </w:rPr>
        <w:t xml:space="preserve">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an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3</w:t>
      </w:r>
      <w:r>
        <w:rPr>
          <w:rFonts w:ascii="Times New Roman" w:hAnsi="Times New Roman"/>
          <w:color w:val="231F20"/>
          <w:w w:val="90"/>
        </w:rPr>
        <w:t>00</w:t>
      </w:r>
      <w:r>
        <w:rPr>
          <w:rFonts w:ascii="Times New Roman" w:hAns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×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 w:hAnsi="Times New Roman"/>
          <w:color w:val="231F20"/>
          <w:w w:val="90"/>
        </w:rPr>
        <w:t>00</w:t>
      </w:r>
      <w:r>
        <w:rPr>
          <w:rFonts w:ascii="Times New Roman" w:hAns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rFonts w:ascii="Microsoft Sans Serif" w:hAnsi="Microsoft Sans Serif"/>
          <w:color w:val="231F20"/>
          <w:w w:val="90"/>
        </w:rPr>
        <w:t>,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letters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less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-11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 xml:space="preserve">50 </w:t>
      </w:r>
      <w:r>
        <w:rPr>
          <w:color w:val="231F20"/>
          <w:w w:val="95"/>
        </w:rPr>
        <w:t>mm</w:t>
      </w:r>
      <w:r>
        <w:rPr>
          <w:rFonts w:ascii="Microsoft Sans Serif" w:hAnsi="Microsoft Sans Serif"/>
          <w:color w:val="231F20"/>
          <w:w w:val="95"/>
        </w:rPr>
        <w:t>,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detail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occupanc</w:t>
      </w:r>
      <w:r>
        <w:rPr>
          <w:rFonts w:ascii="Microsoft Sans Serif" w:hAnsi="Microsoft Sans Serif"/>
          <w:color w:val="231F20"/>
          <w:w w:val="95"/>
        </w:rPr>
        <w:t>y,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rFonts w:ascii="Microsoft Sans Serif" w:hAns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load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Microsoft Sans Serif" w:hAnsi="Microsoft Sans Serif"/>
          <w:color w:val="231F20"/>
          <w:w w:val="90"/>
        </w:rPr>
        <w:t>s</w:t>
      </w:r>
      <w:r>
        <w:rPr>
          <w:color w:val="231F20"/>
          <w:w w:val="90"/>
        </w:rPr>
        <w:t>ee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igure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).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capacit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open me</w:t>
      </w:r>
      <w:r>
        <w:rPr>
          <w:rFonts w:ascii="Times New Roman"/>
          <w:color w:val="231F20"/>
          <w:w w:val="90"/>
        </w:rPr>
        <w:t>zz</w:t>
      </w:r>
      <w:r>
        <w:rPr>
          <w:color w:val="231F20"/>
          <w:w w:val="90"/>
        </w:rPr>
        <w:t>anine</w:t>
      </w:r>
      <w:r>
        <w:rPr>
          <w:rFonts w:ascii="Times New Roman"/>
          <w:color w:val="231F20"/>
          <w:w w:val="90"/>
        </w:rPr>
        <w:t>/</w:t>
      </w:r>
      <w:r>
        <w:rPr>
          <w:color w:val="231F20"/>
          <w:w w:val="90"/>
        </w:rPr>
        <w:t>balcon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added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purpose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4"/>
          <w:w w:val="95"/>
        </w:rPr>
        <w:t>o</w:t>
      </w:r>
      <w:r>
        <w:rPr>
          <w:rFonts w:ascii="Microsoft Sans Serif"/>
          <w:color w:val="231F20"/>
          <w:spacing w:val="-4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spacing w:val="-4"/>
          <w:w w:val="95"/>
        </w:rPr>
        <w:t>determining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3"/>
          <w:w w:val="95"/>
        </w:rPr>
        <w:t>exit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3"/>
          <w:w w:val="95"/>
        </w:rPr>
        <w:t>capacit</w:t>
      </w:r>
      <w:r>
        <w:rPr>
          <w:rFonts w:ascii="Microsoft Sans Serif"/>
          <w:color w:val="231F20"/>
          <w:spacing w:val="-3"/>
          <w:w w:val="95"/>
        </w:rPr>
        <w:t>y</w:t>
      </w:r>
      <w:r>
        <w:rPr>
          <w:color w:val="231F20"/>
          <w:spacing w:val="-3"/>
          <w:w w:val="95"/>
        </w:rPr>
        <w:t>.</w:t>
      </w:r>
    </w:p>
    <w:p w:rsidR="00145B00" w:rsidRDefault="00F34A26">
      <w:pPr>
        <w:pStyle w:val="Corpsdetexte"/>
        <w:spacing w:before="10"/>
        <w:jc w:val="left"/>
        <w:rPr>
          <w:sz w:val="8"/>
        </w:rPr>
      </w:pPr>
      <w:r>
        <w:pict>
          <v:group id="_x0000_s1131" style="position:absolute;margin-left:97.85pt;margin-top:7.3pt;width:199.35pt;height:232.75pt;z-index:-251668992;mso-position-horizontal-relative:page" coordorigin="1958,147" coordsize="3987,4655">
            <v:shape id="_x0000_s1132" style="position:absolute;left:1957;top:146;width:3987;height:4655" coordorigin="1958,147" coordsize="3987,4655" path="m5944,147r-58,l5886,210r,4528l2021,4738r,-4528l5886,210r,-63l2021,147r-63,l1958,210r,4528l1958,4801r63,l5886,4801r58,l5944,4738r,-4528l5944,147xe" fillcolor="#231f20" stroked="f">
              <v:path arrowok="t"/>
            </v:shape>
            <v:shape id="_x0000_s1133" type="#_x0000_t202" style="position:absolute;left:2188;top:359;width:3548;height:2271" filled="f" stroked="f">
              <v:textbox inset="0,0,0,0">
                <w:txbxContent>
                  <w:p w:rsidR="00145B00" w:rsidRDefault="00F34A26">
                    <w:pPr>
                      <w:spacing w:before="12"/>
                      <w:ind w:right="15"/>
                      <w:jc w:val="center"/>
                      <w:rPr>
                        <w:rFonts w:ascii="Microsoft Sans Serif"/>
                        <w:sz w:val="17"/>
                      </w:rPr>
                    </w:pPr>
                    <w:r>
                      <w:rPr>
                        <w:rFonts w:ascii="Microsoft Sans Serif"/>
                        <w:color w:val="231F20"/>
                        <w:sz w:val="17"/>
                      </w:rPr>
                      <w:t>MAXIMUM</w:t>
                    </w:r>
                    <w:r>
                      <w:rPr>
                        <w:rFonts w:ascii="Microsoft Sans Serif"/>
                        <w:color w:val="231F20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OCCUPANCY</w:t>
                    </w:r>
                  </w:p>
                  <w:p w:rsidR="00145B00" w:rsidRDefault="00145B00">
                    <w:pPr>
                      <w:spacing w:before="1"/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F34A26">
                    <w:pPr>
                      <w:tabs>
                        <w:tab w:val="left" w:pos="421"/>
                      </w:tabs>
                      <w:ind w:right="24"/>
                      <w:jc w:val="center"/>
                      <w:rPr>
                        <w:rFonts w:ascii="Microsoft Sans Serif"/>
                        <w:sz w:val="17"/>
                      </w:rPr>
                    </w:pPr>
                    <w:r>
                      <w:rPr>
                        <w:rFonts w:ascii="Times New Roman"/>
                        <w:color w:val="231F20"/>
                        <w:sz w:val="17"/>
                        <w:u w:val="single" w:color="221E1F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7"/>
                        <w:u w:val="single" w:color="221E1F"/>
                      </w:rPr>
                      <w:tab/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PERSONS</w:t>
                    </w:r>
                    <w:r>
                      <w:rPr>
                        <w:rFonts w:ascii="Microsoft Sans Serif"/>
                        <w:color w:val="231F20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PERMITTED</w:t>
                    </w:r>
                  </w:p>
                  <w:p w:rsidR="00145B00" w:rsidRDefault="00F34A26">
                    <w:pPr>
                      <w:spacing w:before="6"/>
                      <w:ind w:right="19"/>
                      <w:jc w:val="center"/>
                      <w:rPr>
                        <w:rFonts w:ascii="Microsoft Sans Serif"/>
                        <w:sz w:val="17"/>
                      </w:rPr>
                    </w:pPr>
                    <w:r>
                      <w:rPr>
                        <w:rFonts w:ascii="Microsoft Sans Serif"/>
                        <w:color w:val="231F20"/>
                        <w:sz w:val="17"/>
                      </w:rPr>
                      <w:t>WITHIN</w:t>
                    </w:r>
                    <w:r>
                      <w:rPr>
                        <w:rFonts w:ascii="Microsoft Sans Serif"/>
                        <w:color w:val="231F20"/>
                        <w:spacing w:val="17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THIS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SPACE/ROOM</w:t>
                    </w:r>
                  </w:p>
                  <w:p w:rsidR="00145B00" w:rsidRDefault="00145B00">
                    <w:pPr>
                      <w:spacing w:before="9"/>
                      <w:rPr>
                        <w:rFonts w:ascii="Microsoft Sans Serif"/>
                        <w:sz w:val="24"/>
                      </w:rPr>
                    </w:pPr>
                  </w:p>
                  <w:p w:rsidR="00145B00" w:rsidRDefault="00F34A26">
                    <w:pPr>
                      <w:spacing w:line="247" w:lineRule="auto"/>
                      <w:ind w:right="18" w:hanging="1"/>
                      <w:jc w:val="center"/>
                      <w:rPr>
                        <w:rFonts w:ascii="Microsoft Sans Serif"/>
                        <w:sz w:val="17"/>
                      </w:rPr>
                    </w:pPr>
                    <w:r>
                      <w:rPr>
                        <w:rFonts w:ascii="Microsoft Sans Serif"/>
                        <w:color w:val="231F20"/>
                        <w:sz w:val="17"/>
                      </w:rPr>
                      <w:t>IT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IS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CONFIRMED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THAT THE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FIRE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EXITS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ARE</w:t>
                    </w:r>
                    <w:r>
                      <w:rPr>
                        <w:rFonts w:ascii="Microsoft Sans Serif"/>
                        <w:color w:val="231F20"/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PLANNED</w:t>
                    </w:r>
                    <w:r>
                      <w:rPr>
                        <w:rFonts w:ascii="Microsoft Sans Serif"/>
                        <w:color w:val="231F20"/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FOR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EGRESS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OCCUPANCY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AS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MENTIONED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ABOVE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AND</w:t>
                    </w:r>
                    <w:r>
                      <w:rPr>
                        <w:rFonts w:ascii="Microsoft Sans Serif"/>
                        <w:color w:val="231F20"/>
                        <w:spacing w:val="-42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OCCUPANCY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MORE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THAN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ABOVE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IS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NOT</w:t>
                    </w:r>
                    <w:r>
                      <w:rPr>
                        <w:rFonts w:ascii="Microsoft Sans Serif"/>
                        <w:color w:val="231F20"/>
                        <w:spacing w:val="14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PERMITTED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IN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THE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SPACE/ROOM</w:t>
                    </w:r>
                    <w:r>
                      <w:rPr>
                        <w:rFonts w:ascii="Microsoft Sans Serif"/>
                        <w:color w:val="231F20"/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AS</w:t>
                    </w:r>
                    <w:r>
                      <w:rPr>
                        <w:rFonts w:ascii="Microsoft Sans Serif"/>
                        <w:color w:val="231F20"/>
                        <w:spacing w:val="-42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FOLLOWS:</w:t>
                    </w:r>
                  </w:p>
                </w:txbxContent>
              </v:textbox>
            </v:shape>
            <v:shape id="_x0000_s1134" type="#_x0000_t202" style="position:absolute;left:2436;top:3039;width:3085;height:589" filled="f" stroked="f">
              <v:textbox inset="0,0,0,0">
                <w:txbxContent>
                  <w:p w:rsidR="00145B00" w:rsidRDefault="00F34A26">
                    <w:pPr>
                      <w:tabs>
                        <w:tab w:val="left" w:pos="3064"/>
                      </w:tabs>
                      <w:spacing w:line="189" w:lineRule="exact"/>
                      <w:ind w:right="18"/>
                      <w:jc w:val="center"/>
                      <w:rPr>
                        <w:rFonts w:ascii="Times New Roman"/>
                        <w:sz w:val="17"/>
                      </w:rPr>
                    </w:pPr>
                    <w:r>
                      <w:rPr>
                        <w:rFonts w:ascii="Microsoft Sans Serif"/>
                        <w:color w:val="231F20"/>
                        <w:sz w:val="17"/>
                      </w:rPr>
                      <w:t>SPACE/ROOM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 xml:space="preserve">DETAIL: 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7"/>
                        <w:u w:val="single" w:color="221E1F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7"/>
                        <w:u w:val="single" w:color="221E1F"/>
                      </w:rPr>
                      <w:tab/>
                    </w:r>
                  </w:p>
                  <w:p w:rsidR="00145B00" w:rsidRDefault="00145B00">
                    <w:pPr>
                      <w:spacing w:before="9"/>
                      <w:rPr>
                        <w:rFonts w:ascii="Times New Roman"/>
                        <w:sz w:val="17"/>
                      </w:rPr>
                    </w:pPr>
                  </w:p>
                  <w:p w:rsidR="00145B00" w:rsidRDefault="00F34A26">
                    <w:pPr>
                      <w:tabs>
                        <w:tab w:val="left" w:pos="1769"/>
                      </w:tabs>
                      <w:ind w:right="51"/>
                      <w:jc w:val="center"/>
                      <w:rPr>
                        <w:rFonts w:ascii="Microsoft Sans Serif"/>
                        <w:sz w:val="17"/>
                      </w:rPr>
                    </w:pPr>
                    <w:r>
                      <w:rPr>
                        <w:rFonts w:ascii="Microsoft Sans Serif"/>
                        <w:color w:val="231F20"/>
                        <w:sz w:val="17"/>
                      </w:rPr>
                      <w:t>FLOOR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NO.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7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_</w:t>
                    </w:r>
                    <w:r>
                      <w:rPr>
                        <w:rFonts w:ascii="Times New Roman"/>
                        <w:color w:val="231F20"/>
                        <w:sz w:val="17"/>
                        <w:u w:val="single" w:color="221E1F"/>
                      </w:rPr>
                      <w:tab/>
                    </w:r>
                    <w:r>
                      <w:rPr>
                        <w:rFonts w:ascii="Microsoft Sans Serif"/>
                        <w:color w:val="231F20"/>
                        <w:sz w:val="17"/>
                      </w:rPr>
                      <w:t>_</w:t>
                    </w:r>
                  </w:p>
                </w:txbxContent>
              </v:textbox>
            </v:shape>
            <v:shape id="_x0000_s1135" type="#_x0000_t202" style="position:absolute;left:2382;top:4182;width:1094;height:136" filled="f" stroked="f">
              <v:textbox inset="0,0,0,0">
                <w:txbxContent>
                  <w:p w:rsidR="00145B00" w:rsidRDefault="00F34A26">
                    <w:pPr>
                      <w:tabs>
                        <w:tab w:val="left" w:pos="1073"/>
                      </w:tabs>
                      <w:spacing w:line="134" w:lineRule="exact"/>
                      <w:rPr>
                        <w:rFonts w:ascii="Times New Roman"/>
                        <w:sz w:val="12"/>
                      </w:rPr>
                    </w:pPr>
                    <w:r>
                      <w:rPr>
                        <w:rFonts w:ascii="Microsoft Sans Serif"/>
                        <w:color w:val="231F20"/>
                        <w:w w:val="105"/>
                        <w:sz w:val="12"/>
                      </w:rPr>
                      <w:t>SIGN: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w w:val="101"/>
                        <w:sz w:val="12"/>
                        <w:u w:val="single" w:color="221E1F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2"/>
                        <w:u w:val="single" w:color="221E1F"/>
                      </w:rPr>
                      <w:tab/>
                    </w:r>
                  </w:p>
                </w:txbxContent>
              </v:textbox>
            </v:shape>
            <v:shape id="_x0000_s1136" type="#_x0000_t202" style="position:absolute;left:4549;top:4182;width:985;height:136" filled="f" stroked="f">
              <v:textbox inset="0,0,0,0">
                <w:txbxContent>
                  <w:p w:rsidR="00145B00" w:rsidRDefault="00F34A26">
                    <w:pPr>
                      <w:tabs>
                        <w:tab w:val="left" w:pos="964"/>
                      </w:tabs>
                      <w:spacing w:line="134" w:lineRule="exact"/>
                      <w:rPr>
                        <w:rFonts w:ascii="Times New Roman"/>
                        <w:sz w:val="12"/>
                      </w:rPr>
                    </w:pPr>
                    <w:r>
                      <w:rPr>
                        <w:rFonts w:ascii="Microsoft Sans Serif"/>
                        <w:color w:val="231F20"/>
                        <w:w w:val="105"/>
                        <w:sz w:val="12"/>
                      </w:rPr>
                      <w:t>DATE: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w w:val="101"/>
                        <w:sz w:val="12"/>
                        <w:u w:val="single" w:color="221E1F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2"/>
                        <w:u w:val="single" w:color="221E1F"/>
                      </w:rPr>
                      <w:tab/>
                    </w:r>
                  </w:p>
                </w:txbxContent>
              </v:textbox>
            </v:shape>
            <v:shape id="_x0000_s1137" type="#_x0000_t202" style="position:absolute;left:2179;top:4476;width:2304;height:122" filled="f" stroked="f">
              <v:textbox inset="0,0,0,0">
                <w:txbxContent>
                  <w:p w:rsidR="00145B00" w:rsidRDefault="00F34A26">
                    <w:pPr>
                      <w:spacing w:line="120" w:lineRule="exact"/>
                      <w:rPr>
                        <w:rFonts w:ascii="Microsoft Sans Serif"/>
                        <w:sz w:val="12"/>
                      </w:rPr>
                    </w:pPr>
                    <w:r>
                      <w:rPr>
                        <w:rFonts w:ascii="Microsoft Sans Serif"/>
                        <w:color w:val="231F20"/>
                        <w:sz w:val="12"/>
                      </w:rPr>
                      <w:t>(MANAGER/AUTHORIZED</w:t>
                    </w:r>
                    <w:r>
                      <w:rPr>
                        <w:rFonts w:ascii="Microsoft Sans Serif"/>
                        <w:color w:val="231F20"/>
                        <w:spacing w:val="16"/>
                        <w:sz w:val="12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2"/>
                      </w:rPr>
                      <w:t>SIGNATORY)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spacing w:before="2"/>
        <w:jc w:val="left"/>
        <w:rPr>
          <w:sz w:val="18"/>
        </w:rPr>
      </w:pP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3"/>
        </w:tabs>
        <w:spacing w:before="0"/>
        <w:ind w:left="2192" w:hanging="28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Egress</w:t>
      </w:r>
      <w:r>
        <w:rPr>
          <w:rFonts w:asci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Components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Times New Roman"/>
          <w:color w:val="231F20"/>
          <w:w w:val="85"/>
        </w:rPr>
        <w:t>E</w:t>
      </w:r>
      <w:r>
        <w:rPr>
          <w:color w:val="231F20"/>
          <w:w w:val="85"/>
        </w:rPr>
        <w:t>gress components to be considered are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number 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 xml:space="preserve">exits to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access is provided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capacit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exit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access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travel distance to an exit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obviousness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direction to an exit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an</w:t>
      </w:r>
      <w:r>
        <w:rPr>
          <w:rFonts w:ascii="Microsoft Sans Serif"/>
          <w:color w:val="231F20"/>
          <w:w w:val="90"/>
        </w:rPr>
        <w:t>y h</w:t>
      </w:r>
      <w:r>
        <w:rPr>
          <w:color w:val="231F20"/>
          <w:w w:val="90"/>
        </w:rPr>
        <w:t>indrance including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due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securit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issues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involved.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38"/>
        </w:tabs>
        <w:spacing w:before="110"/>
        <w:ind w:left="2337" w:hanging="430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Exit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</w:t>
      </w:r>
      <w:r>
        <w:rPr>
          <w:rFonts w:ascii="Microsoft Sans Serif"/>
          <w:color w:val="231F20"/>
          <w:w w:val="90"/>
          <w:sz w:val="19"/>
        </w:rPr>
        <w:t>ss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>common pat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travel is desirable in exit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access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leads to 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o </w:t>
      </w:r>
      <w:r>
        <w:rPr>
          <w:color w:val="231F20"/>
          <w:spacing w:val="9"/>
          <w:w w:val="95"/>
          <w:sz w:val="19"/>
        </w:rPr>
        <w:t>independent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directions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separate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42" w:line="235" w:lineRule="auto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Ca</w:t>
      </w:r>
      <w:r>
        <w:rPr>
          <w:color w:val="231F20"/>
          <w:w w:val="95"/>
          <w:sz w:val="19"/>
        </w:rPr>
        <w:t>p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city of exit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cce</w:t>
      </w:r>
      <w:r>
        <w:rPr>
          <w:rFonts w:ascii="Microsoft Sans Serif" w:hAnsi="Microsoft Sans Serif"/>
          <w:color w:val="231F20"/>
          <w:w w:val="95"/>
          <w:sz w:val="19"/>
        </w:rPr>
        <w:t xml:space="preserve">ss </w:t>
      </w:r>
      <w:r>
        <w:rPr>
          <w:color w:val="231F20"/>
          <w:w w:val="95"/>
          <w:sz w:val="19"/>
        </w:rPr>
        <w:t xml:space="preserve">— </w:t>
      </w:r>
      <w:r>
        <w:rPr>
          <w:rFonts w:ascii="Microsoft Sans Serif" w:hAns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corridors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aisles or ramps 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access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su</w:t>
      </w:r>
      <w:r>
        <w:rPr>
          <w:rFonts w:ascii="Microsoft Sans Serif" w:hAns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icient to ensure a smoot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exit.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onl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access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</w:t>
      </w:r>
    </w:p>
    <w:p w:rsidR="00145B00" w:rsidRDefault="00F34A26">
      <w:pPr>
        <w:pStyle w:val="Corpsdetexte"/>
        <w:spacing w:before="58"/>
        <w:ind w:left="970" w:right="1803"/>
        <w:jc w:val="left"/>
      </w:pPr>
      <w:r>
        <w:br w:type="column"/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calculated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idt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7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O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ects 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tables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airs or 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temporar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Times New Roman"/>
          <w:color w:val="231F20"/>
          <w:w w:val="85"/>
          <w:sz w:val="19"/>
        </w:rPr>
        <w:t>/</w:t>
      </w:r>
      <w:r>
        <w:rPr>
          <w:color w:val="231F20"/>
          <w:w w:val="85"/>
          <w:sz w:val="19"/>
        </w:rPr>
        <w:t>permanent structures in exit access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corridors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avoided as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 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result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congestion and also impeding smoot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4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personnel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during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emergencies.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4"/>
        <w:ind w:left="970" w:right="1804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 xml:space="preserve">n order </w:t>
      </w:r>
      <w:r>
        <w:rPr>
          <w:color w:val="231F20"/>
          <w:w w:val="90"/>
          <w:sz w:val="19"/>
        </w:rPr>
        <w:t>to ensure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element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means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egress can be 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ectivel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utili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all be properl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lit and mar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ed.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emergenc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up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ailures.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lso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amiliar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location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exits 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5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8"/>
          <w:sz w:val="19"/>
        </w:rPr>
        <w:t>E</w:t>
      </w:r>
      <w:r>
        <w:rPr>
          <w:color w:val="231F20"/>
          <w:w w:val="99"/>
          <w:sz w:val="19"/>
        </w:rPr>
        <w:t>x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1"/>
          <w:sz w:val="19"/>
        </w:rPr>
        <w:t>t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94"/>
          <w:sz w:val="19"/>
        </w:rPr>
        <w:t>cc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1"/>
          <w:w w:val="86"/>
          <w:sz w:val="19"/>
        </w:rPr>
        <w:t>s</w:t>
      </w:r>
      <w:r>
        <w:rPr>
          <w:color w:val="231F20"/>
          <w:w w:val="86"/>
          <w:sz w:val="19"/>
        </w:rPr>
        <w:t>s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1"/>
          <w:sz w:val="19"/>
        </w:rPr>
        <w:t>t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w w:val="118"/>
          <w:sz w:val="19"/>
        </w:rPr>
        <w:t>f</w:t>
      </w:r>
      <w:r>
        <w:rPr>
          <w:color w:val="231F20"/>
          <w:w w:val="119"/>
          <w:sz w:val="19"/>
        </w:rPr>
        <w:t>i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>e</w:t>
      </w:r>
      <w:r>
        <w:rPr>
          <w:color w:val="231F20"/>
          <w:w w:val="91"/>
          <w:sz w:val="19"/>
        </w:rPr>
        <w:t>m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rFonts w:ascii="Microsoft Sans Serif"/>
          <w:color w:val="231F20"/>
          <w:spacing w:val="-10"/>
          <w:w w:val="171"/>
          <w:sz w:val="19"/>
        </w:rPr>
        <w:t>'</w:t>
      </w:r>
      <w:r>
        <w:rPr>
          <w:color w:val="231F20"/>
          <w:w w:val="86"/>
          <w:sz w:val="19"/>
        </w:rPr>
        <w:t>s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119"/>
          <w:sz w:val="19"/>
        </w:rPr>
        <w:t>li</w:t>
      </w:r>
      <w:r>
        <w:rPr>
          <w:rFonts w:ascii="Microsoft Sans Serif"/>
          <w:color w:val="231F20"/>
          <w:w w:val="118"/>
          <w:sz w:val="19"/>
        </w:rPr>
        <w:t>f</w:t>
      </w:r>
      <w:r>
        <w:rPr>
          <w:color w:val="231F20"/>
          <w:w w:val="81"/>
          <w:sz w:val="19"/>
        </w:rPr>
        <w:t>t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d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>e</w:t>
      </w:r>
      <w:r>
        <w:rPr>
          <w:rFonts w:ascii="Microsoft Sans Serif"/>
          <w:color w:val="231F20"/>
          <w:w w:val="118"/>
          <w:sz w:val="19"/>
        </w:rPr>
        <w:t>f</w:t>
      </w:r>
      <w:r>
        <w:rPr>
          <w:color w:val="231F20"/>
          <w:w w:val="88"/>
          <w:sz w:val="19"/>
        </w:rPr>
        <w:t>u</w:t>
      </w:r>
      <w:r>
        <w:rPr>
          <w:color w:val="231F20"/>
          <w:w w:val="89"/>
          <w:sz w:val="19"/>
        </w:rPr>
        <w:t>g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 xml:space="preserve">ea </w:t>
      </w:r>
      <w:r>
        <w:rPr>
          <w:color w:val="231F20"/>
          <w:w w:val="95"/>
          <w:sz w:val="19"/>
        </w:rPr>
        <w:t>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step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ree and clearl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signposted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international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mbol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accessibilit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0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 access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pass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storage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rooms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closets or spaces used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similar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purpose.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1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calculation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5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spacing w:val="-5"/>
          <w:w w:val="95"/>
          <w:sz w:val="19"/>
        </w:rPr>
        <w:t>in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spacing w:val="-5"/>
          <w:w w:val="95"/>
          <w:sz w:val="19"/>
        </w:rPr>
        <w:t>accordance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spacing w:val="-4"/>
          <w:w w:val="95"/>
          <w:sz w:val="19"/>
        </w:rPr>
        <w:t>w</w:t>
      </w:r>
      <w:r>
        <w:rPr>
          <w:color w:val="231F20"/>
          <w:spacing w:val="-4"/>
          <w:w w:val="95"/>
          <w:sz w:val="19"/>
        </w:rPr>
        <w:t>it</w:t>
      </w:r>
      <w:r>
        <w:rPr>
          <w:rFonts w:ascii="Microsoft Sans Serif"/>
          <w:color w:val="231F20"/>
          <w:spacing w:val="-4"/>
          <w:w w:val="95"/>
          <w:sz w:val="19"/>
        </w:rPr>
        <w:t>h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rFonts w:ascii="Microsoft Sans Serif"/>
          <w:color w:val="231F20"/>
          <w:spacing w:val="-4"/>
          <w:w w:val="95"/>
          <w:sz w:val="19"/>
        </w:rPr>
        <w:t>4.4.2.4</w:t>
      </w:r>
      <w:r>
        <w:rPr>
          <w:color w:val="231F20"/>
          <w:spacing w:val="-4"/>
          <w:w w:val="95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7"/>
        </w:tabs>
        <w:spacing w:before="118"/>
        <w:ind w:left="726" w:hanging="434"/>
        <w:jc w:val="both"/>
        <w:rPr>
          <w:rFonts w:ascii="Microsoft Sans Serif"/>
          <w:sz w:val="19"/>
        </w:rPr>
      </w:pPr>
      <w:r>
        <w:rPr>
          <w:color w:val="231F20"/>
          <w:sz w:val="19"/>
        </w:rPr>
        <w:t>Exit</w:t>
      </w:r>
      <w:r>
        <w:rPr>
          <w:rFonts w:ascii="Microsoft Sans Serif"/>
          <w:color w:val="231F20"/>
          <w:sz w:val="19"/>
        </w:rPr>
        <w:t>s</w:t>
      </w:r>
    </w:p>
    <w:p w:rsidR="00145B00" w:rsidRDefault="00F34A26" w:rsidP="00F34A26">
      <w:pPr>
        <w:pStyle w:val="Paragraphedeliste"/>
        <w:numPr>
          <w:ilvl w:val="3"/>
          <w:numId w:val="30"/>
        </w:numPr>
        <w:tabs>
          <w:tab w:val="left" w:pos="872"/>
        </w:tabs>
        <w:spacing w:before="113"/>
        <w:ind w:hanging="579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Number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rFonts w:ascii="Microsoft Sans Serif"/>
          <w:color w:val="231F20"/>
          <w:w w:val="90"/>
          <w:sz w:val="19"/>
        </w:rPr>
        <w:t>s</w:t>
      </w:r>
    </w:p>
    <w:p w:rsidR="00145B00" w:rsidRDefault="00F34A26">
      <w:pPr>
        <w:pStyle w:val="Corpsdetexte"/>
        <w:spacing w:before="114"/>
        <w:ind w:left="293" w:right="1808" w:hanging="1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minimum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number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exits </w:t>
      </w:r>
      <w:r>
        <w:rPr>
          <w:color w:val="231F20"/>
          <w:w w:val="90"/>
        </w:rPr>
        <w:t>in a building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determined based on occupant load (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 xml:space="preserve">able 3) and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per person (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ee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 xml:space="preserve">able </w:t>
      </w:r>
      <w:r>
        <w:rPr>
          <w:rFonts w:ascii="Times New Roman"/>
          <w:color w:val="231F20"/>
          <w:w w:val="90"/>
        </w:rPr>
        <w:t>4</w:t>
      </w:r>
      <w:r>
        <w:rPr>
          <w:color w:val="231F20"/>
          <w:w w:val="90"/>
        </w:rPr>
        <w:t>)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as appropriate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pe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exit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respective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occupancies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sub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>ect to compl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ing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maximum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travel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distance</w:t>
      </w:r>
      <w:r>
        <w:rPr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uirement</w:t>
      </w:r>
      <w:r>
        <w:rPr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(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ee</w:t>
      </w:r>
      <w:r>
        <w:rPr>
          <w:color w:val="231F20"/>
          <w:spacing w:val="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</w:t>
      </w:r>
      <w:r>
        <w:rPr>
          <w:color w:val="231F20"/>
          <w:w w:val="85"/>
        </w:rPr>
        <w:t>able</w:t>
      </w:r>
      <w:r>
        <w:rPr>
          <w:color w:val="231F20"/>
          <w:spacing w:val="2"/>
          <w:w w:val="85"/>
        </w:rPr>
        <w:t xml:space="preserve"> </w:t>
      </w:r>
      <w:r>
        <w:rPr>
          <w:rFonts w:ascii="Times New Roman"/>
          <w:color w:val="231F20"/>
          <w:w w:val="85"/>
        </w:rPr>
        <w:t>5</w:t>
      </w:r>
      <w:r>
        <w:rPr>
          <w:color w:val="231F20"/>
          <w:w w:val="85"/>
        </w:rPr>
        <w:t>).</w:t>
      </w:r>
    </w:p>
    <w:p w:rsidR="00145B00" w:rsidRDefault="00F34A26" w:rsidP="00F34A26">
      <w:pPr>
        <w:pStyle w:val="Paragraphedeliste"/>
        <w:numPr>
          <w:ilvl w:val="3"/>
          <w:numId w:val="30"/>
        </w:numPr>
        <w:tabs>
          <w:tab w:val="left" w:pos="872"/>
        </w:tabs>
        <w:spacing w:before="116"/>
        <w:ind w:hanging="579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Arr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ngement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rFonts w:ascii="Microsoft Sans Serif"/>
          <w:color w:val="231F20"/>
          <w:w w:val="90"/>
          <w:sz w:val="19"/>
        </w:rPr>
        <w:t>s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118"/>
        <w:ind w:left="970" w:right="1807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E</w:t>
      </w:r>
      <w:r>
        <w:rPr>
          <w:color w:val="231F20"/>
          <w:spacing w:val="-2"/>
          <w:w w:val="90"/>
          <w:sz w:val="19"/>
        </w:rPr>
        <w:t>xits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so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located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travel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distance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exceed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distance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given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39"/>
        <w:ind w:left="970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ravel distance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measured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lastRenderedPageBreak/>
        <w:t xml:space="preserve">most remote point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 a store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 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</w:t>
      </w:r>
      <w:r>
        <w:rPr>
          <w:rFonts w:ascii="Times New Roman"/>
          <w:color w:val="231F20"/>
          <w:w w:val="95"/>
          <w:sz w:val="19"/>
        </w:rPr>
        <w:t>zz</w:t>
      </w:r>
      <w:r>
        <w:rPr>
          <w:color w:val="231F20"/>
          <w:w w:val="95"/>
          <w:sz w:val="19"/>
        </w:rPr>
        <w:t xml:space="preserve">anine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along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natural and un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obstructed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pat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ori</w:t>
      </w:r>
      <w:r>
        <w:rPr>
          <w:rFonts w:ascii="Times New Roman"/>
          <w:color w:val="231F20"/>
          <w:spacing w:val="-1"/>
          <w:w w:val="90"/>
          <w:sz w:val="19"/>
        </w:rPr>
        <w:t>z</w:t>
      </w:r>
      <w:r>
        <w:rPr>
          <w:color w:val="231F20"/>
          <w:spacing w:val="-1"/>
          <w:w w:val="90"/>
          <w:sz w:val="19"/>
        </w:rPr>
        <w:t>ontal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vertical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travel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40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dead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lengt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access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not </w:t>
      </w:r>
      <w:r>
        <w:rPr>
          <w:color w:val="231F20"/>
          <w:spacing w:val="10"/>
          <w:w w:val="95"/>
          <w:sz w:val="19"/>
        </w:rPr>
        <w:t xml:space="preserve">exceed </w:t>
      </w:r>
      <w:r>
        <w:rPr>
          <w:rFonts w:ascii="Times New Roman"/>
          <w:color w:val="231F20"/>
          <w:w w:val="95"/>
          <w:sz w:val="19"/>
        </w:rPr>
        <w:t>6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m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11"/>
          <w:w w:val="95"/>
          <w:sz w:val="19"/>
        </w:rPr>
        <w:t>educational</w:t>
      </w:r>
      <w:r>
        <w:rPr>
          <w:rFonts w:ascii="Microsoft Sans Serif"/>
          <w:color w:val="231F20"/>
          <w:spacing w:val="11"/>
          <w:w w:val="95"/>
          <w:sz w:val="19"/>
        </w:rPr>
        <w:t>,</w:t>
      </w:r>
      <w:r>
        <w:rPr>
          <w:rFonts w:ascii="Microsoft Sans Serif"/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institutional and 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occupancies. </w:t>
      </w: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 occupancies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same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1</w:t>
      </w:r>
      <w:r>
        <w:rPr>
          <w:rFonts w:asci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(</w:t>
      </w:r>
      <w:r>
        <w:rPr>
          <w:rFonts w:ascii="Microsoft Sans Serif"/>
          <w:color w:val="231F20"/>
          <w:sz w:val="19"/>
        </w:rPr>
        <w:t>s</w:t>
      </w:r>
      <w:r>
        <w:rPr>
          <w:color w:val="231F20"/>
          <w:sz w:val="19"/>
        </w:rPr>
        <w:t>ee</w:t>
      </w:r>
      <w:r>
        <w:rPr>
          <w:color w:val="231F20"/>
          <w:spacing w:val="-8"/>
          <w:sz w:val="19"/>
        </w:rPr>
        <w:t xml:space="preserve"> </w:t>
      </w:r>
      <w:r>
        <w:rPr>
          <w:rFonts w:ascii="Times New Roman"/>
          <w:color w:val="231F20"/>
          <w:sz w:val="19"/>
        </w:rPr>
        <w:t>F</w:t>
      </w:r>
      <w:r>
        <w:rPr>
          <w:color w:val="231F20"/>
          <w:sz w:val="19"/>
        </w:rPr>
        <w:t>ig.</w:t>
      </w:r>
      <w:r>
        <w:rPr>
          <w:color w:val="231F20"/>
          <w:spacing w:val="-12"/>
          <w:sz w:val="19"/>
        </w:rPr>
        <w:t xml:space="preserve"> </w:t>
      </w:r>
      <w:r>
        <w:rPr>
          <w:rFonts w:ascii="Times New Roman"/>
          <w:color w:val="231F20"/>
          <w:sz w:val="19"/>
        </w:rPr>
        <w:t>6</w:t>
      </w:r>
      <w:r>
        <w:rPr>
          <w:color w:val="231F20"/>
          <w:sz w:val="19"/>
        </w:rPr>
        <w:t>)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41" w:line="242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E</w:t>
      </w:r>
      <w:r>
        <w:rPr>
          <w:color w:val="231F20"/>
          <w:spacing w:val="-2"/>
          <w:w w:val="90"/>
          <w:sz w:val="19"/>
        </w:rPr>
        <w:t>xits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placed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remote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eac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 possible 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arranged to provide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direct access in separate directions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point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served.</w:t>
      </w:r>
    </w:p>
    <w:p w:rsidR="00145B00" w:rsidRDefault="00145B00">
      <w:pPr>
        <w:spacing w:line="242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4"/>
        <w:jc w:val="left"/>
        <w:rPr>
          <w:sz w:val="11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30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4"/>
        <w:jc w:val="left"/>
        <w:rPr>
          <w:rFonts w:ascii="Arial MT"/>
          <w:sz w:val="24"/>
        </w:rPr>
      </w:pPr>
      <w:r>
        <w:lastRenderedPageBreak/>
        <w:pict>
          <v:group id="_x0000_s1139" style="position:absolute;margin-left:95.35pt;margin-top:15.95pt;width:423.1pt;height:216.25pt;z-index:-251667968;mso-position-horizontal-relative:page" coordorigin="1908,320" coordsize="8462,4325">
            <v:rect id="_x0000_s1140" style="position:absolute;left:1907;top:319;width:8462;height:4325" fillcolor="#d4effc" stroked="f"/>
            <v:shape id="_x0000_s1141" type="#_x0000_t75" style="position:absolute;left:3123;top:375;width:6032;height:3809">
              <v:imagedata r:id="rId13" o:title=""/>
            </v:shape>
            <v:shape id="_x0000_s1142" type="#_x0000_t202" style="position:absolute;left:1907;top:319;width:8462;height:4325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F34A26">
                    <w:pPr>
                      <w:spacing w:before="121"/>
                      <w:ind w:left="325" w:right="325"/>
                      <w:jc w:val="center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 xml:space="preserve">.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6</w:t>
                    </w:r>
                    <w:r>
                      <w:rPr>
                        <w:rFonts w:ascii="Times New Roman"/>
                        <w:color w:val="231F20"/>
                        <w:spacing w:val="11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D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D</w:t>
                    </w:r>
                    <w:r>
                      <w:rPr>
                        <w:rFonts w:ascii="Times New Roman"/>
                        <w:color w:val="231F20"/>
                        <w:spacing w:val="28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ND</w:t>
                    </w:r>
                    <w:r>
                      <w:rPr>
                        <w:rFonts w:ascii="Times New Roman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C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RRID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rPr>
          <w:rFonts w:ascii="Arial MT"/>
          <w:sz w:val="20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0"/>
        </w:rPr>
      </w:pPr>
    </w:p>
    <w:p w:rsidR="00145B00" w:rsidRDefault="00F34A26" w:rsidP="00F34A26">
      <w:pPr>
        <w:pStyle w:val="Paragraphedeliste"/>
        <w:numPr>
          <w:ilvl w:val="3"/>
          <w:numId w:val="30"/>
        </w:numPr>
        <w:tabs>
          <w:tab w:val="left" w:pos="2482"/>
        </w:tabs>
        <w:spacing w:before="0"/>
        <w:ind w:left="2481" w:hanging="57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Ca</w:t>
      </w:r>
      <w:r>
        <w:rPr>
          <w:color w:val="231F20"/>
          <w:spacing w:val="-1"/>
          <w:w w:val="90"/>
          <w:sz w:val="19"/>
        </w:rPr>
        <w:t>p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citie</w:t>
      </w:r>
      <w:r>
        <w:rPr>
          <w:rFonts w:ascii="Microsoft Sans Serif"/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of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me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n</w:t>
      </w:r>
      <w:r>
        <w:rPr>
          <w:rFonts w:ascii="Microsoft Sans Serif"/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of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egre</w:t>
      </w:r>
      <w:r>
        <w:rPr>
          <w:rFonts w:ascii="Microsoft Sans Serif"/>
          <w:color w:val="231F20"/>
          <w:spacing w:val="-1"/>
          <w:w w:val="90"/>
          <w:sz w:val="19"/>
        </w:rPr>
        <w:t>ss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xit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number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people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pass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 stair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 xml:space="preserve">y, </w:t>
      </w:r>
      <w:r>
        <w:rPr>
          <w:color w:val="231F20"/>
          <w:w w:val="85"/>
          <w:sz w:val="19"/>
        </w:rPr>
        <w:t>and level components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 xml:space="preserve">(door and corridor) and ramps.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total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respective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serving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su</w:t>
      </w:r>
      <w:r>
        <w:rPr>
          <w:rFonts w:ascii="Microsoft Sans Serif"/>
          <w:color w:val="231F20"/>
          <w:sz w:val="19"/>
        </w:rPr>
        <w:t>ff</w:t>
      </w:r>
      <w:r>
        <w:rPr>
          <w:color w:val="231F20"/>
          <w:sz w:val="19"/>
        </w:rPr>
        <w:t>icient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allo</w:t>
      </w:r>
      <w:r>
        <w:rPr>
          <w:rFonts w:ascii="Microsoft Sans Serif"/>
          <w:color w:val="231F20"/>
          <w:sz w:val="19"/>
        </w:rPr>
        <w:t>w</w:t>
      </w:r>
      <w:r>
        <w:rPr>
          <w:rFonts w:ascii="Microsoft Sans Serif"/>
          <w:color w:val="231F20"/>
          <w:spacing w:val="-48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entire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population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37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unit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>h,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measure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exit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Times New Roman"/>
          <w:color w:val="231F20"/>
          <w:w w:val="90"/>
          <w:sz w:val="19"/>
        </w:rPr>
        <w:t xml:space="preserve">500 </w:t>
      </w:r>
      <w:r>
        <w:rPr>
          <w:color w:val="231F20"/>
          <w:w w:val="90"/>
          <w:sz w:val="19"/>
        </w:rPr>
        <w:t xml:space="preserve">mm. </w:t>
      </w:r>
      <w:r>
        <w:rPr>
          <w:rFonts w:ascii="Microsoft Sans Serif"/>
          <w:color w:val="231F20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>clear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2</w:t>
      </w:r>
      <w:r>
        <w:rPr>
          <w:rFonts w:ascii="Times New Roman"/>
          <w:color w:val="231F20"/>
          <w:w w:val="95"/>
          <w:sz w:val="19"/>
        </w:rPr>
        <w:t xml:space="preserve">50 </w:t>
      </w:r>
      <w:r>
        <w:rPr>
          <w:color w:val="231F20"/>
          <w:w w:val="95"/>
          <w:sz w:val="19"/>
        </w:rPr>
        <w:t>mm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counted as 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additional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unit.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 xml:space="preserve">lear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s less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counted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39" w:line="235" w:lineRule="auto"/>
        <w:jc w:val="both"/>
        <w:rPr>
          <w:color w:val="231F20"/>
          <w:sz w:val="19"/>
        </w:rPr>
      </w:pPr>
      <w:r>
        <w:pict>
          <v:shape id="_x0000_s1143" type="#_x0000_t202" style="position:absolute;left:0;text-align:left;margin-left:93.4pt;margin-top:54.9pt;width:206.95pt;height:195.65pt;z-index:251627008;mso-position-horizontal-relative:page;mso-width-relative:page;mso-height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44"/>
                    <w:gridCol w:w="838"/>
                    <w:gridCol w:w="776"/>
                    <w:gridCol w:w="1082"/>
                  </w:tblGrid>
                  <w:tr w:rsidR="00145B00">
                    <w:trPr>
                      <w:trHeight w:val="605"/>
                    </w:trPr>
                    <w:tc>
                      <w:tcPr>
                        <w:tcW w:w="4140" w:type="dxa"/>
                        <w:gridSpan w:val="4"/>
                        <w:tcBorders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before="80" w:line="213" w:lineRule="exact"/>
                          <w:ind w:left="354" w:right="352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95"/>
                            <w:sz w:val="19"/>
                          </w:rPr>
                          <w:t>Table</w:t>
                        </w:r>
                        <w:r>
                          <w:rPr>
                            <w:color w:val="231F20"/>
                            <w:spacing w:val="9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9"/>
                          </w:rPr>
                          <w:t>4</w:t>
                        </w:r>
                        <w:r>
                          <w:rPr>
                            <w:color w:val="231F20"/>
                            <w:spacing w:val="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9"/>
                          </w:rPr>
                          <w:t>Capacity</w:t>
                        </w:r>
                        <w:r>
                          <w:rPr>
                            <w:color w:val="231F20"/>
                            <w:spacing w:val="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9"/>
                          </w:rPr>
                          <w:t>Factors</w:t>
                        </w:r>
                      </w:p>
                      <w:p w:rsidR="00145B00" w:rsidRDefault="00F34A26">
                        <w:pPr>
                          <w:pStyle w:val="TableParagraph"/>
                          <w:spacing w:line="229" w:lineRule="exact"/>
                          <w:ind w:left="354" w:right="354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[Cla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u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s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e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s</w:t>
                        </w:r>
                        <w:r>
                          <w:rPr>
                            <w:color w:val="231F20"/>
                            <w:spacing w:val="19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.2.1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,</w:t>
                        </w:r>
                        <w:r>
                          <w:rPr>
                            <w:color w:val="231F20"/>
                            <w:spacing w:val="15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.2.3(c)</w:t>
                        </w:r>
                        <w:r>
                          <w:rPr>
                            <w:rFonts w:ascii="Tahoma"/>
                            <w:color w:val="231F20"/>
                            <w:spacing w:val="5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a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nd</w:t>
                        </w:r>
                        <w:r>
                          <w:rPr>
                            <w:rFonts w:ascii="Tahoma"/>
                            <w:color w:val="231F20"/>
                            <w:spacing w:val="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.2.</w:t>
                        </w:r>
                        <w:r>
                          <w:rPr>
                            <w:rFonts w:ascii="Times New Roman"/>
                            <w:color w:val="231F20"/>
                            <w:w w:val="90"/>
                            <w:sz w:val="19"/>
                          </w:rPr>
                          <w:t>4</w:t>
                        </w:r>
                        <w:r>
                          <w:rPr>
                            <w:rFonts w:ascii="Tahoma"/>
                            <w:color w:val="231F20"/>
                            <w:w w:val="90"/>
                            <w:sz w:val="19"/>
                          </w:rPr>
                          <w:t>.2(a)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]</w:t>
                        </w:r>
                      </w:p>
                    </w:tc>
                  </w:tr>
                  <w:tr w:rsidR="00145B00">
                    <w:trPr>
                      <w:trHeight w:val="1426"/>
                    </w:trPr>
                    <w:tc>
                      <w:tcPr>
                        <w:tcW w:w="1444" w:type="dxa"/>
                        <w:tcBorders>
                          <w:top w:val="single" w:sz="12" w:space="0" w:color="231F20"/>
                          <w:bottom w:val="single" w:sz="6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tabs>
                            <w:tab w:val="left" w:pos="613"/>
                          </w:tabs>
                          <w:spacing w:before="51"/>
                          <w:ind w:left="220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Sl</w:t>
                        </w:r>
                        <w:r>
                          <w:rPr>
                            <w:color w:val="231F20"/>
                            <w:sz w:val="15"/>
                          </w:rPr>
                          <w:tab/>
                          <w:t>Occupancy</w:t>
                        </w:r>
                      </w:p>
                      <w:p w:rsidR="00145B00" w:rsidRDefault="00F34A26">
                        <w:pPr>
                          <w:pStyle w:val="TableParagraph"/>
                          <w:tabs>
                            <w:tab w:val="left" w:pos="762"/>
                          </w:tabs>
                          <w:spacing w:before="1"/>
                          <w:ind w:left="170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No.</w:t>
                        </w:r>
                        <w:r>
                          <w:rPr>
                            <w:color w:val="231F20"/>
                            <w:sz w:val="15"/>
                          </w:rPr>
                          <w:tab/>
                          <w:t>Group</w:t>
                        </w: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spacing w:before="2"/>
                          <w:rPr>
                            <w:sz w:val="15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tabs>
                            <w:tab w:val="left" w:pos="888"/>
                          </w:tabs>
                          <w:ind w:left="193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(1)</w:t>
                        </w:r>
                        <w:r>
                          <w:rPr>
                            <w:color w:val="231F20"/>
                            <w:sz w:val="15"/>
                          </w:rPr>
                          <w:tab/>
                          <w:t>(2)</w:t>
                        </w:r>
                      </w:p>
                    </w:tc>
                    <w:tc>
                      <w:tcPr>
                        <w:tcW w:w="838" w:type="dxa"/>
                        <w:tcBorders>
                          <w:top w:val="single" w:sz="12" w:space="0" w:color="231F20"/>
                          <w:bottom w:val="single" w:sz="6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12" w:space="0" w:color="231F20"/>
                          <w:bottom w:val="single" w:sz="6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before="50"/>
                          <w:ind w:right="16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110"/>
                            <w:sz w:val="15"/>
                          </w:rPr>
                          <w:t>Width</w:t>
                        </w: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spacing w:before="87"/>
                          <w:ind w:right="8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Stairways</w:t>
                        </w: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spacing w:before="87"/>
                          <w:ind w:left="284" w:right="267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(3)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single" w:sz="12" w:space="0" w:color="231F20"/>
                          <w:bottom w:val="single" w:sz="6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before="50" w:line="168" w:lineRule="exact"/>
                          <w:ind w:left="16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per</w:t>
                        </w:r>
                        <w:r>
                          <w:rPr>
                            <w:color w:val="231F20"/>
                            <w:spacing w:val="1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Person</w:t>
                        </w:r>
                      </w:p>
                      <w:p w:rsidR="00145B00" w:rsidRDefault="00F34A26">
                        <w:pPr>
                          <w:pStyle w:val="TableParagraph"/>
                          <w:spacing w:line="168" w:lineRule="exact"/>
                          <w:ind w:left="29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mm</w:t>
                        </w:r>
                      </w:p>
                      <w:p w:rsidR="00145B00" w:rsidRDefault="00145B0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spacing w:before="81" w:line="235" w:lineRule="auto"/>
                          <w:ind w:left="165" w:right="149" w:firstLine="1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Level</w:t>
                        </w:r>
                        <w:r>
                          <w:rPr>
                            <w:color w:val="231F20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31F20"/>
                            <w:w w:val="85"/>
                            <w:sz w:val="15"/>
                          </w:rPr>
                          <w:t>C</w:t>
                        </w:r>
                        <w:r>
                          <w:rPr>
                            <w:color w:val="231F20"/>
                            <w:w w:val="85"/>
                            <w:sz w:val="15"/>
                          </w:rPr>
                          <w:t>omponents</w:t>
                        </w:r>
                        <w:r>
                          <w:rPr>
                            <w:color w:val="231F20"/>
                            <w:spacing w:val="1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5"/>
                          </w:rPr>
                          <w:t>and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5"/>
                          </w:rPr>
                          <w:t>Ramps</w:t>
                        </w:r>
                      </w:p>
                      <w:p w:rsidR="00145B00" w:rsidRDefault="00F34A26">
                        <w:pPr>
                          <w:pStyle w:val="TableParagraph"/>
                          <w:spacing w:before="60"/>
                          <w:ind w:left="434" w:right="424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(4)</w:t>
                        </w:r>
                      </w:p>
                    </w:tc>
                  </w:tr>
                  <w:tr w:rsidR="00145B00">
                    <w:trPr>
                      <w:trHeight w:val="395"/>
                    </w:trPr>
                    <w:tc>
                      <w:tcPr>
                        <w:tcW w:w="1444" w:type="dxa"/>
                        <w:vMerge w:val="restart"/>
                        <w:tcBorders>
                          <w:top w:val="single" w:sz="6" w:space="0" w:color="231F20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9"/>
                          </w:tabs>
                          <w:spacing w:before="54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Residential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8"/>
                            <w:tab w:val="left" w:pos="609"/>
                          </w:tabs>
                          <w:spacing w:before="1"/>
                          <w:ind w:hanging="339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Educational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9"/>
                          </w:tabs>
                          <w:spacing w:before="2"/>
                          <w:ind w:hanging="38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Institutional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8"/>
                            <w:tab w:val="left" w:pos="609"/>
                          </w:tabs>
                          <w:spacing w:before="6"/>
                          <w:ind w:hanging="371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Assembly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9"/>
                          </w:tabs>
                          <w:spacing w:before="2"/>
                          <w:ind w:hanging="326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Business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8"/>
                            <w:tab w:val="left" w:pos="609"/>
                          </w:tabs>
                          <w:spacing w:before="2"/>
                          <w:ind w:hanging="371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Mercantile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9"/>
                          </w:tabs>
                          <w:spacing w:before="6"/>
                          <w:ind w:hanging="412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Industrial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9"/>
                          </w:tabs>
                          <w:spacing w:before="2"/>
                          <w:ind w:hanging="452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Storage</w:t>
                        </w:r>
                      </w:p>
                      <w:p w:rsidR="00145B00" w:rsidRDefault="00F34A26" w:rsidP="00F34A26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608"/>
                            <w:tab w:val="left" w:pos="609"/>
                          </w:tabs>
                          <w:spacing w:before="2"/>
                          <w:ind w:hanging="371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Hazardous</w:t>
                        </w:r>
                      </w:p>
                    </w:tc>
                    <w:tc>
                      <w:tcPr>
                        <w:tcW w:w="838" w:type="dxa"/>
                        <w:tcBorders>
                          <w:top w:val="single" w:sz="6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before="31" w:line="172" w:lineRule="exact"/>
                          <w:ind w:left="103" w:right="95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4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A)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11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B)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6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spacing w:before="10"/>
                          <w:rPr>
                            <w:sz w:val="11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ind w:left="276" w:right="267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10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single" w:sz="6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spacing w:before="10"/>
                          <w:rPr>
                            <w:sz w:val="11"/>
                          </w:rPr>
                        </w:pPr>
                      </w:p>
                      <w:p w:rsidR="00145B00" w:rsidRDefault="00F34A26">
                        <w:pPr>
                          <w:pStyle w:val="TableParagraph"/>
                          <w:ind w:left="453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6.5</w:t>
                        </w:r>
                      </w:p>
                    </w:tc>
                  </w:tr>
                  <w:tr w:rsidR="00145B00">
                    <w:trPr>
                      <w:trHeight w:val="143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81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31F20"/>
                            <w:sz w:val="15"/>
                          </w:rPr>
                          <w:t>C</w:t>
                        </w:r>
                        <w:r>
                          <w:rPr>
                            <w:color w:val="231F20"/>
                            <w:sz w:val="15"/>
                          </w:rPr>
                          <w:t>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276" w:right="267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15</w:t>
                        </w: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471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13</w:t>
                        </w:r>
                      </w:p>
                    </w:tc>
                  </w:tr>
                  <w:tr w:rsidR="00145B00">
                    <w:trPr>
                      <w:trHeight w:val="143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82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5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D)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  <w:tr w:rsidR="00145B00">
                    <w:trPr>
                      <w:trHeight w:val="141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2" w:lineRule="exact"/>
                          <w:ind w:left="72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3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E)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  <w:tr w:rsidR="00145B00">
                    <w:trPr>
                      <w:trHeight w:val="143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58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 F)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276" w:right="267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10</w:t>
                        </w: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453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6.5</w:t>
                        </w:r>
                      </w:p>
                    </w:tc>
                  </w:tr>
                  <w:tr w:rsidR="00145B00">
                    <w:trPr>
                      <w:trHeight w:val="143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4" w:lineRule="exact"/>
                          <w:ind w:left="82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31F20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sz w:val="15"/>
                          </w:rPr>
                          <w:t>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  <w:tr w:rsidR="00145B00">
                    <w:trPr>
                      <w:trHeight w:val="141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22" w:lineRule="exact"/>
                          <w:ind w:left="82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5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H)</w:t>
                        </w:r>
                      </w:p>
                    </w:tc>
                    <w:tc>
                      <w:tcPr>
                        <w:tcW w:w="776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  <w:tc>
                      <w:tcPr>
                        <w:tcW w:w="1082" w:type="dxa"/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  <w:tr w:rsidR="00145B00">
                    <w:trPr>
                      <w:trHeight w:val="197"/>
                    </w:trPr>
                    <w:tc>
                      <w:tcPr>
                        <w:tcW w:w="1444" w:type="dxa"/>
                        <w:vMerge/>
                        <w:tcBorders>
                          <w:top w:val="nil"/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38" w:type="dxa"/>
                        <w:tcBorders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43" w:lineRule="exact"/>
                          <w:ind w:left="36" w:right="82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(</w:t>
                        </w:r>
                        <w:r>
                          <w:rPr>
                            <w:rFonts w:ascii="Tahoma"/>
                            <w:color w:val="231F20"/>
                            <w:w w:val="95"/>
                            <w:sz w:val="15"/>
                          </w:rPr>
                          <w:t>G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roup</w:t>
                        </w:r>
                        <w:r>
                          <w:rPr>
                            <w:color w:val="231F20"/>
                            <w:spacing w:val="4"/>
                            <w:w w:val="9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31F20"/>
                            <w:w w:val="95"/>
                            <w:sz w:val="15"/>
                          </w:rPr>
                          <w:t>J</w:t>
                        </w:r>
                        <w:r>
                          <w:rPr>
                            <w:color w:val="231F20"/>
                            <w:w w:val="95"/>
                            <w:sz w:val="15"/>
                          </w:rPr>
                          <w:t>)</w:t>
                        </w:r>
                      </w:p>
                    </w:tc>
                    <w:tc>
                      <w:tcPr>
                        <w:tcW w:w="776" w:type="dxa"/>
                        <w:tcBorders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42" w:lineRule="exact"/>
                          <w:ind w:left="276" w:right="267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18</w:t>
                        </w:r>
                      </w:p>
                    </w:tc>
                    <w:tc>
                      <w:tcPr>
                        <w:tcW w:w="1082" w:type="dxa"/>
                        <w:tcBorders>
                          <w:bottom w:val="single" w:sz="12" w:space="0" w:color="231F20"/>
                        </w:tcBorders>
                        <w:shd w:val="clear" w:color="auto" w:fill="FFF1E2"/>
                      </w:tcPr>
                      <w:p w:rsidR="00145B00" w:rsidRDefault="00F34A26">
                        <w:pPr>
                          <w:pStyle w:val="TableParagraph"/>
                          <w:spacing w:line="142" w:lineRule="exact"/>
                          <w:ind w:left="471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z w:val="15"/>
                          </w:rPr>
                          <w:t>10</w:t>
                        </w:r>
                      </w:p>
                    </w:tc>
                  </w:tr>
                  <w:tr w:rsidR="00145B00">
                    <w:trPr>
                      <w:trHeight w:val="144"/>
                    </w:trPr>
                    <w:tc>
                      <w:tcPr>
                        <w:tcW w:w="4140" w:type="dxa"/>
                        <w:gridSpan w:val="4"/>
                        <w:tcBorders>
                          <w:top w:val="single" w:sz="12" w:space="0" w:color="231F20"/>
                        </w:tcBorders>
                        <w:shd w:val="clear" w:color="auto" w:fill="FFF1E2"/>
                      </w:tcPr>
                      <w:p w:rsidR="00145B00" w:rsidRDefault="00145B00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</w:tbl>
                <w:p w:rsidR="00145B00" w:rsidRDefault="00145B00">
                  <w:pPr>
                    <w:pStyle w:val="Corpsdetexte"/>
                    <w:jc w:val="left"/>
                  </w:pPr>
                </w:p>
              </w:txbxContent>
            </v:textbox>
            <w10:wrap anchorx="page"/>
          </v:shape>
        </w:pic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per person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stair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and level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components and ramps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determined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capacit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 xml:space="preserve">actors 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</w:t>
      </w:r>
      <w:r>
        <w:rPr>
          <w:color w:val="231F20"/>
          <w:sz w:val="19"/>
        </w:rPr>
        <w:t>able</w:t>
      </w:r>
      <w:r>
        <w:rPr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4</w:t>
      </w:r>
      <w:r>
        <w:rPr>
          <w:color w:val="231F20"/>
          <w:sz w:val="19"/>
        </w:rPr>
        <w:t>.</w:t>
      </w:r>
    </w:p>
    <w:p w:rsidR="00145B00" w:rsidRDefault="00F34A26">
      <w:pPr>
        <w:pStyle w:val="Corpsdetexte"/>
        <w:spacing w:before="6"/>
        <w:jc w:val="left"/>
      </w:pPr>
      <w:r>
        <w:br w:type="column"/>
      </w:r>
    </w:p>
    <w:p w:rsidR="00145B00" w:rsidRDefault="00F34A26">
      <w:pPr>
        <w:pStyle w:val="Corpsdetexte"/>
        <w:spacing w:line="230" w:lineRule="auto"/>
        <w:ind w:left="970" w:right="1808"/>
      </w:pPr>
      <w:r>
        <w:rPr>
          <w:rFonts w:ascii="Times New Roman"/>
          <w:color w:val="231F20"/>
          <w:w w:val="95"/>
        </w:rPr>
        <w:t>F</w:t>
      </w:r>
      <w:r>
        <w:rPr>
          <w:color w:val="231F20"/>
          <w:w w:val="95"/>
        </w:rPr>
        <w:t>or example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an exit door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measures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1 </w:t>
      </w:r>
      <w:r>
        <w:rPr>
          <w:rFonts w:ascii="Times New Roman"/>
          <w:color w:val="231F20"/>
          <w:w w:val="90"/>
        </w:rPr>
        <w:t xml:space="preserve">000 </w:t>
      </w:r>
      <w:r>
        <w:rPr>
          <w:color w:val="231F20"/>
          <w:w w:val="90"/>
        </w:rPr>
        <w:t xml:space="preserve">mm in clear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 xml:space="preserve">h, </w:t>
      </w:r>
      <w:r>
        <w:rPr>
          <w:color w:val="231F20"/>
          <w:w w:val="90"/>
        </w:rPr>
        <w:t xml:space="preserve">it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ould be de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ined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providing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capacit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1 </w:t>
      </w:r>
      <w:r>
        <w:rPr>
          <w:rFonts w:ascii="Times New Roman"/>
          <w:color w:val="231F20"/>
          <w:w w:val="95"/>
        </w:rPr>
        <w:t>000/6</w:t>
      </w:r>
      <w:r>
        <w:rPr>
          <w:color w:val="231F20"/>
          <w:w w:val="95"/>
        </w:rPr>
        <w:t>.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occupants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is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1</w:t>
      </w:r>
      <w:r>
        <w:rPr>
          <w:rFonts w:ascii="Times New Roman"/>
          <w:color w:val="231F20"/>
          <w:w w:val="95"/>
        </w:rPr>
        <w:t>5</w:t>
      </w:r>
      <w:r>
        <w:rPr>
          <w:color w:val="231F20"/>
          <w:w w:val="95"/>
        </w:rPr>
        <w:t>3 persons (sa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1</w:t>
      </w:r>
      <w:r>
        <w:rPr>
          <w:rFonts w:ascii="Times New Roman"/>
          <w:color w:val="231F20"/>
          <w:w w:val="95"/>
        </w:rPr>
        <w:t>50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persons) and number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exit door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can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 be calculated depending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occupant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load.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44" w:line="230" w:lineRule="auto"/>
        <w:ind w:left="970" w:right="1806"/>
        <w:jc w:val="both"/>
        <w:rPr>
          <w:color w:val="231F20"/>
          <w:sz w:val="19"/>
        </w:rPr>
      </w:pPr>
      <w:r>
        <w:pict>
          <v:shape id="_x0000_s1144" style="position:absolute;left:0;text-align:left;margin-left:212.3pt;margin-top:174.65pt;width:84.2pt;height:6.1pt;z-index:251629056;mso-position-horizontal-relative:page;mso-width-relative:page;mso-height-relative:page" coordorigin="4247,3493" coordsize="1684,122" o:spt="100" adj="0,,0" path="m4265,3597r,l4265,3593r-14,l4251,3597r-4,l4247,3602r,4l4247,3606r,5l4247,3615r13,l4260,3611r,-5l4260,3606r,-4l4265,3602r,-5xm5010,3552r-673,l4337,3556r-31,l4306,3561r-14,l4292,3565r-5,l4287,3570r-9,l4278,3575r-9,l4269,3579r-9,l4260,3584r-4,l4256,3588r,l4256,3593r13,l4269,3588r9,l4278,3584r9,l4287,3579r10,l4297,3575r9,l4306,3570r31,l4337,3565r54,l4391,3561r610,l5001,3556r9,l5010,3552xm5046,3543r-45,l5001,3547r-610,l4391,3552r637,l5028,3547r18,l5046,3543xm5096,3498r-5,l5091,3493r-9,l5082,3498r,9l5096,3507r,-9xm5100,3511r-4,l5096,3507r-18,l5078,3511r,l5078,3516r22,l5100,3511xm5163,3538r-18,l5145,3534r-22,l5123,3529r-9,l5114,3525r-5,l5109,3520r-9,l5100,3516r-27,l5073,3520r-9,l5064,3525r-4,l5060,3529r-10,l5050,3534r-22,l5028,3538r-18,l5010,3543r50,l5060,3538r9,l5069,3534r4,l5073,3529r9,l5082,3525r5,l5087,3520r4,l5091,3525r,4l5100,3529r,5l5105,3534r,4l5114,3538r,5l5163,3543r,-5xm5782,3547r-610,l5172,3543r-45,l5127,3547r18,l5145,3552r637,l5782,3547xm5922,3588r-5,l5917,3584r-4,l5913,3579r-9,l5904,3575r-9,l5895,3570r-9,l5886,3565r-5,l5881,3561r-13,l5868,3556r-32,l5836,3552r-673,l5163,3556r9,l5172,3561r610,l5782,3565r54,l5836,3570r32,l5868,3575r9,l5877,3579r9,l5886,3584r9,l5895,3588r9,l5904,3593r18,l5922,3588xm5931,3606r-5,l5926,3602r,-5l5922,3597r,-4l5908,3593r,4l5913,3597r,5l5913,3606r4,l5917,3611r,4l5931,3615r,-4l5931,3606xe" fillcolor="#231f20" stroked="f">
            <v:stroke joinstyle="round"/>
            <v:formulas/>
            <v:path arrowok="t" o:connecttype="segments"/>
            <w10:wrap anchorx="page"/>
          </v:shape>
        </w:pic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calculating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stair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components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 ramps and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exit means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capacit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entire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based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upon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minimum 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available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part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stem.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corridor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also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planned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consideration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exit access 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uac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number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occupants. </w:t>
      </w: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consider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situation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stair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provides an exit 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persons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doors leading into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sz w:val="19"/>
        </w:rPr>
        <w:t>stair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>a</w:t>
      </w:r>
      <w:r>
        <w:rPr>
          <w:rFonts w:ascii="Microsoft Sans Serif"/>
          <w:color w:val="231F20"/>
          <w:spacing w:val="10"/>
          <w:sz w:val="19"/>
        </w:rPr>
        <w:t xml:space="preserve">y </w:t>
      </w:r>
      <w:r>
        <w:rPr>
          <w:color w:val="231F20"/>
          <w:spacing w:val="10"/>
          <w:sz w:val="19"/>
        </w:rPr>
        <w:t xml:space="preserve">provide </w:t>
      </w:r>
      <w:r>
        <w:rPr>
          <w:color w:val="231F20"/>
          <w:sz w:val="19"/>
        </w:rPr>
        <w:t xml:space="preserve">an exit </w:t>
      </w:r>
      <w:r>
        <w:rPr>
          <w:color w:val="231F20"/>
          <w:spacing w:val="10"/>
          <w:sz w:val="19"/>
        </w:rPr>
        <w:t>capacit</w:t>
      </w:r>
      <w:r>
        <w:rPr>
          <w:rFonts w:ascii="Microsoft Sans Serif"/>
          <w:color w:val="231F20"/>
          <w:spacing w:val="10"/>
          <w:sz w:val="19"/>
        </w:rPr>
        <w:t xml:space="preserve">y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overall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ould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considered to provide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minimum 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onl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persons a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orded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exit planning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ill be limited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most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restrictive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calculation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under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52" w:line="230" w:lineRule="auto"/>
        <w:ind w:left="970" w:right="1807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procedures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determining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egress capacit</w:t>
      </w:r>
      <w:r>
        <w:rPr>
          <w:rFonts w:ascii="Microsoft Sans Serif"/>
          <w:color w:val="231F20"/>
          <w:w w:val="85"/>
          <w:sz w:val="19"/>
        </w:rPr>
        <w:t xml:space="preserve">y,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number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uired means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pacing w:val="10"/>
          <w:sz w:val="19"/>
        </w:rPr>
        <w:t xml:space="preserve">egress </w:t>
      </w:r>
      <w:r>
        <w:rPr>
          <w:color w:val="231F20"/>
          <w:sz w:val="19"/>
        </w:rPr>
        <w:t xml:space="preserve">is </w:t>
      </w:r>
      <w:r>
        <w:rPr>
          <w:color w:val="231F20"/>
          <w:spacing w:val="9"/>
          <w:sz w:val="19"/>
        </w:rPr>
        <w:t xml:space="preserve">based </w:t>
      </w:r>
      <w:r>
        <w:rPr>
          <w:color w:val="231F20"/>
          <w:sz w:val="19"/>
        </w:rPr>
        <w:t xml:space="preserve">on a </w:t>
      </w:r>
      <w:r>
        <w:rPr>
          <w:rFonts w:ascii="Microsoft Sans Serif"/>
          <w:color w:val="231F20"/>
          <w:spacing w:val="11"/>
          <w:sz w:val="19"/>
        </w:rPr>
        <w:t>f</w:t>
      </w:r>
      <w:r>
        <w:rPr>
          <w:color w:val="231F20"/>
          <w:spacing w:val="11"/>
          <w:sz w:val="19"/>
        </w:rPr>
        <w:t>loor</w:t>
      </w:r>
      <w:r>
        <w:rPr>
          <w:rFonts w:ascii="Microsoft Sans Serif"/>
          <w:color w:val="231F20"/>
          <w:spacing w:val="11"/>
          <w:sz w:val="19"/>
        </w:rPr>
        <w:t>-</w:t>
      </w:r>
      <w:r>
        <w:rPr>
          <w:color w:val="231F20"/>
          <w:spacing w:val="11"/>
          <w:sz w:val="19"/>
        </w:rPr>
        <w:t>b</w:t>
      </w:r>
      <w:r>
        <w:rPr>
          <w:rFonts w:ascii="Microsoft Sans Serif"/>
          <w:color w:val="231F20"/>
          <w:spacing w:val="11"/>
          <w:sz w:val="19"/>
        </w:rPr>
        <w:t>y-f</w:t>
      </w:r>
      <w:r>
        <w:rPr>
          <w:color w:val="231F20"/>
          <w:spacing w:val="11"/>
          <w:sz w:val="19"/>
        </w:rPr>
        <w:t>loor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consideration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accumulation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loors.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number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means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egress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cannot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decrease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occupant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proceeds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along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egress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30"/>
        </w:numPr>
        <w:tabs>
          <w:tab w:val="left" w:pos="872"/>
        </w:tabs>
        <w:spacing w:before="33"/>
        <w:ind w:hanging="579"/>
        <w:jc w:val="both"/>
        <w:rPr>
          <w:rFonts w:ascii="Microsoft Sans Serif"/>
          <w:sz w:val="19"/>
        </w:rPr>
      </w:pPr>
      <w:r>
        <w:rPr>
          <w:color w:val="231F20"/>
          <w:w w:val="85"/>
          <w:sz w:val="19"/>
        </w:rPr>
        <w:t>Type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of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</w:t>
      </w:r>
      <w:r>
        <w:rPr>
          <w:color w:val="231F20"/>
          <w:w w:val="85"/>
          <w:sz w:val="19"/>
        </w:rPr>
        <w:t>cce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</w:t>
      </w:r>
      <w:r>
        <w:rPr>
          <w:color w:val="231F20"/>
          <w:w w:val="85"/>
          <w:sz w:val="19"/>
        </w:rPr>
        <w:t>nd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</w:t>
      </w:r>
      <w:r>
        <w:rPr>
          <w:rFonts w:ascii="Microsoft Sans Serif"/>
          <w:color w:val="231F20"/>
          <w:w w:val="85"/>
          <w:sz w:val="19"/>
        </w:rPr>
        <w:t>s</w:t>
      </w:r>
    </w:p>
    <w:p w:rsidR="00145B00" w:rsidRDefault="00F34A26">
      <w:pPr>
        <w:pStyle w:val="Corpsdetexte"/>
        <w:spacing w:before="77" w:line="235" w:lineRule="auto"/>
        <w:ind w:left="293" w:right="1808"/>
      </w:pP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arious 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exit access and exits are door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corridors</w:t>
      </w:r>
      <w:r>
        <w:rPr>
          <w:color w:val="231F20"/>
          <w:spacing w:val="1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7"/>
          <w:w w:val="90"/>
        </w:rPr>
        <w:t xml:space="preserve"> </w:t>
      </w:r>
      <w:r>
        <w:rPr>
          <w:color w:val="231F20"/>
          <w:w w:val="90"/>
        </w:rPr>
        <w:t>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ontal</w:t>
      </w:r>
      <w:r>
        <w:rPr>
          <w:color w:val="231F20"/>
          <w:spacing w:val="17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5"/>
          <w:w w:val="90"/>
        </w:rPr>
        <w:t xml:space="preserve"> </w:t>
      </w:r>
      <w:r>
        <w:rPr>
          <w:color w:val="231F20"/>
          <w:w w:val="90"/>
        </w:rPr>
        <w:t>internal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09"/>
        <w:ind w:left="1908"/>
        <w:rPr>
          <w:rFonts w:ascii="Microsoft Sans Serif"/>
          <w:sz w:val="19"/>
        </w:rPr>
      </w:pPr>
      <w:r>
        <w:rPr>
          <w:noProof/>
          <w:lang w:val="fr-FR" w:eastAsia="zh-CN"/>
        </w:rPr>
        <w:drawing>
          <wp:anchor distT="0" distB="0" distL="0" distR="0" simplePos="0" relativeHeight="251624960" behindDoc="0" locked="0" layoutInCell="1" allowOverlap="1">
            <wp:simplePos x="0" y="0"/>
            <wp:positionH relativeFrom="page">
              <wp:posOffset>2566035</wp:posOffset>
            </wp:positionH>
            <wp:positionV relativeFrom="paragraph">
              <wp:posOffset>-1188085</wp:posOffset>
            </wp:positionV>
            <wp:extent cx="66040" cy="243840"/>
            <wp:effectExtent l="0" t="0" r="0" b="0"/>
            <wp:wrapNone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8.pn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46" cy="243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polyline id="_x0000_s1146" style="position:absolute;left:0;text-align:left;z-index:251628032;mso-position-horizontal-relative:page;mso-position-vertical-relative:text;mso-width-relative:page;mso-height-relative:page" points="406.15pt,-134.55pt,406.8pt,-134.55pt,407.25pt,-134.1pt,407.5pt,-134.1pt,407.5pt,-133.85pt,407.95pt,-132.95pt,408.4pt,-131.6pt,408.4pt,-114.9pt,408.85pt,-113.55pt,409.05pt,-113.1pt,409.3pt,-112.85pt,409.3pt,-112.65pt,409.75pt,-112.2pt,410pt,-112.2pt,410.2pt,-111.95pt,410.65pt,-111.95pt,410.2pt,-111.95pt,410pt,-111.75pt,409.75pt,-111.75pt,409.3pt,-111.3pt,409.3pt,-111.05pt,409.05pt,-110.85pt,408.85pt,-110.4pt,408.4pt,-109pt,408.4pt,-92.3pt,407.7pt,-90.3pt,407.5pt,-90.05pt,407.5pt,-89.85pt,407.25pt,-89.85pt,406.8pt,-89.4pt,406.15pt,-89.4pt" coordorigin="4062,-1346" coordsize="91,903" filled="f" strokecolor="#231f20" strokeweight=".23892mm">
            <v:path arrowok="t"/>
            <w10:wrap anchorx="page"/>
          </v:polyline>
        </w:pict>
      </w: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31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3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4"/>
        <w:jc w:val="left"/>
        <w:rPr>
          <w:rFonts w:ascii="Arial MT"/>
          <w:sz w:val="8"/>
        </w:rPr>
      </w:pPr>
    </w:p>
    <w:tbl>
      <w:tblPr>
        <w:tblW w:w="0" w:type="auto"/>
        <w:tblInd w:w="18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9"/>
      </w:tblGrid>
      <w:tr w:rsidR="00145B00">
        <w:trPr>
          <w:trHeight w:val="726"/>
        </w:trPr>
        <w:tc>
          <w:tcPr>
            <w:tcW w:w="4139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91" w:lineRule="exact"/>
              <w:ind w:left="218" w:right="181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-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5</w:t>
            </w:r>
            <w:r>
              <w:rPr>
                <w:color w:val="231F20"/>
                <w:spacing w:val="-2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Travel</w:t>
            </w:r>
            <w:r>
              <w:rPr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Distance</w:t>
            </w:r>
            <w:r>
              <w:rPr>
                <w:color w:val="231F20"/>
                <w:spacing w:val="-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(Based</w:t>
            </w:r>
            <w:r>
              <w:rPr>
                <w:color w:val="231F20"/>
                <w:spacing w:val="-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on</w:t>
            </w:r>
            <w:r>
              <w:rPr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Occupancy</w:t>
            </w:r>
          </w:p>
          <w:p w:rsidR="00145B00" w:rsidRDefault="00F34A26">
            <w:pPr>
              <w:pStyle w:val="TableParagraph"/>
              <w:spacing w:before="10" w:line="213" w:lineRule="exact"/>
              <w:ind w:left="218" w:right="179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and</w:t>
            </w:r>
            <w:r>
              <w:rPr>
                <w:color w:val="231F20"/>
                <w:spacing w:val="13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Construction</w:t>
            </w:r>
            <w:r>
              <w:rPr>
                <w:color w:val="231F20"/>
                <w:spacing w:val="13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Type)</w:t>
            </w:r>
          </w:p>
          <w:p w:rsidR="00145B00" w:rsidRDefault="00F34A26">
            <w:pPr>
              <w:pStyle w:val="TableParagraph"/>
              <w:spacing w:line="229" w:lineRule="exact"/>
              <w:ind w:left="218" w:right="180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0"/>
                <w:sz w:val="19"/>
              </w:rPr>
              <w:t>(Clauses</w:t>
            </w:r>
            <w:r>
              <w:rPr>
                <w:rFonts w:ascii="Tahoma"/>
                <w:color w:val="231F20"/>
                <w:spacing w:val="9"/>
                <w:w w:val="90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.2.1</w:t>
            </w:r>
            <w:r>
              <w:rPr>
                <w:rFonts w:ascii="Tahoma"/>
                <w:color w:val="231F20"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9"/>
              </w:rPr>
              <w:t>and</w:t>
            </w:r>
            <w:r>
              <w:rPr>
                <w:rFonts w:ascii="Tahoma"/>
                <w:color w:val="231F20"/>
                <w:spacing w:val="5"/>
                <w:w w:val="90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</w:t>
            </w:r>
            <w:r>
              <w:rPr>
                <w:rFonts w:ascii="Times New Roman"/>
                <w:color w:val="231F20"/>
                <w:w w:val="90"/>
                <w:sz w:val="19"/>
              </w:rPr>
              <w:t>4</w:t>
            </w:r>
            <w:r>
              <w:rPr>
                <w:rFonts w:ascii="Tahoma"/>
                <w:color w:val="231F20"/>
                <w:w w:val="90"/>
                <w:sz w:val="19"/>
              </w:rPr>
              <w:t>.2.2)</w:t>
            </w:r>
          </w:p>
        </w:tc>
      </w:tr>
      <w:tr w:rsidR="00145B00">
        <w:trPr>
          <w:trHeight w:val="1200"/>
        </w:trPr>
        <w:tc>
          <w:tcPr>
            <w:tcW w:w="4139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729"/>
                <w:tab w:val="left" w:pos="2264"/>
                <w:tab w:val="left" w:pos="3068"/>
              </w:tabs>
              <w:spacing w:before="50" w:after="23"/>
              <w:ind w:left="187" w:right="144" w:firstLine="45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Sl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spacing w:val="-1"/>
                <w:sz w:val="15"/>
              </w:rPr>
              <w:t>Occupancy</w:t>
            </w:r>
            <w:r>
              <w:rPr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Group</w:t>
            </w:r>
            <w:r>
              <w:rPr>
                <w:color w:val="231F20"/>
                <w:spacing w:val="-1"/>
                <w:sz w:val="15"/>
              </w:rPr>
              <w:tab/>
            </w:r>
            <w:r>
              <w:rPr>
                <w:color w:val="231F20"/>
                <w:spacing w:val="-4"/>
                <w:w w:val="105"/>
                <w:sz w:val="15"/>
              </w:rPr>
              <w:t>Maximum Travel Distance</w:t>
            </w:r>
            <w:r>
              <w:rPr>
                <w:color w:val="231F20"/>
                <w:spacing w:val="-39"/>
                <w:w w:val="105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No.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105"/>
                <w:sz w:val="15"/>
              </w:rPr>
              <w:tab/>
              <w:t>m</w:t>
            </w:r>
          </w:p>
          <w:p w:rsidR="00145B00" w:rsidRDefault="00F34A26">
            <w:pPr>
              <w:pStyle w:val="TableParagraph"/>
              <w:spacing w:line="128" w:lineRule="exact"/>
              <w:ind w:left="2282"/>
              <w:rPr>
                <w:rFonts w:ascii="Arial MT"/>
                <w:sz w:val="12"/>
              </w:rPr>
            </w:pPr>
            <w:r>
              <w:rPr>
                <w:rFonts w:ascii="Arial MT"/>
                <w:position w:val="-2"/>
                <w:sz w:val="12"/>
              </w:rPr>
            </w:r>
            <w:r>
              <w:rPr>
                <w:rFonts w:ascii="Arial MT"/>
                <w:position w:val="-2"/>
                <w:sz w:val="12"/>
              </w:rPr>
              <w:pict>
                <v:group id="_x0000_s1147" style="width:84.25pt;height:6.45pt;mso-position-horizontal-relative:char;mso-position-vertical-relative:line" coordsize="1685,129">
                  <v:shape id="_x0000_s1148" style="position:absolute;left:-1;width:1685;height:129" coordsize="1685,129" o:spt="100" adj="0,,0" path="m14,113l,113r,4l,122r,l,126r,3l9,129r,-3l14,126r,-4l14,122r,-5l14,113xm23,99l9,99r,5l5,104r,4l,108r,5l18,113r,-5l18,104r5,l23,99xm144,72r-99,l45,77r-4,l41,81r-9,l32,86r-9,l23,90r-9,l14,95r-5,l9,99r23,l32,95r9,l41,90r9,l50,86r9,l59,81r31,l90,77r54,l144,72xm835,32r-22,l813,36r-9,l804,41r-9,l795,45r-27,l768,50r-14,l754,54r-36,l718,59r-574,l144,63r-54,l90,68r-31,l59,72r659,l718,68r36,l754,63r14,l768,59r31,l799,54r5,l804,50r9,l813,45r9,l822,41r4,l826,36r9,l835,32xm853,18r-4,l849,14r,-9l844,5r,-5l835,r,5l835,5r,9l831,14r,4l831,23r22,l853,18xm862,27r-9,l853,23r-27,l826,27r-9,l817,32r23,l840,27r4,l844,32r18,l862,27xm1621,68r-32,l1589,63r-54,l1535,59r-573,l962,54r-36,l926,50r-14,l912,45r-27,l885,41r-9,l876,36r-9,l867,32r-23,l844,36r9,l853,41r5,l858,45r9,l867,50r9,l876,54r4,l880,59r32,l912,63r14,l926,68r36,l962,72r659,l1621,68xm1670,95r-4,l1666,90r-9,l1657,86r-9,l1648,81r-9,l1639,77r-5,l1634,72r-99,l1535,77r54,l1589,81r32,l1621,86r9,l1630,90r9,l1639,95r9,l1648,99r22,l1670,95xm1679,108r-4,l1675,104r,-5l1657,99r,5l1661,104r,4l1666,108r,5l1679,113r,-5xm1684,117r-5,l1679,113r-13,l1666,117r4,l1670,122r,l1670,126r,3l1680,129r,-3l1684,126r,-4l1684,122r,-5xe" fillcolor="#231f2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tabs>
                <w:tab w:val="left" w:pos="3397"/>
              </w:tabs>
              <w:spacing w:before="29"/>
              <w:ind w:left="2409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Types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1</w:t>
            </w:r>
            <w:r>
              <w:rPr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pacing w:val="-2"/>
                <w:w w:val="95"/>
                <w:sz w:val="15"/>
              </w:rPr>
              <w:t>Types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3</w:t>
            </w:r>
          </w:p>
          <w:p w:rsidR="00145B00" w:rsidRDefault="00F34A26">
            <w:pPr>
              <w:pStyle w:val="TableParagraph"/>
              <w:tabs>
                <w:tab w:val="left" w:pos="3474"/>
              </w:tabs>
              <w:spacing w:before="1"/>
              <w:ind w:left="2463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and</w:t>
            </w:r>
            <w:r>
              <w:rPr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2</w:t>
            </w:r>
            <w:r>
              <w:rPr>
                <w:color w:val="231F20"/>
                <w:w w:val="90"/>
                <w:sz w:val="15"/>
              </w:rPr>
              <w:tab/>
              <w:t>and</w:t>
            </w:r>
            <w:r>
              <w:rPr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4</w:t>
            </w:r>
          </w:p>
          <w:p w:rsidR="00145B00" w:rsidRDefault="00F34A26">
            <w:pPr>
              <w:pStyle w:val="TableParagraph"/>
              <w:tabs>
                <w:tab w:val="left" w:pos="1230"/>
                <w:tab w:val="left" w:pos="2540"/>
                <w:tab w:val="left" w:pos="3551"/>
              </w:tabs>
              <w:spacing w:before="61"/>
              <w:ind w:left="210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  <w:r>
              <w:rPr>
                <w:color w:val="231F20"/>
                <w:sz w:val="15"/>
              </w:rPr>
              <w:tab/>
              <w:t>(2)</w:t>
            </w:r>
            <w:r>
              <w:rPr>
                <w:color w:val="231F20"/>
                <w:sz w:val="15"/>
              </w:rPr>
              <w:tab/>
              <w:t>(3)</w:t>
            </w:r>
            <w:r>
              <w:rPr>
                <w:color w:val="231F20"/>
                <w:sz w:val="15"/>
              </w:rPr>
              <w:tab/>
              <w:t>(4)</w:t>
            </w:r>
          </w:p>
        </w:tc>
      </w:tr>
      <w:tr w:rsidR="00145B00">
        <w:trPr>
          <w:trHeight w:val="3401"/>
        </w:trPr>
        <w:tc>
          <w:tcPr>
            <w:tcW w:w="4139" w:type="dxa"/>
            <w:tcBorders>
              <w:top w:val="single" w:sz="6" w:space="0" w:color="231F20"/>
              <w:bottom w:val="single" w:sz="8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6"/>
                <w:tab w:val="left" w:pos="2458"/>
                <w:tab w:val="right" w:pos="3815"/>
              </w:tabs>
              <w:spacing w:before="49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Residential</w:t>
            </w:r>
            <w:r>
              <w:rPr>
                <w:color w:val="231F20"/>
                <w:spacing w:val="2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22.50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5"/>
                <w:tab w:val="left" w:pos="626"/>
                <w:tab w:val="left" w:pos="2458"/>
                <w:tab w:val="right" w:pos="3815"/>
              </w:tabs>
              <w:spacing w:before="6"/>
              <w:ind w:hanging="339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Educational(Group</w:t>
            </w:r>
            <w:r>
              <w:rPr>
                <w:color w:val="231F20"/>
                <w:spacing w:val="19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B)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22.50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6"/>
                <w:tab w:val="left" w:pos="2458"/>
                <w:tab w:val="right" w:pos="3815"/>
              </w:tabs>
              <w:spacing w:before="2"/>
              <w:ind w:hanging="380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Institutional</w:t>
            </w:r>
            <w:r>
              <w:rPr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1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C)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22.50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5"/>
                <w:tab w:val="left" w:pos="626"/>
                <w:tab w:val="left" w:pos="2458"/>
                <w:tab w:val="left" w:pos="3470"/>
              </w:tabs>
              <w:spacing w:before="2"/>
              <w:ind w:hanging="371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Assembly</w:t>
            </w:r>
            <w:r>
              <w:rPr>
                <w:color w:val="231F20"/>
                <w:spacing w:val="93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D)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6"/>
                <w:tab w:val="left" w:pos="1370"/>
                <w:tab w:val="left" w:pos="2458"/>
                <w:tab w:val="left" w:pos="3470"/>
              </w:tabs>
              <w:spacing w:before="6"/>
              <w:ind w:hanging="326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sz w:val="15"/>
              </w:rPr>
              <w:t>Business</w:t>
            </w:r>
            <w:r>
              <w:rPr>
                <w:color w:val="231F20"/>
                <w:spacing w:val="-2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E)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5"/>
                <w:tab w:val="left" w:pos="626"/>
                <w:tab w:val="left" w:pos="2458"/>
                <w:tab w:val="left" w:pos="3470"/>
              </w:tabs>
              <w:spacing w:before="2"/>
              <w:ind w:hanging="371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Mercantile</w:t>
            </w:r>
            <w:r>
              <w:rPr>
                <w:color w:val="231F20"/>
                <w:spacing w:val="43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2"/>
              </w:numPr>
              <w:tabs>
                <w:tab w:val="left" w:pos="626"/>
              </w:tabs>
              <w:spacing w:before="2" w:line="167" w:lineRule="exact"/>
              <w:ind w:hanging="412"/>
              <w:jc w:val="lef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Industrial</w:t>
            </w:r>
            <w:r>
              <w:rPr>
                <w:color w:val="231F20"/>
                <w:spacing w:val="82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(Group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G)</w:t>
            </w:r>
          </w:p>
          <w:p w:rsidR="00145B00" w:rsidRDefault="00F34A26">
            <w:pPr>
              <w:pStyle w:val="TableParagraph"/>
              <w:tabs>
                <w:tab w:val="left" w:pos="2458"/>
              </w:tabs>
              <w:spacing w:line="174" w:lineRule="exact"/>
              <w:ind w:left="625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G</w:t>
            </w:r>
            <w:r>
              <w:rPr>
                <w:rFonts w:ascii="Tahoma"/>
                <w:color w:val="231F20"/>
                <w:w w:val="95"/>
                <w:sz w:val="15"/>
              </w:rPr>
              <w:t>-</w:t>
            </w:r>
            <w:r>
              <w:rPr>
                <w:color w:val="231F20"/>
                <w:w w:val="95"/>
                <w:sz w:val="15"/>
              </w:rPr>
              <w:t>1,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G</w:t>
            </w:r>
            <w:r>
              <w:rPr>
                <w:rFonts w:ascii="Tahoma"/>
                <w:color w:val="231F20"/>
                <w:w w:val="95"/>
                <w:sz w:val="15"/>
              </w:rPr>
              <w:t>-</w:t>
            </w:r>
            <w:r>
              <w:rPr>
                <w:color w:val="231F20"/>
                <w:w w:val="95"/>
                <w:sz w:val="15"/>
              </w:rPr>
              <w:t>2</w:t>
            </w:r>
            <w:r>
              <w:rPr>
                <w:rFonts w:ascii="Times New Roman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45.00</w:t>
            </w:r>
          </w:p>
          <w:p w:rsidR="00145B00" w:rsidRDefault="00F34A26">
            <w:pPr>
              <w:pStyle w:val="TableParagraph"/>
              <w:tabs>
                <w:tab w:val="left" w:pos="2458"/>
                <w:tab w:val="left" w:pos="3244"/>
              </w:tabs>
              <w:spacing w:line="195" w:lineRule="exact"/>
              <w:ind w:left="625"/>
              <w:rPr>
                <w:sz w:val="15"/>
              </w:rPr>
            </w:pPr>
            <w:r>
              <w:rPr>
                <w:color w:val="231F20"/>
                <w:sz w:val="15"/>
              </w:rPr>
              <w:t>G</w:t>
            </w:r>
            <w:r>
              <w:rPr>
                <w:rFonts w:ascii="Tahoma"/>
                <w:color w:val="231F20"/>
                <w:sz w:val="15"/>
              </w:rPr>
              <w:t>-</w:t>
            </w:r>
            <w:r>
              <w:rPr>
                <w:color w:val="231F20"/>
                <w:sz w:val="15"/>
              </w:rPr>
              <w:t>3</w:t>
            </w:r>
            <w:r>
              <w:rPr>
                <w:color w:val="231F20"/>
                <w:sz w:val="15"/>
              </w:rPr>
              <w:tab/>
              <w:t>22.50</w:t>
            </w:r>
            <w:r>
              <w:rPr>
                <w:color w:val="231F20"/>
                <w:sz w:val="15"/>
              </w:rPr>
              <w:tab/>
            </w:r>
            <w:r>
              <w:rPr>
                <w:rFonts w:ascii="Sitka Heading"/>
                <w:color w:val="231F20"/>
                <w:w w:val="95"/>
                <w:position w:val="-2"/>
                <w:sz w:val="15"/>
              </w:rPr>
              <w:t>See</w:t>
            </w:r>
            <w:r>
              <w:rPr>
                <w:rFonts w:ascii="Sitka Heading"/>
                <w:color w:val="231F20"/>
                <w:spacing w:val="4"/>
                <w:w w:val="95"/>
                <w:position w:val="-2"/>
                <w:sz w:val="15"/>
              </w:rPr>
              <w:t xml:space="preserve"> </w:t>
            </w:r>
            <w:r>
              <w:rPr>
                <w:color w:val="231F20"/>
                <w:w w:val="95"/>
                <w:position w:val="-2"/>
                <w:sz w:val="15"/>
              </w:rPr>
              <w:t>Note</w:t>
            </w:r>
            <w:r>
              <w:rPr>
                <w:color w:val="231F20"/>
                <w:spacing w:val="-4"/>
                <w:w w:val="95"/>
                <w:position w:val="-2"/>
                <w:sz w:val="15"/>
              </w:rPr>
              <w:t xml:space="preserve"> </w:t>
            </w:r>
            <w:r>
              <w:rPr>
                <w:color w:val="231F20"/>
                <w:w w:val="95"/>
                <w:position w:val="-2"/>
                <w:sz w:val="15"/>
              </w:rPr>
              <w:t>3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3"/>
              </w:numPr>
              <w:tabs>
                <w:tab w:val="left" w:pos="626"/>
                <w:tab w:val="left" w:pos="1316"/>
                <w:tab w:val="left" w:pos="2458"/>
              </w:tabs>
              <w:spacing w:line="153" w:lineRule="exact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sz w:val="15"/>
              </w:rPr>
              <w:t>Storage</w:t>
            </w:r>
            <w:r>
              <w:rPr>
                <w:color w:val="231F20"/>
                <w:spacing w:val="-2"/>
                <w:sz w:val="15"/>
              </w:rPr>
              <w:tab/>
            </w:r>
            <w:r>
              <w:rPr>
                <w:color w:val="231F20"/>
                <w:spacing w:val="-4"/>
                <w:sz w:val="15"/>
              </w:rPr>
              <w:t>(Group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H)</w:t>
            </w:r>
            <w:r>
              <w:rPr>
                <w:rFonts w:ascii="Times New Roman"/>
                <w:color w:val="231F20"/>
                <w:spacing w:val="-3"/>
                <w:sz w:val="15"/>
              </w:rPr>
              <w:tab/>
            </w:r>
            <w:r>
              <w:rPr>
                <w:color w:val="231F20"/>
                <w:sz w:val="15"/>
              </w:rPr>
              <w:t>30.00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3"/>
              </w:numPr>
              <w:tabs>
                <w:tab w:val="left" w:pos="625"/>
                <w:tab w:val="left" w:pos="626"/>
                <w:tab w:val="right" w:pos="2804"/>
              </w:tabs>
              <w:spacing w:before="6"/>
              <w:ind w:hanging="371"/>
              <w:jc w:val="left"/>
              <w:rPr>
                <w:sz w:val="15"/>
              </w:rPr>
            </w:pPr>
            <w:r>
              <w:rPr>
                <w:color w:val="231F20"/>
                <w:spacing w:val="-4"/>
                <w:w w:val="95"/>
                <w:sz w:val="15"/>
              </w:rPr>
              <w:t>Hazardous</w:t>
            </w:r>
            <w:r>
              <w:rPr>
                <w:color w:val="231F20"/>
                <w:spacing w:val="33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(Group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J)</w:t>
            </w:r>
            <w:r>
              <w:rPr>
                <w:rFonts w:ascii="Times New Roman"/>
                <w:color w:val="231F20"/>
                <w:spacing w:val="-3"/>
                <w:w w:val="95"/>
                <w:sz w:val="15"/>
              </w:rPr>
              <w:tab/>
            </w:r>
            <w:r>
              <w:rPr>
                <w:color w:val="231F20"/>
                <w:spacing w:val="-3"/>
                <w:w w:val="95"/>
                <w:sz w:val="15"/>
              </w:rPr>
              <w:t>22.50</w:t>
            </w:r>
          </w:p>
          <w:p w:rsidR="00145B00" w:rsidRDefault="00145B00">
            <w:pPr>
              <w:pStyle w:val="TableParagraph"/>
              <w:spacing w:before="3"/>
              <w:rPr>
                <w:rFonts w:ascii="Arial MT"/>
                <w:sz w:val="17"/>
              </w:rPr>
            </w:pPr>
          </w:p>
          <w:p w:rsidR="00145B00" w:rsidRDefault="00F34A26">
            <w:pPr>
              <w:pStyle w:val="TableParagraph"/>
              <w:ind w:left="282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N</w:t>
            </w:r>
            <w:r>
              <w:rPr>
                <w:color w:val="231F20"/>
                <w:sz w:val="15"/>
              </w:rPr>
              <w:t>OT</w:t>
            </w:r>
            <w:r>
              <w:rPr>
                <w:rFonts w:ascii="Times New Roman"/>
                <w:color w:val="231F20"/>
                <w:sz w:val="15"/>
              </w:rPr>
              <w:t>ES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4"/>
              </w:numPr>
              <w:tabs>
                <w:tab w:val="left" w:pos="419"/>
              </w:tabs>
              <w:spacing w:before="34"/>
              <w:ind w:right="16" w:hanging="1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or</w:t>
            </w:r>
            <w:r>
              <w:rPr>
                <w:rFonts w:ascii="Tahoma"/>
                <w:color w:val="231F20"/>
                <w:spacing w:val="1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ull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color w:val="231F20"/>
                <w:spacing w:val="2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sprin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lered</w:t>
            </w:r>
            <w:r>
              <w:rPr>
                <w:rFonts w:ascii="Tahoma"/>
                <w:color w:val="231F20"/>
                <w:spacing w:val="1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building</w:t>
            </w:r>
            <w:r>
              <w:rPr>
                <w:color w:val="231F20"/>
                <w:w w:val="95"/>
                <w:sz w:val="15"/>
              </w:rPr>
              <w:t>,</w:t>
            </w:r>
            <w:r>
              <w:rPr>
                <w:color w:val="231F20"/>
                <w:spacing w:val="2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19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travel</w:t>
            </w:r>
            <w:r>
              <w:rPr>
                <w:rFonts w:ascii="Tahoma"/>
                <w:color w:val="231F20"/>
                <w:spacing w:val="1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distance</w:t>
            </w:r>
            <w:r>
              <w:rPr>
                <w:rFonts w:ascii="Tahoma"/>
                <w:color w:val="231F20"/>
                <w:spacing w:val="1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ma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color w:val="231F20"/>
                <w:spacing w:val="2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be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increased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b</w:t>
            </w:r>
            <w:r>
              <w:rPr>
                <w:color w:val="231F20"/>
                <w:sz w:val="15"/>
              </w:rPr>
              <w:t>y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 xml:space="preserve">50 </w:t>
            </w:r>
            <w:r>
              <w:rPr>
                <w:rFonts w:ascii="Tahoma"/>
                <w:color w:val="231F20"/>
                <w:sz w:val="15"/>
              </w:rPr>
              <w:t>percent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o</w:t>
            </w:r>
            <w:r>
              <w:rPr>
                <w:color w:val="231F20"/>
                <w:sz w:val="15"/>
              </w:rPr>
              <w:t>f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values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speci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ied.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4"/>
              </w:numPr>
              <w:tabs>
                <w:tab w:val="left" w:pos="410"/>
              </w:tabs>
              <w:spacing w:before="32"/>
              <w:ind w:right="21" w:firstLine="0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5"/>
                <w:sz w:val="15"/>
              </w:rPr>
              <w:t>R</w:t>
            </w:r>
            <w:r>
              <w:rPr>
                <w:rFonts w:ascii="Tahoma"/>
                <w:color w:val="231F20"/>
                <w:w w:val="95"/>
                <w:sz w:val="15"/>
              </w:rPr>
              <w:t>amp s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 xml:space="preserve">all </w:t>
            </w:r>
            <w:r>
              <w:rPr>
                <w:rFonts w:ascii="Tahoma"/>
                <w:color w:val="231F20"/>
                <w:w w:val="95"/>
                <w:sz w:val="15"/>
              </w:rPr>
              <w:t>not be counted as an exit in case o</w:t>
            </w:r>
            <w:r>
              <w:rPr>
                <w:color w:val="231F20"/>
                <w:w w:val="95"/>
                <w:sz w:val="15"/>
              </w:rPr>
              <w:t xml:space="preserve">f </w:t>
            </w:r>
            <w:r>
              <w:rPr>
                <w:rFonts w:ascii="Tahoma"/>
                <w:color w:val="231F20"/>
                <w:w w:val="95"/>
                <w:sz w:val="15"/>
              </w:rPr>
              <w:t>basements</w:t>
            </w:r>
            <w:r>
              <w:rPr>
                <w:rFonts w:ascii="Tahoma"/>
                <w:color w:val="231F20"/>
                <w:spacing w:val="-4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belo</w:t>
            </w:r>
            <w:r>
              <w:rPr>
                <w:color w:val="231F20"/>
                <w:sz w:val="15"/>
              </w:rPr>
              <w:t>w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irst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basement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in</w:t>
            </w:r>
            <w:r>
              <w:rPr>
                <w:rFonts w:ascii="Tahoma"/>
                <w:color w:val="231F20"/>
                <w:spacing w:val="-7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car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par</w:t>
            </w:r>
            <w:r>
              <w:rPr>
                <w:rFonts w:ascii="Times New Roman"/>
                <w:color w:val="231F20"/>
                <w:sz w:val="15"/>
              </w:rPr>
              <w:t>k</w:t>
            </w:r>
            <w:r>
              <w:rPr>
                <w:rFonts w:ascii="Tahoma"/>
                <w:color w:val="231F20"/>
                <w:sz w:val="15"/>
              </w:rPr>
              <w:t>ing.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34"/>
              </w:numPr>
              <w:tabs>
                <w:tab w:val="left" w:pos="401"/>
              </w:tabs>
              <w:spacing w:before="37"/>
              <w:ind w:left="400" w:hanging="119"/>
              <w:rPr>
                <w:rFonts w:ascii="Tahoma"/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spacing w:val="-1"/>
                <w:w w:val="95"/>
                <w:sz w:val="15"/>
              </w:rPr>
              <w:t>onstruction</w:t>
            </w:r>
            <w:r>
              <w:rPr>
                <w:rFonts w:ascii="Tahoma"/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Ty</w:t>
            </w:r>
            <w:r>
              <w:rPr>
                <w:rFonts w:ascii="Tahoma"/>
                <w:color w:val="231F20"/>
                <w:w w:val="95"/>
                <w:sz w:val="15"/>
              </w:rPr>
              <w:t>pe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3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or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Ty</w:t>
            </w:r>
            <w:r>
              <w:rPr>
                <w:rFonts w:ascii="Tahoma"/>
                <w:color w:val="231F20"/>
                <w:w w:val="95"/>
                <w:sz w:val="15"/>
              </w:rPr>
              <w:t>pe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4</w:t>
            </w:r>
            <w:r>
              <w:rPr>
                <w:rFonts w:ascii="Times New Roman"/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is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not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permitted.</w:t>
            </w:r>
          </w:p>
        </w:tc>
      </w:tr>
      <w:tr w:rsidR="00145B00">
        <w:trPr>
          <w:trHeight w:val="78"/>
        </w:trPr>
        <w:tc>
          <w:tcPr>
            <w:tcW w:w="4139" w:type="dxa"/>
            <w:tcBorders>
              <w:top w:val="single" w:sz="8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145B00" w:rsidRDefault="00F34A26">
      <w:pPr>
        <w:pStyle w:val="Corpsdetexte"/>
        <w:spacing w:before="95" w:line="225" w:lineRule="auto"/>
        <w:ind w:left="1908" w:right="-10"/>
        <w:jc w:val="left"/>
      </w:pPr>
      <w:r>
        <w:pict>
          <v:polyline id="_x0000_s1149" style="position:absolute;left:0;text-align:left;z-index:251630080;mso-position-horizontal-relative:page;mso-position-vertical-relative:text;mso-width-relative:page;mso-height-relative:page" points="468.45pt,-222.7pt,468.65pt,-222.5pt,469.55pt,-222.5pt,470pt,-222.05pt,470.45pt,-221.8pt,470.9pt,-220.9pt,471.15pt,-220.2pt,471.15pt,-207.6pt,471.35pt,-206.9pt,471.6pt,-206.45pt,472.3pt,-205.75pt,472.75pt,-205.55pt,473.4pt,-205.3pt,473.85pt,-205.3pt,473.65pt,-205.3pt,473.4pt,-205.1pt,472.75pt,-205.1pt,471.6pt,-203.95pt,471.35pt,-203.5pt,471.15pt,-202.85pt,471.15pt,-190.2pt,470.9pt,-189.75pt,470.7pt,-189.05pt,470pt,-188.4pt,469.55pt,-188.15pt,468.9pt,-187.95pt,468.45pt,-187.95pt" coordorigin="4685,-2227" coordsize="109,696" filled="f" strokecolor="#231f20" strokeweight=".23892mm">
            <v:path arrowok="t"/>
            <w10:wrap anchorx="page"/>
          </v:polyline>
        </w:pict>
      </w:r>
      <w:r>
        <w:rPr>
          <w:color w:val="231F20"/>
          <w:w w:val="90"/>
        </w:rPr>
        <w:t>staircases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16"/>
          <w:w w:val="90"/>
        </w:rPr>
        <w:t xml:space="preserve"> </w:t>
      </w:r>
      <w:r>
        <w:rPr>
          <w:color w:val="231F20"/>
          <w:w w:val="90"/>
        </w:rPr>
        <w:t>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4"/>
          <w:w w:val="90"/>
        </w:rPr>
        <w:t xml:space="preserve"> </w:t>
      </w:r>
      <w:r>
        <w:rPr>
          <w:color w:val="231F20"/>
          <w:w w:val="90"/>
        </w:rPr>
        <w:t>external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ramps.</w:t>
      </w:r>
    </w:p>
    <w:p w:rsidR="00145B00" w:rsidRDefault="00F34A26">
      <w:pPr>
        <w:pStyle w:val="Corpsdetexte"/>
        <w:spacing w:before="103"/>
        <w:ind w:left="1908"/>
        <w:jc w:val="left"/>
      </w:pPr>
      <w:r>
        <w:rPr>
          <w:rFonts w:ascii="Times New Roman"/>
          <w:color w:val="231F20"/>
          <w:w w:val="90"/>
        </w:rPr>
        <w:t>R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detailed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4"/>
          <w:numId w:val="35"/>
        </w:numPr>
        <w:tabs>
          <w:tab w:val="left" w:pos="2631"/>
        </w:tabs>
        <w:spacing w:before="103"/>
        <w:jc w:val="left"/>
        <w:rPr>
          <w:sz w:val="19"/>
        </w:rPr>
      </w:pPr>
      <w:r>
        <w:rPr>
          <w:color w:val="231F20"/>
          <w:sz w:val="19"/>
        </w:rPr>
        <w:t>Doorways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before="111" w:line="22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ver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enclosed stair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or a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exit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corridor or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providing continuous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 protected means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 xml:space="preserve">egress (see </w:t>
      </w:r>
      <w:r>
        <w:rPr>
          <w:rFonts w:ascii="Times New Roman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ig. </w:t>
      </w:r>
      <w:r>
        <w:rPr>
          <w:rFonts w:ascii="Microsoft Sans Serif"/>
          <w:color w:val="231F20"/>
          <w:w w:val="85"/>
          <w:sz w:val="19"/>
        </w:rPr>
        <w:t xml:space="preserve">7 </w:t>
      </w:r>
      <w:r>
        <w:rPr>
          <w:color w:val="231F20"/>
          <w:w w:val="85"/>
          <w:sz w:val="19"/>
        </w:rPr>
        <w:t>on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unaccepted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arrangement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2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doors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1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stair).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before="44" w:line="22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 exit door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an 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except assembl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w w:val="95"/>
          <w:sz w:val="19"/>
        </w:rPr>
        <w:t>, wh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door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not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an 2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(see </w:t>
      </w: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ig. </w:t>
      </w:r>
      <w:r>
        <w:rPr>
          <w:rFonts w:ascii="Times New Roman"/>
          <w:color w:val="231F20"/>
          <w:w w:val="90"/>
          <w:sz w:val="19"/>
        </w:rPr>
        <w:t>8</w:t>
      </w:r>
      <w:r>
        <w:rPr>
          <w:color w:val="231F20"/>
          <w:w w:val="90"/>
          <w:sz w:val="19"/>
        </w:rPr>
        <w:t xml:space="preserve">). </w:t>
      </w:r>
      <w:r>
        <w:rPr>
          <w:rFonts w:ascii="Times New Roman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not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000</w:t>
      </w:r>
      <w:r>
        <w:rPr>
          <w:rFonts w:asci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before="31" w:line="224" w:lineRule="exact"/>
        <w:ind w:left="2585"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xit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operable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side</w:t>
      </w:r>
    </w:p>
    <w:p w:rsidR="00145B00" w:rsidRDefault="00F34A26">
      <w:pPr>
        <w:pStyle w:val="Corpsdetexte"/>
        <w:spacing w:line="224" w:lineRule="exact"/>
        <w:ind w:left="2585"/>
        <w:jc w:val="left"/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serve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6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line="228" w:lineRule="auto"/>
        <w:ind w:left="2585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Mirrors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 placed on exit doors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 exits to avoid con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usion regarding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direction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exit.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before="35" w:line="228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R</w:t>
      </w:r>
      <w:r>
        <w:rPr>
          <w:color w:val="231F20"/>
          <w:spacing w:val="10"/>
          <w:w w:val="95"/>
          <w:sz w:val="19"/>
        </w:rPr>
        <w:t xml:space="preserve">evolving </w:t>
      </w:r>
      <w:r>
        <w:rPr>
          <w:color w:val="231F20"/>
          <w:spacing w:val="9"/>
          <w:w w:val="95"/>
          <w:sz w:val="19"/>
        </w:rPr>
        <w:t xml:space="preserve">doors </w:t>
      </w:r>
      <w:r>
        <w:rPr>
          <w:color w:val="231F20"/>
          <w:w w:val="95"/>
          <w:sz w:val="19"/>
        </w:rPr>
        <w:t xml:space="preserve">can be </w:t>
      </w:r>
      <w:r>
        <w:rPr>
          <w:color w:val="231F20"/>
          <w:spacing w:val="10"/>
          <w:w w:val="95"/>
          <w:sz w:val="19"/>
        </w:rPr>
        <w:t xml:space="preserve">accepted </w:t>
      </w:r>
      <w:r>
        <w:rPr>
          <w:color w:val="231F20"/>
          <w:w w:val="95"/>
          <w:sz w:val="19"/>
        </w:rPr>
        <w:t>as 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component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egress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uirements are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complied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it</w:t>
      </w:r>
      <w:r>
        <w:rPr>
          <w:rFonts w:ascii="Microsoft Sans Serif"/>
          <w:color w:val="231F20"/>
          <w:sz w:val="19"/>
        </w:rPr>
        <w:t>h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2925"/>
        </w:tabs>
        <w:spacing w:line="228" w:lineRule="auto"/>
        <w:ind w:left="2924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capable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collapsing to 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boo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old position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parallel egress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000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2925"/>
        </w:tabs>
        <w:spacing w:before="31" w:line="228" w:lineRule="auto"/>
        <w:ind w:left="2924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not be located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 3 m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oot or top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stairs or escalators.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dispersal area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provided bet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een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stairs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escalators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doors.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64" w:line="22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"/>
          <w:w w:val="98"/>
          <w:sz w:val="19"/>
        </w:rPr>
        <w:br w:type="column"/>
      </w: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revolving door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>f,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41" w:line="225" w:lineRule="auto"/>
        <w:ind w:right="1808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revolving door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considered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 capable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persons.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971"/>
        </w:tabs>
        <w:spacing w:before="38" w:line="228" w:lineRule="auto"/>
        <w:ind w:right="1807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ll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rated doors and assembl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provided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it</w:t>
      </w:r>
      <w:r>
        <w:rPr>
          <w:rFonts w:ascii="Microsoft Sans Serif"/>
          <w:color w:val="231F20"/>
          <w:sz w:val="19"/>
        </w:rPr>
        <w:t>h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certi</w:t>
      </w:r>
      <w:r>
        <w:rPr>
          <w:rFonts w:asci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 xml:space="preserve">icate </w:t>
      </w:r>
      <w:r>
        <w:rPr>
          <w:color w:val="231F20"/>
          <w:sz w:val="19"/>
        </w:rPr>
        <w:t xml:space="preserve">and </w:t>
      </w:r>
      <w:r>
        <w:rPr>
          <w:color w:val="231F20"/>
          <w:spacing w:val="10"/>
          <w:sz w:val="19"/>
        </w:rPr>
        <w:t>labels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pacing w:val="3"/>
          <w:w w:val="89"/>
          <w:sz w:val="19"/>
        </w:rPr>
        <w:t>p</w:t>
      </w:r>
      <w:r>
        <w:rPr>
          <w:color w:val="231F20"/>
          <w:spacing w:val="3"/>
          <w:w w:val="91"/>
          <w:sz w:val="19"/>
        </w:rPr>
        <w:t>r</w:t>
      </w:r>
      <w:r>
        <w:rPr>
          <w:color w:val="231F20"/>
          <w:spacing w:val="3"/>
          <w:w w:val="90"/>
          <w:sz w:val="19"/>
        </w:rPr>
        <w:t>o</w:t>
      </w:r>
      <w:r>
        <w:rPr>
          <w:color w:val="231F20"/>
          <w:spacing w:val="3"/>
          <w:w w:val="91"/>
          <w:sz w:val="19"/>
        </w:rPr>
        <w:t>m</w:t>
      </w:r>
      <w:r>
        <w:rPr>
          <w:color w:val="231F20"/>
          <w:spacing w:val="3"/>
          <w:w w:val="119"/>
          <w:sz w:val="19"/>
        </w:rPr>
        <w:t>i</w:t>
      </w:r>
      <w:r>
        <w:rPr>
          <w:color w:val="231F20"/>
          <w:spacing w:val="3"/>
          <w:w w:val="88"/>
          <w:sz w:val="19"/>
        </w:rPr>
        <w:t>n</w:t>
      </w:r>
      <w:r>
        <w:rPr>
          <w:color w:val="231F20"/>
          <w:spacing w:val="3"/>
          <w:w w:val="83"/>
          <w:sz w:val="19"/>
        </w:rPr>
        <w:t>e</w:t>
      </w:r>
      <w:r>
        <w:rPr>
          <w:color w:val="231F20"/>
          <w:spacing w:val="3"/>
          <w:w w:val="88"/>
          <w:sz w:val="19"/>
        </w:rPr>
        <w:t>n</w:t>
      </w:r>
      <w:r>
        <w:rPr>
          <w:color w:val="231F20"/>
          <w:spacing w:val="3"/>
          <w:w w:val="81"/>
          <w:sz w:val="19"/>
        </w:rPr>
        <w:t>t</w:t>
      </w:r>
      <w:r>
        <w:rPr>
          <w:color w:val="231F20"/>
          <w:spacing w:val="3"/>
          <w:w w:val="119"/>
          <w:sz w:val="19"/>
        </w:rPr>
        <w:t>l</w:t>
      </w:r>
      <w:r>
        <w:rPr>
          <w:rFonts w:ascii="Microsoft Sans Serif"/>
          <w:color w:val="231F20"/>
          <w:w w:val="98"/>
          <w:sz w:val="19"/>
        </w:rPr>
        <w:t>y</w:t>
      </w:r>
      <w:r>
        <w:rPr>
          <w:rFonts w:ascii="Microsoft Sans Serif"/>
          <w:color w:val="231F20"/>
          <w:sz w:val="19"/>
        </w:rPr>
        <w:t xml:space="preserve"> </w:t>
      </w:r>
      <w:r>
        <w:rPr>
          <w:rFonts w:ascii="Microsoft Sans Serif"/>
          <w:color w:val="231F20"/>
          <w:spacing w:val="-24"/>
          <w:sz w:val="19"/>
        </w:rPr>
        <w:t xml:space="preserve"> </w:t>
      </w:r>
      <w:r>
        <w:rPr>
          <w:color w:val="231F20"/>
          <w:spacing w:val="3"/>
          <w:w w:val="119"/>
          <w:sz w:val="19"/>
        </w:rPr>
        <w:t>i</w:t>
      </w:r>
      <w:r>
        <w:rPr>
          <w:color w:val="231F20"/>
          <w:spacing w:val="3"/>
          <w:w w:val="88"/>
          <w:sz w:val="19"/>
        </w:rPr>
        <w:t>n</w:t>
      </w:r>
      <w:r>
        <w:rPr>
          <w:color w:val="231F20"/>
          <w:spacing w:val="3"/>
          <w:w w:val="89"/>
          <w:sz w:val="19"/>
        </w:rPr>
        <w:t>d</w:t>
      </w:r>
      <w:r>
        <w:rPr>
          <w:color w:val="231F20"/>
          <w:spacing w:val="3"/>
          <w:w w:val="119"/>
          <w:sz w:val="19"/>
        </w:rPr>
        <w:t>i</w:t>
      </w:r>
      <w:r>
        <w:rPr>
          <w:color w:val="231F20"/>
          <w:spacing w:val="3"/>
          <w:w w:val="94"/>
          <w:sz w:val="19"/>
        </w:rPr>
        <w:t>c</w:t>
      </w:r>
      <w:r>
        <w:rPr>
          <w:color w:val="231F20"/>
          <w:spacing w:val="3"/>
          <w:w w:val="83"/>
          <w:sz w:val="19"/>
        </w:rPr>
        <w:t>a</w:t>
      </w:r>
      <w:r>
        <w:rPr>
          <w:color w:val="231F20"/>
          <w:spacing w:val="3"/>
          <w:w w:val="81"/>
          <w:sz w:val="19"/>
        </w:rPr>
        <w:t>t</w:t>
      </w:r>
      <w:r>
        <w:rPr>
          <w:color w:val="231F20"/>
          <w:spacing w:val="3"/>
          <w:w w:val="119"/>
          <w:sz w:val="19"/>
        </w:rPr>
        <w:t>i</w:t>
      </w:r>
      <w:r>
        <w:rPr>
          <w:color w:val="231F20"/>
          <w:spacing w:val="3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18"/>
          <w:sz w:val="19"/>
        </w:rPr>
        <w:t xml:space="preserve"> </w:t>
      </w:r>
      <w:r>
        <w:rPr>
          <w:color w:val="231F20"/>
          <w:spacing w:val="3"/>
          <w:w w:val="81"/>
          <w:sz w:val="19"/>
        </w:rPr>
        <w:t>t</w:t>
      </w:r>
      <w:r>
        <w:rPr>
          <w:rFonts w:ascii="Microsoft Sans Serif"/>
          <w:color w:val="231F20"/>
          <w:spacing w:val="3"/>
          <w:w w:val="88"/>
          <w:sz w:val="19"/>
        </w:rPr>
        <w:t>h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18"/>
          <w:sz w:val="19"/>
        </w:rPr>
        <w:t xml:space="preserve"> </w:t>
      </w:r>
      <w:r>
        <w:rPr>
          <w:color w:val="231F20"/>
          <w:spacing w:val="3"/>
          <w:w w:val="91"/>
          <w:sz w:val="19"/>
        </w:rPr>
        <w:t>m</w:t>
      </w:r>
      <w:r>
        <w:rPr>
          <w:color w:val="231F20"/>
          <w:spacing w:val="3"/>
          <w:w w:val="83"/>
          <w:sz w:val="19"/>
        </w:rPr>
        <w:t>a</w:t>
      </w:r>
      <w:r>
        <w:rPr>
          <w:color w:val="231F20"/>
          <w:spacing w:val="3"/>
          <w:w w:val="88"/>
          <w:sz w:val="19"/>
        </w:rPr>
        <w:t>nu</w:t>
      </w:r>
      <w:r>
        <w:rPr>
          <w:rFonts w:ascii="Microsoft Sans Serif"/>
          <w:color w:val="231F20"/>
          <w:spacing w:val="3"/>
          <w:w w:val="118"/>
          <w:sz w:val="19"/>
        </w:rPr>
        <w:t>f</w:t>
      </w:r>
      <w:r>
        <w:rPr>
          <w:color w:val="231F20"/>
          <w:spacing w:val="3"/>
          <w:w w:val="83"/>
          <w:sz w:val="19"/>
        </w:rPr>
        <w:t>a</w:t>
      </w:r>
      <w:r>
        <w:rPr>
          <w:color w:val="231F20"/>
          <w:spacing w:val="3"/>
          <w:w w:val="94"/>
          <w:sz w:val="19"/>
        </w:rPr>
        <w:t>c</w:t>
      </w:r>
      <w:r>
        <w:rPr>
          <w:color w:val="231F20"/>
          <w:spacing w:val="3"/>
          <w:w w:val="81"/>
          <w:sz w:val="19"/>
        </w:rPr>
        <w:t>t</w:t>
      </w:r>
      <w:r>
        <w:rPr>
          <w:color w:val="231F20"/>
          <w:spacing w:val="3"/>
          <w:w w:val="88"/>
          <w:sz w:val="19"/>
        </w:rPr>
        <w:t>u</w:t>
      </w:r>
      <w:r>
        <w:rPr>
          <w:color w:val="231F20"/>
          <w:spacing w:val="3"/>
          <w:w w:val="91"/>
          <w:sz w:val="19"/>
        </w:rPr>
        <w:t>r</w:t>
      </w:r>
      <w:r>
        <w:rPr>
          <w:color w:val="231F20"/>
          <w:spacing w:val="3"/>
          <w:w w:val="83"/>
          <w:sz w:val="19"/>
        </w:rPr>
        <w:t>e</w:t>
      </w:r>
      <w:r>
        <w:rPr>
          <w:color w:val="231F20"/>
          <w:spacing w:val="13"/>
          <w:w w:val="91"/>
          <w:sz w:val="19"/>
        </w:rPr>
        <w:t>r</w:t>
      </w:r>
      <w:r>
        <w:rPr>
          <w:rFonts w:ascii="Microsoft Sans Serif"/>
          <w:color w:val="231F20"/>
          <w:spacing w:val="-9"/>
          <w:w w:val="171"/>
          <w:sz w:val="19"/>
        </w:rPr>
        <w:t>'</w:t>
      </w:r>
      <w:r>
        <w:rPr>
          <w:color w:val="231F20"/>
          <w:w w:val="86"/>
          <w:sz w:val="19"/>
        </w:rPr>
        <w:t xml:space="preserve">s </w:t>
      </w:r>
      <w:r>
        <w:rPr>
          <w:color w:val="231F20"/>
          <w:w w:val="90"/>
          <w:sz w:val="19"/>
        </w:rPr>
        <w:t>identi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ication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details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covering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serial</w:t>
      </w:r>
      <w:r>
        <w:rPr>
          <w:rFonts w:ascii="Times New Roman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batc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number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mont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ear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manu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acture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ire resistance rating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etc.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 and 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certi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prescribed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ard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are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as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panic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ers.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971"/>
        </w:tabs>
        <w:spacing w:before="31" w:line="228" w:lineRule="auto"/>
        <w:ind w:right="1808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 xml:space="preserve">Access controlled doors —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ccess controlled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doors and electromagnetic doors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under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 categor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ese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meet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rFonts w:ascii="Times New Roman" w:hAns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37" w:line="228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rating as per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11"/>
          <w:sz w:val="19"/>
        </w:rPr>
        <w:t>re</w:t>
      </w:r>
      <w:r>
        <w:rPr>
          <w:rFonts w:ascii="Microsoft Sans Serif"/>
          <w:color w:val="231F20"/>
          <w:spacing w:val="11"/>
          <w:sz w:val="19"/>
        </w:rPr>
        <w:t>q</w:t>
      </w:r>
      <w:r>
        <w:rPr>
          <w:color w:val="231F20"/>
          <w:spacing w:val="11"/>
          <w:sz w:val="19"/>
        </w:rPr>
        <w:t xml:space="preserve">uirements </w:t>
      </w:r>
      <w:r>
        <w:rPr>
          <w:color w:val="231F20"/>
          <w:sz w:val="19"/>
        </w:rPr>
        <w:t>at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location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installation.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34" w:line="228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ctivation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building automatic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ler 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detection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automaticall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unloc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direction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remain </w:t>
      </w:r>
      <w:r>
        <w:rPr>
          <w:color w:val="231F20"/>
          <w:w w:val="95"/>
          <w:sz w:val="19"/>
        </w:rPr>
        <w:t>unloc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ed until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automatic 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been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manuall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reset.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34" w:line="22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oss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access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control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doors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automaticall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unloc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doors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direction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egress.</w:t>
      </w:r>
    </w:p>
    <w:p w:rsidR="00145B00" w:rsidRDefault="00F34A26" w:rsidP="00F34A26">
      <w:pPr>
        <w:pStyle w:val="Paragraphedeliste"/>
        <w:numPr>
          <w:ilvl w:val="6"/>
          <w:numId w:val="35"/>
        </w:numPr>
        <w:tabs>
          <w:tab w:val="left" w:pos="1310"/>
        </w:tabs>
        <w:spacing w:before="42" w:line="228" w:lineRule="auto"/>
        <w:ind w:right="1808"/>
        <w:jc w:val="both"/>
        <w:rPr>
          <w:rFonts w:ascii="Times New Roman" w:hAnsi="Times New Roman"/>
          <w:color w:val="231F20"/>
          <w:sz w:val="19"/>
        </w:rPr>
      </w:pPr>
      <w:r>
        <w:rPr>
          <w:rFonts w:ascii="Microsoft Sans Serif" w:hAnsi="Microsoft Sans Serif"/>
          <w:color w:val="231F20"/>
          <w:spacing w:val="-1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manual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release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device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readil</w:t>
      </w:r>
      <w:r>
        <w:rPr>
          <w:rFonts w:ascii="Microsoft Sans Serif" w:hAns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accessible vicinit</w:t>
      </w:r>
      <w:r>
        <w:rPr>
          <w:rFonts w:ascii="Microsoft Sans Serif" w:hAns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egress door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a signage </w:t>
      </w:r>
      <w:r>
        <w:rPr>
          <w:rFonts w:ascii="Microsoft Sans Serif" w:hAnsi="Microsoft Sans Serif"/>
          <w:color w:val="231F20"/>
          <w:w w:val="95"/>
          <w:sz w:val="19"/>
        </w:rPr>
        <w:t>‘P</w:t>
      </w:r>
      <w:r>
        <w:rPr>
          <w:rFonts w:ascii="Times New Roman" w:hAnsi="Times New Roman"/>
          <w:color w:val="231F20"/>
          <w:w w:val="95"/>
          <w:sz w:val="19"/>
        </w:rPr>
        <w:t xml:space="preserve">USH </w:t>
      </w:r>
      <w:r>
        <w:rPr>
          <w:rFonts w:ascii="Microsoft Sans Serif" w:hAnsi="Microsoft Sans Serif"/>
          <w:color w:val="231F20"/>
          <w:w w:val="95"/>
          <w:sz w:val="19"/>
        </w:rPr>
        <w:t>TO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>X</w:t>
      </w:r>
      <w:r>
        <w:rPr>
          <w:rFonts w:ascii="Times New Roman" w:hAnsi="Times New Roman"/>
          <w:color w:val="231F20"/>
          <w:w w:val="90"/>
          <w:sz w:val="19"/>
        </w:rPr>
        <w:t>I</w:t>
      </w:r>
      <w:r>
        <w:rPr>
          <w:rFonts w:ascii="Microsoft Sans Serif" w:hAnsi="Microsoft Sans Serif"/>
          <w:color w:val="231F20"/>
          <w:w w:val="90"/>
          <w:sz w:val="19"/>
        </w:rPr>
        <w:t xml:space="preserve">T' </w:t>
      </w:r>
      <w:r>
        <w:rPr>
          <w:color w:val="231F20"/>
          <w:w w:val="90"/>
          <w:sz w:val="19"/>
        </w:rPr>
        <w:t xml:space="preserve">and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same is operated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result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interruption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loc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independent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access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control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electronics.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971"/>
        </w:tabs>
        <w:spacing w:before="28" w:line="228" w:lineRule="auto"/>
        <w:ind w:right="1808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w w:val="90"/>
          <w:sz w:val="19"/>
        </w:rPr>
        <w:t>Turnstiles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—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urnstiles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similar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restrict travel to one direction or are used 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collect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ares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admission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arges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be placed so as to obstruct an</w:t>
      </w:r>
      <w:r>
        <w:rPr>
          <w:rFonts w:ascii="Microsoft Sans Serif" w:hAns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re</w:t>
      </w:r>
      <w:r>
        <w:rPr>
          <w:rFonts w:ascii="Microsoft Sans Serif" w:hAns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uired means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egress unless door openings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available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.</w:t>
      </w:r>
    </w:p>
    <w:p w:rsidR="00145B00" w:rsidRDefault="00F34A26">
      <w:pPr>
        <w:pStyle w:val="Corpsdetexte"/>
        <w:spacing w:before="39" w:line="228" w:lineRule="auto"/>
        <w:ind w:left="970" w:right="1808"/>
      </w:pPr>
      <w:r>
        <w:rPr>
          <w:rFonts w:ascii="Microsoft Sans Serif"/>
          <w:color w:val="231F20"/>
          <w:w w:val="95"/>
        </w:rPr>
        <w:t>T</w:t>
      </w:r>
      <w:r>
        <w:rPr>
          <w:color w:val="231F20"/>
          <w:w w:val="95"/>
        </w:rPr>
        <w:t>urnstiles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suc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similar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devices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also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be disengaged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automatic or manual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intervention to allo</w:t>
      </w:r>
      <w:r>
        <w:rPr>
          <w:rFonts w:ascii="Microsoft Sans Serif"/>
          <w:color w:val="231F20"/>
          <w:w w:val="90"/>
        </w:rPr>
        <w:t xml:space="preserve">w </w:t>
      </w:r>
      <w:r>
        <w:rPr>
          <w:color w:val="231F20"/>
          <w:w w:val="90"/>
        </w:rPr>
        <w:t>egress 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direction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color w:val="231F20"/>
        </w:rPr>
        <w:t>exit.</w:t>
      </w:r>
    </w:p>
    <w:p w:rsidR="00145B00" w:rsidRDefault="00F34A26">
      <w:pPr>
        <w:pStyle w:val="Corpsdetexte"/>
        <w:spacing w:before="32" w:line="230" w:lineRule="auto"/>
        <w:ind w:left="970" w:right="1808" w:hanging="339"/>
      </w:pP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)</w:t>
      </w:r>
      <w:r>
        <w:rPr>
          <w:color w:val="231F20"/>
          <w:spacing w:val="48"/>
        </w:rPr>
        <w:t xml:space="preserve"> </w:t>
      </w:r>
      <w:r>
        <w:rPr>
          <w:rFonts w:ascii="Times New Roman"/>
          <w:color w:val="231F20"/>
          <w:w w:val="90"/>
        </w:rPr>
        <w:t>D</w:t>
      </w:r>
      <w:r>
        <w:rPr>
          <w:color w:val="231F20"/>
          <w:w w:val="90"/>
        </w:rPr>
        <w:t xml:space="preserve">oors 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olding partition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not be treated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approved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means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egress.</w:t>
      </w:r>
    </w:p>
    <w:p w:rsidR="00145B00" w:rsidRDefault="00F34A26" w:rsidP="00F34A26">
      <w:pPr>
        <w:pStyle w:val="Paragraphedeliste"/>
        <w:numPr>
          <w:ilvl w:val="4"/>
          <w:numId w:val="35"/>
        </w:numPr>
        <w:tabs>
          <w:tab w:val="left" w:pos="1071"/>
        </w:tabs>
        <w:spacing w:before="109" w:line="235" w:lineRule="auto"/>
        <w:ind w:left="293" w:right="1801" w:firstLine="0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Corridors and </w:t>
      </w:r>
      <w:r>
        <w:rPr>
          <w:color w:val="231F20"/>
          <w:w w:val="95"/>
          <w:sz w:val="19"/>
        </w:rPr>
        <w:t>passageways of means of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egress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339"/>
        </w:tabs>
        <w:spacing w:before="110" w:line="228" w:lineRule="exact"/>
        <w:ind w:right="1808" w:hanging="971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orridors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</w:p>
    <w:p w:rsidR="00145B00" w:rsidRDefault="00F34A26">
      <w:pPr>
        <w:pStyle w:val="Corpsdetexte"/>
        <w:spacing w:line="228" w:lineRule="exact"/>
        <w:ind w:right="1808"/>
        <w:jc w:val="right"/>
        <w:rPr>
          <w:rFonts w:ascii="Microsoft Sans Serif"/>
        </w:rPr>
      </w:pPr>
      <w:r>
        <w:rPr>
          <w:color w:val="231F20"/>
          <w:w w:val="90"/>
        </w:rPr>
        <w:t>not less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calculated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aggregate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>h</w:t>
      </w:r>
    </w:p>
    <w:p w:rsidR="00145B00" w:rsidRDefault="00145B00">
      <w:pPr>
        <w:spacing w:line="228" w:lineRule="exact"/>
        <w:jc w:val="right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  <w:sz w:val="14"/>
        </w:rPr>
      </w:pPr>
    </w:p>
    <w:p w:rsidR="00145B00" w:rsidRDefault="00F34A26">
      <w:pPr>
        <w:tabs>
          <w:tab w:val="left" w:pos="7249"/>
        </w:tabs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32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7"/>
        <w:jc w:val="left"/>
        <w:rPr>
          <w:rFonts w:ascii="Arial MT"/>
          <w:sz w:val="27"/>
        </w:rPr>
      </w:pPr>
      <w:r>
        <w:lastRenderedPageBreak/>
        <w:pict>
          <v:group id="_x0000_s1151" style="position:absolute;margin-left:95.35pt;margin-top:17.85pt;width:423.1pt;height:157.95pt;z-index:-251666944;mso-position-horizontal-relative:page" coordorigin="1908,357" coordsize="8462,3159">
            <v:rect id="_x0000_s1152" style="position:absolute;left:1907;top:357;width:8462;height:3159" fillcolor="#d4effc" stroked="f"/>
            <v:shape id="_x0000_s1153" type="#_x0000_t75" style="position:absolute;left:2820;top:376;width:6637;height:2781">
              <v:imagedata r:id="rId15" o:title=""/>
            </v:shape>
            <v:shape id="_x0000_s1154" type="#_x0000_t202" style="position:absolute;left:1907;top:357;width:8462;height:3159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spacing w:before="10"/>
                      <w:rPr>
                        <w:rFonts w:ascii="Arial MT"/>
                        <w:sz w:val="15"/>
                      </w:rPr>
                    </w:pPr>
                  </w:p>
                  <w:p w:rsidR="00145B00" w:rsidRDefault="00F34A26">
                    <w:pPr>
                      <w:ind w:left="858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7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U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ACC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PTA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BLE</w:t>
                    </w:r>
                    <w:r>
                      <w:rPr>
                        <w:rFonts w:ascii="Times New Roman"/>
                        <w:color w:val="231F20"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RR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NGE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31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pacing w:val="37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C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L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SING</w:t>
                    </w:r>
                    <w:r>
                      <w:rPr>
                        <w:rFonts w:ascii="Times New Roman"/>
                        <w:color w:val="231F20"/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IR</w:t>
                    </w:r>
                    <w:r>
                      <w:rPr>
                        <w:rFonts w:ascii="Times New Roman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S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ER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V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ING</w:t>
                    </w:r>
                    <w:r>
                      <w:rPr>
                        <w:rFonts w:ascii="Times New Roman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S</w:t>
                    </w:r>
                    <w:r>
                      <w:rPr>
                        <w:rFonts w:ascii="Times New Roman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Q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UIRED</w:t>
                    </w:r>
                    <w:r>
                      <w:rPr>
                        <w:rFonts w:ascii="Times New Roman"/>
                        <w:color w:val="231F20"/>
                        <w:spacing w:val="31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7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145B00">
      <w:pPr>
        <w:pStyle w:val="Corpsdetexte"/>
        <w:spacing w:before="9"/>
        <w:jc w:val="left"/>
        <w:rPr>
          <w:rFonts w:ascii="Arial MT"/>
          <w:sz w:val="23"/>
        </w:rPr>
      </w:pPr>
    </w:p>
    <w:p w:rsidR="00145B00" w:rsidRDefault="00F34A26">
      <w:pPr>
        <w:pStyle w:val="Corpsdetexte"/>
        <w:spacing w:line="235" w:lineRule="auto"/>
        <w:ind w:left="2585"/>
      </w:pPr>
      <w:r>
        <w:pict>
          <v:group id="_x0000_s1155" style="position:absolute;left:0;text-align:left;margin-left:93.5pt;margin-top:-160.05pt;width:206.95pt;height:158.1pt;z-index:251631104;mso-position-horizontal-relative:page" coordorigin="1870,-3202" coordsize="4139,3162">
            <v:rect id="_x0000_s1156" style="position:absolute;left:1870;top:-3145;width:4139;height:3104" fillcolor="#d4effc" stroked="f"/>
            <v:shape id="_x0000_s1157" type="#_x0000_t75" style="position:absolute;left:2032;top:-3202;width:3815;height:2731">
              <v:imagedata r:id="rId16" o:title=""/>
            </v:shape>
            <v:shape id="_x0000_s1158" type="#_x0000_t202" style="position:absolute;left:1870;top:-3202;width:4139;height:3162" filled="f" stroked="f">
              <v:textbox inset="0,0,0,0">
                <w:txbxContent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F34A26">
                    <w:pPr>
                      <w:spacing w:before="157"/>
                      <w:ind w:left="679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14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8</w:t>
                    </w:r>
                    <w:r>
                      <w:rPr>
                        <w:rFonts w:ascii="Times New Roman"/>
                        <w:color w:val="231F20"/>
                        <w:spacing w:val="22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INI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U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C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LE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D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pacing w:val="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W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ID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H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exit door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s leading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em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direction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travel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(see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11"/>
          <w:w w:val="90"/>
        </w:rPr>
        <w:t xml:space="preserve"> </w:t>
      </w:r>
      <w:r>
        <w:rPr>
          <w:rFonts w:ascii="Times New Roman"/>
          <w:color w:val="231F20"/>
          <w:w w:val="90"/>
        </w:rPr>
        <w:t>4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T</w:t>
      </w:r>
      <w:r>
        <w:rPr>
          <w:color w:val="231F20"/>
        </w:rPr>
        <w:t>able</w:t>
      </w:r>
      <w:r>
        <w:rPr>
          <w:color w:val="231F20"/>
          <w:spacing w:val="-10"/>
        </w:rPr>
        <w:t xml:space="preserve"> </w:t>
      </w:r>
      <w:r>
        <w:rPr>
          <w:rFonts w:ascii="Times New Roman"/>
          <w:color w:val="231F20"/>
        </w:rPr>
        <w:t>5</w:t>
      </w:r>
      <w:r>
        <w:rPr>
          <w:color w:val="231F20"/>
        </w:rPr>
        <w:t>).</w:t>
      </w:r>
    </w:p>
    <w:p w:rsidR="00145B00" w:rsidRDefault="00F34A26" w:rsidP="00F34A26">
      <w:pPr>
        <w:pStyle w:val="Paragraphedeliste"/>
        <w:numPr>
          <w:ilvl w:val="5"/>
          <w:numId w:val="35"/>
        </w:numPr>
        <w:tabs>
          <w:tab w:val="left" w:pos="2586"/>
        </w:tabs>
        <w:spacing w:before="35"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case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buildings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central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corridor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rooms (except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rooms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occupanc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)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open in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ards to permit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corridor.</w:t>
      </w:r>
    </w:p>
    <w:p w:rsidR="00145B00" w:rsidRDefault="00F34A26" w:rsidP="00F34A26">
      <w:pPr>
        <w:pStyle w:val="Paragraphedeliste"/>
        <w:numPr>
          <w:ilvl w:val="4"/>
          <w:numId w:val="35"/>
        </w:numPr>
        <w:tabs>
          <w:tab w:val="left" w:pos="2627"/>
        </w:tabs>
        <w:spacing w:before="110"/>
        <w:ind w:left="2626" w:hanging="719"/>
        <w:jc w:val="both"/>
        <w:rPr>
          <w:sz w:val="19"/>
        </w:rPr>
      </w:pPr>
      <w:r>
        <w:rPr>
          <w:color w:val="231F20"/>
          <w:sz w:val="19"/>
        </w:rPr>
        <w:t>Staircases</w:t>
      </w:r>
    </w:p>
    <w:p w:rsidR="00145B00" w:rsidRDefault="00F34A26" w:rsidP="00F34A26">
      <w:pPr>
        <w:pStyle w:val="Paragraphedeliste"/>
        <w:numPr>
          <w:ilvl w:val="5"/>
          <w:numId w:val="36"/>
        </w:numPr>
        <w:tabs>
          <w:tab w:val="left" w:pos="2776"/>
        </w:tabs>
        <w:spacing w:before="108"/>
        <w:ind w:hanging="868"/>
        <w:jc w:val="both"/>
        <w:rPr>
          <w:sz w:val="19"/>
        </w:rPr>
      </w:pPr>
      <w:r>
        <w:rPr>
          <w:color w:val="231F20"/>
          <w:sz w:val="19"/>
        </w:rPr>
        <w:t>General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number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staircases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supplement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erent occupancies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6.1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6.9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14" w:line="235" w:lineRule="auto"/>
        <w:ind w:left="1908"/>
      </w:pP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ll buildings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as mentioned in </w:t>
      </w:r>
      <w:r>
        <w:rPr>
          <w:rFonts w:ascii="Microsoft Sans Serif"/>
          <w:color w:val="231F20"/>
          <w:w w:val="95"/>
        </w:rPr>
        <w:t>1.2,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 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minimum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o staircases.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actual number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compl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4.4.2.1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4" w:line="235" w:lineRule="auto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1"/>
          <w:w w:val="95"/>
        </w:rPr>
        <w:t>A</w:t>
      </w:r>
      <w:r>
        <w:rPr>
          <w:color w:val="231F20"/>
          <w:spacing w:val="-1"/>
          <w:w w:val="95"/>
        </w:rPr>
        <w:t>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exit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staircases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arge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level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eit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,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110"/>
        <w:ind w:hanging="340"/>
        <w:jc w:val="left"/>
        <w:rPr>
          <w:color w:val="231F20"/>
          <w:sz w:val="19"/>
        </w:rPr>
      </w:pPr>
      <w:r>
        <w:rPr>
          <w:color w:val="231F20"/>
          <w:w w:val="95"/>
          <w:sz w:val="19"/>
        </w:rPr>
        <w:t>directl</w:t>
      </w:r>
      <w:r>
        <w:rPr>
          <w:rFonts w:ascii="Microsoft Sans Serif"/>
          <w:color w:val="231F20"/>
          <w:w w:val="95"/>
          <w:sz w:val="19"/>
        </w:rPr>
        <w:t>y,</w:t>
      </w:r>
      <w:r>
        <w:rPr>
          <w:rFonts w:ascii="Microsoft Sans Serif"/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31"/>
        <w:ind w:hanging="340"/>
        <w:jc w:val="left"/>
        <w:rPr>
          <w:color w:val="231F20"/>
          <w:sz w:val="19"/>
        </w:rPr>
      </w:pP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passage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y,</w:t>
      </w:r>
      <w:r>
        <w:rPr>
          <w:rFonts w:ascii="Microsoft Sans Serif"/>
          <w:color w:val="231F20"/>
          <w:spacing w:val="1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or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37"/>
        <w:ind w:hanging="340"/>
        <w:jc w:val="left"/>
        <w:rPr>
          <w:color w:val="231F20"/>
          <w:sz w:val="19"/>
        </w:rPr>
      </w:pP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roug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large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lobb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>
      <w:pPr>
        <w:pStyle w:val="Corpsdetexte"/>
        <w:spacing w:before="112" w:line="235" w:lineRule="auto"/>
        <w:ind w:left="1908"/>
        <w:jc w:val="left"/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7"/>
          <w:w w:val="90"/>
        </w:rPr>
        <w:t xml:space="preserve"> 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percent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per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(a)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and</w:t>
      </w:r>
      <w:r>
        <w:rPr>
          <w:rFonts w:ascii="Times New Roman"/>
          <w:color w:val="231F20"/>
        </w:rPr>
        <w:t>/</w:t>
      </w:r>
      <w:r>
        <w:rPr>
          <w:color w:val="231F20"/>
        </w:rPr>
        <w:t>or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(b)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above.</w:t>
      </w:r>
    </w:p>
    <w:p w:rsidR="00145B00" w:rsidRDefault="00F34A26">
      <w:pPr>
        <w:pStyle w:val="Corpsdetexte"/>
        <w:spacing w:before="47" w:line="235" w:lineRule="auto"/>
        <w:ind w:left="293" w:right="1808"/>
      </w:pPr>
      <w:r>
        <w:br w:type="column"/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 xml:space="preserve">e minimum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tread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out </w:t>
      </w:r>
      <w:r>
        <w:rPr>
          <w:color w:val="231F20"/>
          <w:w w:val="90"/>
        </w:rPr>
        <w:t>nosing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staircase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residential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buildings.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is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minimum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assembl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otels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educational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institutional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business and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er buildings.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treads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constructed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maintained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manner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prevent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slipping.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maximum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riser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Microsoft Sans Serif"/>
          <w:color w:val="231F20"/>
          <w:w w:val="90"/>
        </w:rPr>
        <w:t>9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staircase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residential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A-</w:t>
      </w:r>
      <w:r>
        <w:rPr>
          <w:color w:val="231F20"/>
          <w:w w:val="90"/>
        </w:rPr>
        <w:t>2)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buildings.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number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risers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limited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12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per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lig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t.</w:t>
      </w:r>
    </w:p>
    <w:p w:rsidR="00145B00" w:rsidRDefault="00F34A26">
      <w:pPr>
        <w:pStyle w:val="Corpsdetexte"/>
        <w:spacing w:before="93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staircases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be internal staircases or external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staircases.</w:t>
      </w:r>
    </w:p>
    <w:p w:rsidR="00145B00" w:rsidRDefault="00F34A26" w:rsidP="00F34A26">
      <w:pPr>
        <w:pStyle w:val="Paragraphedeliste"/>
        <w:numPr>
          <w:ilvl w:val="5"/>
          <w:numId w:val="36"/>
        </w:numPr>
        <w:tabs>
          <w:tab w:val="left" w:pos="1161"/>
        </w:tabs>
        <w:spacing w:before="92"/>
        <w:ind w:left="1160" w:hanging="868"/>
        <w:jc w:val="both"/>
        <w:rPr>
          <w:sz w:val="19"/>
        </w:rPr>
      </w:pPr>
      <w:r>
        <w:rPr>
          <w:color w:val="231F20"/>
          <w:w w:val="90"/>
          <w:sz w:val="19"/>
        </w:rPr>
        <w:t>Internal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staircases</w:t>
      </w:r>
    </w:p>
    <w:p w:rsidR="00145B00" w:rsidRDefault="00F34A26">
      <w:pPr>
        <w:pStyle w:val="Corpsdetexte"/>
        <w:spacing w:before="95" w:line="235" w:lineRule="auto"/>
        <w:ind w:left="293" w:right="1808" w:hanging="1"/>
        <w:rPr>
          <w:rFonts w:ascii="Times New Roman"/>
        </w:rPr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internal staircases ma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be constructed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 xml:space="preserve">external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or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ise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compl</w:t>
      </w:r>
      <w:r>
        <w:rPr>
          <w:rFonts w:ascii="Microsoft Sans Serif"/>
          <w:color w:val="231F20"/>
          <w:w w:val="90"/>
        </w:rPr>
        <w:t>y 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ing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90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nternal stairs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constructed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combustible materials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3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>staircase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 arranged round a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t.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32" w:line="235" w:lineRule="auto"/>
        <w:ind w:left="970" w:right="1807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E</w:t>
      </w:r>
      <w:r>
        <w:rPr>
          <w:color w:val="231F20"/>
          <w:spacing w:val="-1"/>
          <w:w w:val="90"/>
          <w:sz w:val="19"/>
        </w:rPr>
        <w:t>xits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portion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return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oining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areas.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opening(s)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 permitted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alls or in doors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separating exits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ad</w:t>
      </w:r>
      <w:r>
        <w:rPr>
          <w:rFonts w:ascii="Microsoft Sans Serif"/>
          <w:color w:val="231F20"/>
          <w:sz w:val="19"/>
        </w:rPr>
        <w:t>j</w:t>
      </w:r>
      <w:r>
        <w:rPr>
          <w:color w:val="231F20"/>
          <w:sz w:val="19"/>
        </w:rPr>
        <w:t>oining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areas.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2"/>
        </w:tabs>
        <w:spacing w:before="32" w:line="235" w:lineRule="auto"/>
        <w:ind w:left="971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lue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c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imne</w:t>
      </w:r>
      <w:r>
        <w:rPr>
          <w:rFonts w:ascii="Microsoft Sans Serif"/>
          <w:color w:val="231F20"/>
          <w:spacing w:val="9"/>
          <w:w w:val="95"/>
          <w:sz w:val="19"/>
        </w:rPr>
        <w:t>y,</w:t>
      </w:r>
      <w:r>
        <w:rPr>
          <w:rFonts w:ascii="Microsoft Sans Serif"/>
          <w:color w:val="231F20"/>
          <w:spacing w:val="10"/>
          <w:w w:val="95"/>
          <w:sz w:val="19"/>
        </w:rPr>
        <w:t xml:space="preserve"> </w:t>
      </w:r>
      <w:r>
        <w:rPr>
          <w:color w:val="231F20"/>
          <w:spacing w:val="11"/>
          <w:w w:val="95"/>
          <w:sz w:val="19"/>
        </w:rPr>
        <w:t>electromec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>anical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air conditioning units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gas piping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or electrical panels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allo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stair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2"/>
        </w:tabs>
        <w:spacing w:line="235" w:lineRule="auto"/>
        <w:ind w:left="971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standing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detailed provision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exits in accordance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4.2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/>
          <w:color w:val="231F20"/>
          <w:w w:val="95"/>
          <w:sz w:val="19"/>
        </w:rPr>
        <w:t xml:space="preserve">4.3,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ing minimum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staircases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1310"/>
          <w:tab w:val="left" w:pos="3354"/>
        </w:tabs>
        <w:spacing w:before="108"/>
        <w:ind w:left="1309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esidential</w:t>
      </w:r>
      <w:r>
        <w:rPr>
          <w:color w:val="231F20"/>
          <w:spacing w:val="48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A-</w:t>
      </w:r>
      <w:r>
        <w:rPr>
          <w:color w:val="231F20"/>
          <w:w w:val="90"/>
          <w:sz w:val="19"/>
        </w:rPr>
        <w:t>2)</w:t>
      </w:r>
      <w:r>
        <w:rPr>
          <w:color w:val="231F20"/>
          <w:w w:val="90"/>
          <w:sz w:val="19"/>
        </w:rPr>
        <w:tab/>
      </w:r>
      <w:r>
        <w:rPr>
          <w:rFonts w:ascii="Times New Roman"/>
          <w:color w:val="231F20"/>
          <w:sz w:val="19"/>
        </w:rPr>
        <w:t>:</w:t>
      </w:r>
      <w:r>
        <w:rPr>
          <w:rFonts w:ascii="Times New Roman"/>
          <w:color w:val="231F20"/>
          <w:spacing w:val="81"/>
          <w:sz w:val="19"/>
        </w:rPr>
        <w:t xml:space="preserve"> </w:t>
      </w:r>
      <w:r>
        <w:rPr>
          <w:color w:val="231F20"/>
          <w:sz w:val="19"/>
        </w:rPr>
        <w:t>1.</w:t>
      </w:r>
      <w:r>
        <w:rPr>
          <w:rFonts w:ascii="Times New Roman"/>
          <w:color w:val="231F20"/>
          <w:sz w:val="19"/>
        </w:rPr>
        <w:t>00</w:t>
      </w:r>
      <w:r>
        <w:rPr>
          <w:rFonts w:ascii="Times New Roman"/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m</w:t>
      </w:r>
    </w:p>
    <w:p w:rsidR="00145B00" w:rsidRDefault="00F34A26">
      <w:pPr>
        <w:spacing w:before="71" w:line="247" w:lineRule="auto"/>
        <w:ind w:left="1309" w:right="2937"/>
        <w:jc w:val="both"/>
        <w:rPr>
          <w:sz w:val="15"/>
        </w:rPr>
      </w:pPr>
      <w:r>
        <w:rPr>
          <w:rFonts w:ascii="Times New Roman" w:hAnsi="Times New Roman"/>
          <w:color w:val="231F20"/>
          <w:w w:val="95"/>
          <w:sz w:val="15"/>
        </w:rPr>
        <w:t>N</w:t>
      </w:r>
      <w:r>
        <w:rPr>
          <w:rFonts w:ascii="Microsoft Sans Serif" w:hAnsi="Microsoft Sans Serif"/>
          <w:color w:val="231F20"/>
          <w:w w:val="95"/>
          <w:sz w:val="15"/>
        </w:rPr>
        <w:t>OT</w:t>
      </w:r>
      <w:r>
        <w:rPr>
          <w:rFonts w:ascii="Times New Roman" w:hAnsi="Times New Roman"/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 xml:space="preserve">— </w:t>
      </w:r>
      <w:r>
        <w:rPr>
          <w:rFonts w:ascii="Times New Roman" w:hAnsi="Times New Roman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or ro</w:t>
      </w:r>
      <w:r>
        <w:rPr>
          <w:rFonts w:ascii="Microsoft Sans Serif" w:hAnsi="Microsoft Sans Serif"/>
          <w:color w:val="231F20"/>
          <w:w w:val="95"/>
          <w:sz w:val="15"/>
        </w:rPr>
        <w:t>w h</w:t>
      </w:r>
      <w:r>
        <w:rPr>
          <w:color w:val="231F20"/>
          <w:w w:val="95"/>
          <w:sz w:val="15"/>
        </w:rPr>
        <w:t xml:space="preserve">ousing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2 store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color w:val="231F20"/>
          <w:w w:val="95"/>
          <w:sz w:val="15"/>
        </w:rPr>
        <w:t>s</w:t>
      </w:r>
      <w:r>
        <w:rPr>
          <w:rFonts w:ascii="Microsoft Sans Serif" w:hAnsi="Microsoft Sans Serif"/>
          <w:color w:val="231F20"/>
          <w:w w:val="95"/>
          <w:sz w:val="15"/>
        </w:rPr>
        <w:t xml:space="preserve">,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e minimum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idt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all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be</w:t>
      </w:r>
      <w:r>
        <w:rPr>
          <w:color w:val="231F20"/>
          <w:spacing w:val="-4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0</w:t>
      </w:r>
      <w:r>
        <w:rPr>
          <w:color w:val="231F20"/>
          <w:sz w:val="15"/>
        </w:rPr>
        <w:t>.</w:t>
      </w:r>
      <w:r>
        <w:rPr>
          <w:rFonts w:ascii="Microsoft Sans Serif" w:hAnsi="Microsoft Sans Serif"/>
          <w:color w:val="231F20"/>
          <w:sz w:val="15"/>
        </w:rPr>
        <w:t>7</w:t>
      </w:r>
      <w:r>
        <w:rPr>
          <w:rFonts w:ascii="Times New Roman" w:hAnsi="Times New Roman"/>
          <w:color w:val="231F20"/>
          <w:sz w:val="15"/>
        </w:rPr>
        <w:t>5</w:t>
      </w:r>
      <w:r>
        <w:rPr>
          <w:rFonts w:ascii="Times New Roman" w:hAnsi="Times New Roman"/>
          <w:color w:val="231F20"/>
          <w:spacing w:val="6"/>
          <w:sz w:val="15"/>
        </w:rPr>
        <w:t xml:space="preserve"> </w:t>
      </w:r>
      <w:r>
        <w:rPr>
          <w:color w:val="231F20"/>
          <w:sz w:val="15"/>
        </w:rPr>
        <w:t>m.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1310"/>
        </w:tabs>
        <w:spacing w:before="20" w:line="228" w:lineRule="exact"/>
        <w:ind w:left="1309"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esidential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A-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A-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48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:</w:t>
      </w:r>
      <w:r>
        <w:rPr>
          <w:rFonts w:ascii="Times New Roman"/>
          <w:color w:val="231F20"/>
          <w:spacing w:val="44"/>
          <w:sz w:val="19"/>
        </w:rPr>
        <w:t xml:space="preserve"> </w:t>
      </w:r>
      <w:r>
        <w:rPr>
          <w:rFonts w:ascii="Times New Roman"/>
          <w:color w:val="231F20"/>
          <w:spacing w:val="46"/>
          <w:sz w:val="19"/>
        </w:rPr>
        <w:t xml:space="preserve"> </w:t>
      </w:r>
      <w:r>
        <w:rPr>
          <w:color w:val="231F20"/>
          <w:w w:val="90"/>
          <w:sz w:val="19"/>
        </w:rPr>
        <w:t>1.2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</w:p>
    <w:p w:rsidR="00145B00" w:rsidRDefault="00F34A26">
      <w:pPr>
        <w:pStyle w:val="Corpsdetexte"/>
        <w:spacing w:line="228" w:lineRule="exact"/>
        <w:ind w:left="1309"/>
        <w:jc w:val="left"/>
      </w:pPr>
      <w:r>
        <w:rPr>
          <w:rFonts w:ascii="Microsoft Sans Serif"/>
          <w:color w:val="231F20"/>
        </w:rPr>
        <w:t>A-</w:t>
      </w:r>
      <w:r>
        <w:rPr>
          <w:rFonts w:ascii="Times New Roman"/>
          <w:color w:val="231F20"/>
        </w:rPr>
        <w:t>4</w:t>
      </w:r>
      <w:r>
        <w:rPr>
          <w:color w:val="231F20"/>
        </w:rPr>
        <w:t>)</w:t>
      </w:r>
    </w:p>
    <w:p w:rsidR="00145B00" w:rsidRDefault="00145B00">
      <w:pPr>
        <w:spacing w:line="228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sz w:val="10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33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</w:tabs>
        <w:spacing w:before="54" w:line="228" w:lineRule="exact"/>
        <w:ind w:left="2924" w:hanging="340"/>
        <w:jc w:val="left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esidential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otel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A-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:</w:t>
      </w:r>
      <w:r>
        <w:rPr>
          <w:rFonts w:ascii="Times New Roman"/>
          <w:color w:val="231F20"/>
          <w:spacing w:val="109"/>
          <w:sz w:val="19"/>
        </w:rPr>
        <w:t xml:space="preserve"> </w:t>
      </w:r>
      <w:r>
        <w:rPr>
          <w:color w:val="231F20"/>
          <w:w w:val="90"/>
          <w:sz w:val="19"/>
        </w:rPr>
        <w:t>1.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</w:p>
    <w:p w:rsidR="00145B00" w:rsidRDefault="00F34A26">
      <w:pPr>
        <w:pStyle w:val="Corpsdetexte"/>
        <w:spacing w:line="228" w:lineRule="exact"/>
        <w:ind w:left="461" w:right="229"/>
        <w:jc w:val="center"/>
      </w:pPr>
      <w:r>
        <w:rPr>
          <w:rFonts w:ascii="Microsoft Sans Serif"/>
          <w:color w:val="231F20"/>
        </w:rPr>
        <w:t>A-</w:t>
      </w:r>
      <w:r>
        <w:rPr>
          <w:rFonts w:ascii="Times New Roman"/>
          <w:color w:val="231F20"/>
        </w:rPr>
        <w:t>6</w:t>
      </w:r>
      <w:r>
        <w:rPr>
          <w:color w:val="231F20"/>
        </w:rPr>
        <w:t>)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  <w:tab w:val="left" w:pos="4964"/>
          <w:tab w:val="left" w:pos="5217"/>
        </w:tabs>
        <w:spacing w:before="30"/>
        <w:ind w:left="2924" w:hanging="340"/>
        <w:jc w:val="left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>ssembl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z w:val="19"/>
        </w:rPr>
        <w:tab/>
      </w:r>
      <w:r>
        <w:rPr>
          <w:rFonts w:ascii="Times New Roman"/>
          <w:color w:val="231F20"/>
          <w:sz w:val="19"/>
        </w:rPr>
        <w:t>:</w:t>
      </w:r>
      <w:r>
        <w:rPr>
          <w:rFonts w:ascii="Times New Roman"/>
          <w:color w:val="231F20"/>
          <w:sz w:val="19"/>
        </w:rPr>
        <w:tab/>
      </w:r>
      <w:r>
        <w:rPr>
          <w:color w:val="231F20"/>
          <w:w w:val="95"/>
          <w:sz w:val="19"/>
        </w:rPr>
        <w:t>2.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</w:p>
    <w:p w:rsidR="00145B00" w:rsidRDefault="00F34A26">
      <w:pPr>
        <w:spacing w:before="71" w:line="244" w:lineRule="auto"/>
        <w:ind w:left="2924" w:right="1127" w:hanging="1"/>
        <w:jc w:val="both"/>
        <w:rPr>
          <w:sz w:val="15"/>
        </w:rPr>
      </w:pPr>
      <w:r>
        <w:rPr>
          <w:rFonts w:ascii="Times New Roman" w:hAnsi="Times New Roman"/>
          <w:color w:val="231F20"/>
          <w:sz w:val="15"/>
        </w:rPr>
        <w:t>N</w:t>
      </w:r>
      <w:r>
        <w:rPr>
          <w:rFonts w:ascii="Microsoft Sans Serif" w:hAnsi="Microsoft Sans Serif"/>
          <w:color w:val="231F20"/>
          <w:sz w:val="15"/>
        </w:rPr>
        <w:t>OT</w:t>
      </w:r>
      <w:r>
        <w:rPr>
          <w:rFonts w:ascii="Times New Roman" w:hAnsi="Times New Roman"/>
          <w:color w:val="231F20"/>
          <w:sz w:val="15"/>
        </w:rPr>
        <w:t xml:space="preserve">E </w:t>
      </w:r>
      <w:r>
        <w:rPr>
          <w:rFonts w:ascii="Microsoft Sans Serif" w:hAnsi="Microsoft Sans Serif"/>
          <w:color w:val="231F20"/>
          <w:w w:val="140"/>
          <w:sz w:val="15"/>
        </w:rPr>
        <w:t xml:space="preserve">— </w:t>
      </w:r>
      <w:r>
        <w:rPr>
          <w:rFonts w:ascii="Microsoft Sans Serif" w:hAnsi="Microsoft Sans Serif"/>
          <w:color w:val="231F20"/>
          <w:sz w:val="15"/>
        </w:rPr>
        <w:t>Th</w:t>
      </w:r>
      <w:r>
        <w:rPr>
          <w:color w:val="231F20"/>
          <w:sz w:val="15"/>
        </w:rPr>
        <w:t xml:space="preserve">e </w:t>
      </w:r>
      <w:r>
        <w:rPr>
          <w:rFonts w:ascii="Microsoft Sans Serif" w:hAnsi="Microsoft Sans Serif"/>
          <w:color w:val="231F20"/>
          <w:sz w:val="15"/>
        </w:rPr>
        <w:t>w</w:t>
      </w:r>
      <w:r>
        <w:rPr>
          <w:color w:val="231F20"/>
          <w:sz w:val="15"/>
        </w:rPr>
        <w:t>idt</w:t>
      </w:r>
      <w:r>
        <w:rPr>
          <w:rFonts w:ascii="Microsoft Sans Serif" w:hAnsi="Microsoft Sans Serif"/>
          <w:color w:val="231F20"/>
          <w:sz w:val="15"/>
        </w:rPr>
        <w:t xml:space="preserve">h </w:t>
      </w:r>
      <w:r>
        <w:rPr>
          <w:color w:val="231F20"/>
          <w:sz w:val="15"/>
        </w:rPr>
        <w:t>o</w:t>
      </w:r>
      <w:r>
        <w:rPr>
          <w:rFonts w:ascii="Microsoft Sans Serif" w:hAnsi="Microsoft Sans Serif"/>
          <w:color w:val="231F20"/>
          <w:sz w:val="15"/>
        </w:rPr>
        <w:t xml:space="preserve">f </w:t>
      </w:r>
      <w:r>
        <w:rPr>
          <w:color w:val="231F20"/>
          <w:sz w:val="15"/>
        </w:rPr>
        <w:t>stairs</w:t>
      </w:r>
      <w:r>
        <w:rPr>
          <w:color w:val="231F20"/>
          <w:spacing w:val="1"/>
          <w:sz w:val="15"/>
        </w:rPr>
        <w:t xml:space="preserve"> </w:t>
      </w:r>
      <w:r>
        <w:rPr>
          <w:color w:val="231F20"/>
          <w:w w:val="95"/>
          <w:sz w:val="15"/>
        </w:rPr>
        <w:t>ma</w:t>
      </w:r>
      <w:r>
        <w:rPr>
          <w:rFonts w:ascii="Microsoft Sans Serif" w:hAnsi="Microsoft Sans Serif"/>
          <w:color w:val="231F20"/>
          <w:w w:val="95"/>
          <w:sz w:val="15"/>
        </w:rPr>
        <w:t xml:space="preserve">y </w:t>
      </w:r>
      <w:r>
        <w:rPr>
          <w:color w:val="231F20"/>
          <w:w w:val="95"/>
          <w:sz w:val="15"/>
        </w:rPr>
        <w:t>be accepted to be 1.</w:t>
      </w:r>
      <w:r>
        <w:rPr>
          <w:rFonts w:ascii="Times New Roman" w:hAnsi="Times New Roman"/>
          <w:color w:val="231F20"/>
          <w:w w:val="95"/>
          <w:sz w:val="15"/>
        </w:rPr>
        <w:t xml:space="preserve">50 </w:t>
      </w:r>
      <w:r>
        <w:rPr>
          <w:color w:val="231F20"/>
          <w:w w:val="95"/>
          <w:sz w:val="15"/>
        </w:rPr>
        <w:t>m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in case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>assembl</w:t>
      </w:r>
      <w:r>
        <w:rPr>
          <w:rFonts w:ascii="Microsoft Sans Serif" w:hAnsi="Microsoft Sans Serif"/>
          <w:color w:val="231F20"/>
          <w:w w:val="95"/>
          <w:sz w:val="15"/>
        </w:rPr>
        <w:t xml:space="preserve">y </w:t>
      </w:r>
      <w:r>
        <w:rPr>
          <w:color w:val="231F20"/>
          <w:w w:val="95"/>
          <w:sz w:val="15"/>
        </w:rPr>
        <w:t>occupanc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aving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less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an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1</w:t>
      </w:r>
      <w:r>
        <w:rPr>
          <w:rFonts w:ascii="Times New Roman" w:hAnsi="Times New Roman"/>
          <w:color w:val="231F20"/>
          <w:w w:val="95"/>
          <w:sz w:val="15"/>
        </w:rPr>
        <w:t>50</w:t>
      </w:r>
      <w:r>
        <w:rPr>
          <w:rFonts w:ascii="Times New Roman" w:hAnsi="Times New Roman"/>
          <w:color w:val="231F20"/>
          <w:spacing w:val="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persons.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  <w:tab w:val="left" w:pos="4964"/>
          <w:tab w:val="left" w:pos="5217"/>
        </w:tabs>
        <w:spacing w:before="25"/>
        <w:ind w:left="2924" w:hanging="340"/>
        <w:jc w:val="left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ducational</w:t>
      </w:r>
      <w:r>
        <w:rPr>
          <w:color w:val="231F20"/>
          <w:w w:val="95"/>
          <w:sz w:val="19"/>
        </w:rPr>
        <w:tab/>
      </w:r>
      <w:r>
        <w:rPr>
          <w:rFonts w:ascii="Times New Roman"/>
          <w:color w:val="231F20"/>
          <w:sz w:val="19"/>
        </w:rPr>
        <w:t>:</w:t>
      </w:r>
      <w:r>
        <w:rPr>
          <w:rFonts w:ascii="Times New Roman"/>
          <w:color w:val="231F20"/>
          <w:sz w:val="19"/>
        </w:rPr>
        <w:tab/>
      </w:r>
      <w:r>
        <w:rPr>
          <w:color w:val="231F20"/>
          <w:w w:val="95"/>
          <w:sz w:val="19"/>
        </w:rPr>
        <w:t>1.</w:t>
      </w:r>
      <w:r>
        <w:rPr>
          <w:rFonts w:ascii="Times New Roman"/>
          <w:color w:val="231F20"/>
          <w:w w:val="95"/>
          <w:sz w:val="19"/>
        </w:rPr>
        <w:t>50</w:t>
      </w:r>
      <w:r>
        <w:rPr>
          <w:rFonts w:ascii="Times New Roman"/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  <w:tab w:val="left" w:pos="4964"/>
          <w:tab w:val="left" w:pos="5217"/>
        </w:tabs>
        <w:spacing w:before="30"/>
        <w:ind w:left="2924" w:hanging="340"/>
        <w:jc w:val="left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nstitutional</w:t>
      </w:r>
      <w:r>
        <w:rPr>
          <w:color w:val="231F20"/>
          <w:w w:val="95"/>
          <w:sz w:val="19"/>
        </w:rPr>
        <w:tab/>
      </w:r>
      <w:r>
        <w:rPr>
          <w:rFonts w:ascii="Times New Roman"/>
          <w:color w:val="231F20"/>
          <w:sz w:val="19"/>
        </w:rPr>
        <w:t>:</w:t>
      </w:r>
      <w:r>
        <w:rPr>
          <w:rFonts w:ascii="Times New Roman"/>
          <w:color w:val="231F20"/>
          <w:sz w:val="19"/>
        </w:rPr>
        <w:tab/>
      </w:r>
      <w:r>
        <w:rPr>
          <w:color w:val="231F20"/>
          <w:w w:val="95"/>
          <w:sz w:val="19"/>
        </w:rPr>
        <w:t>2.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  <w:tab w:val="left" w:pos="4964"/>
          <w:tab w:val="left" w:pos="5217"/>
        </w:tabs>
        <w:spacing w:before="31"/>
        <w:ind w:left="2924"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</w:t>
      </w:r>
      <w:r>
        <w:rPr>
          <w:color w:val="231F20"/>
          <w:w w:val="90"/>
          <w:sz w:val="19"/>
        </w:rPr>
        <w:tab/>
      </w:r>
      <w:r>
        <w:rPr>
          <w:rFonts w:ascii="Times New Roman"/>
          <w:color w:val="231F20"/>
          <w:sz w:val="19"/>
        </w:rPr>
        <w:t>:</w:t>
      </w:r>
      <w:r>
        <w:rPr>
          <w:rFonts w:ascii="Times New Roman"/>
          <w:color w:val="231F20"/>
          <w:sz w:val="19"/>
        </w:rPr>
        <w:tab/>
      </w:r>
      <w:r>
        <w:rPr>
          <w:color w:val="231F20"/>
          <w:w w:val="95"/>
          <w:sz w:val="19"/>
        </w:rPr>
        <w:t>1.</w:t>
      </w:r>
      <w:r>
        <w:rPr>
          <w:rFonts w:ascii="Times New Roman"/>
          <w:color w:val="231F20"/>
          <w:w w:val="95"/>
          <w:sz w:val="19"/>
        </w:rPr>
        <w:t>50</w:t>
      </w:r>
      <w:r>
        <w:rPr>
          <w:rFonts w:ascii="Times New Roman"/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39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spacing w:val="3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andrail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500</w:t>
      </w:r>
      <w:r>
        <w:rPr>
          <w:rFonts w:ascii="Times New Roman" w:hAnsi="Times New Roman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45"/>
          <w:sz w:val="19"/>
        </w:rPr>
        <w:t xml:space="preserve"> </w:t>
      </w:r>
      <w:r>
        <w:rPr>
          <w:color w:val="231F20"/>
          <w:w w:val="95"/>
          <w:sz w:val="19"/>
        </w:rPr>
        <w:t>sides</w:t>
      </w:r>
      <w:r>
        <w:rPr>
          <w:color w:val="231F20"/>
          <w:spacing w:val="53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46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53"/>
          <w:sz w:val="19"/>
        </w:rPr>
        <w:t xml:space="preserve"> </w:t>
      </w:r>
      <w:r>
        <w:rPr>
          <w:color w:val="231F20"/>
          <w:w w:val="95"/>
          <w:sz w:val="19"/>
        </w:rPr>
        <w:t>staircase</w:t>
      </w:r>
      <w:r>
        <w:rPr>
          <w:color w:val="231F20"/>
          <w:spacing w:val="54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4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1 </w:t>
      </w:r>
      <w:r>
        <w:rPr>
          <w:rFonts w:ascii="Times New Roman" w:hAnsi="Times New Roman"/>
          <w:color w:val="231F20"/>
          <w:w w:val="95"/>
          <w:sz w:val="19"/>
        </w:rPr>
        <w:t xml:space="preserve">500 </w:t>
      </w:r>
      <w:r>
        <w:rPr>
          <w:color w:val="231F20"/>
          <w:w w:val="95"/>
          <w:sz w:val="19"/>
        </w:rPr>
        <w:t xml:space="preserve">mm and more. </w:t>
      </w:r>
      <w:r>
        <w:rPr>
          <w:rFonts w:ascii="Microsoft Sans Serif" w:hAns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pro</w:t>
      </w:r>
      <w:r>
        <w:rPr>
          <w:rFonts w:ascii="Microsoft Sans Serif" w:hAns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ection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andrail(s)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11</w:t>
      </w:r>
      <w:r>
        <w:rPr>
          <w:rFonts w:ascii="Times New Roman" w:hAnsi="Times New Roman"/>
          <w:color w:val="231F20"/>
          <w:w w:val="90"/>
          <w:sz w:val="19"/>
        </w:rPr>
        <w:t>5</w:t>
      </w:r>
      <w:r>
        <w:rPr>
          <w:rFonts w:ascii="Times New Roman" w:hAnsi="Times New Roman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mm.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andrail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accordance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art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3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rFonts w:ascii="Times New Roman" w:hAnsi="Times New Roman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 xml:space="preserve">evelopment </w:t>
      </w:r>
      <w:r>
        <w:rPr>
          <w:rFonts w:ascii="Microsoft Sans Serif" w:hAns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 xml:space="preserve">ontrol </w:t>
      </w:r>
      <w:r>
        <w:rPr>
          <w:rFonts w:ascii="Times New Roman" w:hAnsi="Times New Roman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 xml:space="preserve">ules and </w:t>
      </w:r>
      <w:r>
        <w:rPr>
          <w:rFonts w:ascii="Times New Roman" w:hAnsi="Times New Roman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eneral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8"/>
          <w:sz w:val="19"/>
        </w:rPr>
        <w:t>B</w:t>
      </w:r>
      <w:r>
        <w:rPr>
          <w:color w:val="231F20"/>
          <w:w w:val="88"/>
          <w:sz w:val="19"/>
        </w:rPr>
        <w:t>u</w:t>
      </w:r>
      <w:r>
        <w:rPr>
          <w:color w:val="231F20"/>
          <w:w w:val="119"/>
          <w:sz w:val="19"/>
        </w:rPr>
        <w:t>il</w:t>
      </w:r>
      <w:r>
        <w:rPr>
          <w:color w:val="231F20"/>
          <w:w w:val="89"/>
          <w:sz w:val="19"/>
        </w:rPr>
        <w:t>d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-16"/>
          <w:sz w:val="19"/>
        </w:rPr>
        <w:t xml:space="preserve"> </w:t>
      </w:r>
      <w:r>
        <w:rPr>
          <w:rFonts w:ascii="Times New Roman" w:hAnsi="Times New Roman"/>
          <w:color w:val="231F20"/>
          <w:w w:val="98"/>
          <w:sz w:val="19"/>
        </w:rPr>
        <w:t>R</w:t>
      </w:r>
      <w:r>
        <w:rPr>
          <w:color w:val="231F20"/>
          <w:spacing w:val="1"/>
          <w:w w:val="83"/>
          <w:sz w:val="19"/>
        </w:rPr>
        <w:t>e</w:t>
      </w:r>
      <w:r>
        <w:rPr>
          <w:rFonts w:ascii="Microsoft Sans Serif" w:hAnsi="Microsoft Sans Serif"/>
          <w:color w:val="231F20"/>
          <w:w w:val="88"/>
          <w:sz w:val="19"/>
        </w:rPr>
        <w:t>q</w:t>
      </w:r>
      <w:r>
        <w:rPr>
          <w:color w:val="231F20"/>
          <w:w w:val="88"/>
          <w:sz w:val="19"/>
        </w:rPr>
        <w:t>u</w:t>
      </w:r>
      <w:r>
        <w:rPr>
          <w:color w:val="231F20"/>
          <w:w w:val="119"/>
          <w:sz w:val="19"/>
        </w:rPr>
        <w:t>i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>e</w:t>
      </w:r>
      <w:r>
        <w:rPr>
          <w:color w:val="231F20"/>
          <w:w w:val="91"/>
          <w:sz w:val="19"/>
        </w:rPr>
        <w:t>m</w:t>
      </w:r>
      <w:r>
        <w:rPr>
          <w:color w:val="231F20"/>
          <w:w w:val="83"/>
          <w:sz w:val="19"/>
        </w:rPr>
        <w:t>e</w:t>
      </w:r>
      <w:r>
        <w:rPr>
          <w:color w:val="231F20"/>
          <w:w w:val="88"/>
          <w:sz w:val="19"/>
        </w:rPr>
        <w:t>n</w:t>
      </w:r>
      <w:r>
        <w:rPr>
          <w:color w:val="231F20"/>
          <w:w w:val="81"/>
          <w:sz w:val="19"/>
        </w:rPr>
        <w:t>t</w:t>
      </w:r>
      <w:r>
        <w:rPr>
          <w:color w:val="231F20"/>
          <w:w w:val="86"/>
          <w:sz w:val="19"/>
        </w:rPr>
        <w:t>s</w:t>
      </w:r>
      <w:r>
        <w:rPr>
          <w:rFonts w:ascii="Microsoft Sans Serif" w:hAnsi="Microsoft Sans Serif"/>
          <w:color w:val="231F20"/>
          <w:w w:val="171"/>
          <w:sz w:val="19"/>
        </w:rPr>
        <w:t>'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118"/>
          <w:sz w:val="19"/>
        </w:rPr>
        <w:t>f</w:t>
      </w:r>
      <w:r>
        <w:rPr>
          <w:rFonts w:ascii="Microsoft Sans Serif" w:hAnsi="Microsoft Sans Serif"/>
          <w:color w:val="231F20"/>
          <w:spacing w:val="-8"/>
          <w:sz w:val="19"/>
        </w:rPr>
        <w:t xml:space="preserve"> </w:t>
      </w:r>
      <w:r>
        <w:rPr>
          <w:color w:val="231F20"/>
          <w:w w:val="81"/>
          <w:sz w:val="19"/>
        </w:rPr>
        <w:t>t</w:t>
      </w:r>
      <w:r>
        <w:rPr>
          <w:rFonts w:ascii="Microsoft Sans Serif" w:hAnsi="Microsoft Sans Serif"/>
          <w:color w:val="231F20"/>
          <w:w w:val="88"/>
          <w:sz w:val="19"/>
        </w:rPr>
        <w:t>h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-16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C</w:t>
      </w:r>
      <w:r>
        <w:rPr>
          <w:color w:val="231F20"/>
          <w:w w:val="90"/>
          <w:sz w:val="19"/>
        </w:rPr>
        <w:t>o</w:t>
      </w:r>
      <w:r>
        <w:rPr>
          <w:color w:val="231F20"/>
          <w:w w:val="89"/>
          <w:sz w:val="19"/>
        </w:rPr>
        <w:t>d</w:t>
      </w:r>
      <w:r>
        <w:rPr>
          <w:color w:val="231F20"/>
          <w:w w:val="83"/>
          <w:sz w:val="19"/>
        </w:rPr>
        <w:t>e</w:t>
      </w:r>
      <w:r>
        <w:rPr>
          <w:color w:val="231F20"/>
          <w:w w:val="81"/>
          <w:sz w:val="19"/>
        </w:rPr>
        <w:t>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29" w:line="228" w:lineRule="exact"/>
        <w:ind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andrails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ect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inside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measured</w:t>
      </w:r>
    </w:p>
    <w:p w:rsidR="00145B00" w:rsidRDefault="00F34A26">
      <w:pPr>
        <w:pStyle w:val="Corpsdetexte"/>
        <w:spacing w:line="228" w:lineRule="exact"/>
        <w:ind w:left="2585"/>
        <w:jc w:val="left"/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9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mm.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35" w:line="235" w:lineRule="auto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design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also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account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</w:tabs>
        <w:spacing w:before="39" w:line="235" w:lineRule="auto"/>
        <w:ind w:right="1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minimum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eadroom in a passage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under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landing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a staircase and under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2.2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9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ccess to exit staircase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door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minimum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12</w:t>
      </w:r>
      <w:r>
        <w:rPr>
          <w:rFonts w:ascii="Times New Roman"/>
          <w:color w:val="231F20"/>
          <w:sz w:val="19"/>
        </w:rPr>
        <w:t xml:space="preserve">0 </w:t>
      </w:r>
      <w:r>
        <w:rPr>
          <w:color w:val="231F20"/>
          <w:sz w:val="19"/>
        </w:rPr>
        <w:t>min</w:t>
      </w:r>
      <w:r>
        <w:rPr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5"/>
          <w:sz w:val="19"/>
        </w:rPr>
        <w:t>resistance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rating.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</w:tabs>
        <w:spacing w:before="18" w:line="235" w:lineRule="auto"/>
        <w:ind w:left="2924" w:right="1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 living space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store or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ris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staircases.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</w:tabs>
        <w:spacing w:before="18" w:line="235" w:lineRule="auto"/>
        <w:ind w:left="2924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(including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staircases)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continuous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uge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 or terrace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as applicable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level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disc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arge.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5"/>
        </w:tabs>
        <w:spacing w:before="18" w:line="235" w:lineRule="auto"/>
        <w:ind w:right="1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electrical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gas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pipes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etc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pass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staircases.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9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L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6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decoration</w:t>
      </w:r>
      <w:r>
        <w:rPr>
          <w:rFonts w:ascii="Times New Roman"/>
          <w:color w:val="231F20"/>
          <w:spacing w:val="-1"/>
          <w:w w:val="90"/>
          <w:sz w:val="19"/>
        </w:rPr>
        <w:t>/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panelling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7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B</w:t>
      </w:r>
      <w:r>
        <w:rPr>
          <w:color w:val="231F20"/>
          <w:spacing w:val="10"/>
          <w:w w:val="95"/>
          <w:sz w:val="19"/>
        </w:rPr>
        <w:t>eams</w:t>
      </w:r>
      <w:r>
        <w:rPr>
          <w:rFonts w:ascii="Times New Roman"/>
          <w:color w:val="231F20"/>
          <w:spacing w:val="10"/>
          <w:w w:val="95"/>
          <w:sz w:val="19"/>
        </w:rPr>
        <w:t>/</w:t>
      </w:r>
      <w:r>
        <w:rPr>
          <w:color w:val="231F20"/>
          <w:spacing w:val="10"/>
          <w:w w:val="95"/>
          <w:sz w:val="19"/>
        </w:rPr>
        <w:t xml:space="preserve">columns </w:t>
      </w:r>
      <w:r>
        <w:rPr>
          <w:color w:val="231F20"/>
          <w:w w:val="95"/>
          <w:sz w:val="19"/>
        </w:rPr>
        <w:t>and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 </w:t>
      </w:r>
      <w:r>
        <w:rPr>
          <w:color w:val="231F20"/>
          <w:spacing w:val="9"/>
          <w:w w:val="95"/>
          <w:sz w:val="19"/>
        </w:rPr>
        <w:t>building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eatures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reduce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rFonts w:ascii="Times New Roman"/>
          <w:color w:val="231F20"/>
          <w:spacing w:val="-4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6" w:line="235" w:lineRule="auto"/>
        <w:ind w:right="1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indication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board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indicating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rFonts w:ascii="Times New Roman" w:hAns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designated number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staircase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respective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number and direction 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 disc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placed inside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on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nearest to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door. </w:t>
      </w:r>
      <w:r>
        <w:rPr>
          <w:rFonts w:ascii="Times New Roman" w:hAns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t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si</w:t>
      </w:r>
      <w:r>
        <w:rPr>
          <w:rFonts w:ascii="Times New Roman" w:hAns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 xml:space="preserve">e not </w:t>
      </w:r>
      <w:r>
        <w:rPr>
          <w:color w:val="231F20"/>
          <w:w w:val="95"/>
          <w:sz w:val="19"/>
        </w:rPr>
        <w:t>less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 w:hAnsi="Times New Roman"/>
          <w:color w:val="231F20"/>
          <w:w w:val="90"/>
          <w:sz w:val="19"/>
        </w:rPr>
        <w:t>00</w:t>
      </w:r>
      <w:r>
        <w:rPr>
          <w:rFonts w:ascii="Times New Roman" w:hAns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×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 w:hAnsi="Times New Roman"/>
          <w:color w:val="231F20"/>
          <w:w w:val="90"/>
          <w:sz w:val="19"/>
        </w:rPr>
        <w:t>00</w:t>
      </w:r>
      <w:r>
        <w:rPr>
          <w:rFonts w:ascii="Times New Roman" w:hAnsi="Times New Roman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(see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ig.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9</w:t>
      </w:r>
      <w:r>
        <w:rPr>
          <w:color w:val="231F20"/>
          <w:w w:val="90"/>
          <w:sz w:val="19"/>
        </w:rPr>
        <w:t>).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2924"/>
        </w:tabs>
        <w:spacing w:before="17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 xml:space="preserve">ndividual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prominentl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indicated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acing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it.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1309"/>
        </w:tabs>
        <w:spacing w:before="60" w:line="232" w:lineRule="auto"/>
        <w:ind w:left="1308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106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staircase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terminate 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level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exit disc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arge.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access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basement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separate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7"/>
          <w:numId w:val="36"/>
        </w:numPr>
        <w:tabs>
          <w:tab w:val="left" w:pos="1309"/>
        </w:tabs>
        <w:spacing w:before="41" w:line="230" w:lineRule="auto"/>
        <w:ind w:left="1308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cissors 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 staircases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treated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exit.</w:t>
      </w:r>
    </w:p>
    <w:p w:rsidR="00145B00" w:rsidRDefault="00145B00">
      <w:pPr>
        <w:pStyle w:val="Corpsdetexte"/>
        <w:spacing w:before="5"/>
        <w:jc w:val="left"/>
        <w:rPr>
          <w:sz w:val="24"/>
        </w:rPr>
      </w:pPr>
    </w:p>
    <w:p w:rsidR="00145B00" w:rsidRDefault="00F34A26" w:rsidP="00F34A26">
      <w:pPr>
        <w:pStyle w:val="Paragraphedeliste"/>
        <w:numPr>
          <w:ilvl w:val="5"/>
          <w:numId w:val="36"/>
        </w:numPr>
        <w:tabs>
          <w:tab w:val="left" w:pos="1160"/>
        </w:tabs>
        <w:spacing w:before="0"/>
        <w:ind w:left="1159" w:hanging="868"/>
        <w:jc w:val="both"/>
        <w:rPr>
          <w:sz w:val="19"/>
        </w:rPr>
      </w:pPr>
      <w:r>
        <w:rPr>
          <w:color w:val="231F20"/>
          <w:w w:val="95"/>
          <w:sz w:val="19"/>
        </w:rPr>
        <w:t>Curved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stairs</w:t>
      </w:r>
    </w:p>
    <w:p w:rsidR="00145B00" w:rsidRDefault="00F34A26">
      <w:pPr>
        <w:pStyle w:val="Corpsdetexte"/>
        <w:spacing w:before="114" w:line="232" w:lineRule="auto"/>
        <w:ind w:left="292" w:right="1808" w:hanging="1"/>
      </w:pPr>
      <w:r>
        <w:rPr>
          <w:rFonts w:ascii="Microsoft Sans Serif"/>
          <w:color w:val="231F20"/>
          <w:w w:val="95"/>
        </w:rPr>
        <w:t>C</w:t>
      </w:r>
      <w:r>
        <w:rPr>
          <w:color w:val="231F20"/>
          <w:w w:val="95"/>
        </w:rPr>
        <w:t>urved stairs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not be treated as part means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egress.</w:t>
      </w:r>
      <w:r>
        <w:rPr>
          <w:color w:val="231F20"/>
          <w:spacing w:val="-6"/>
          <w:w w:val="95"/>
        </w:rPr>
        <w:t xml:space="preserve"> </w:t>
      </w:r>
      <w:r>
        <w:rPr>
          <w:rFonts w:ascii="Times New Roman"/>
          <w:color w:val="231F20"/>
          <w:w w:val="95"/>
        </w:rPr>
        <w:t>H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ever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ese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ma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used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part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access provided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dept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tread is not less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 xml:space="preserve">80 </w:t>
      </w:r>
      <w:r>
        <w:rPr>
          <w:color w:val="231F20"/>
          <w:w w:val="90"/>
        </w:rPr>
        <w:t xml:space="preserve">mm at a </w:t>
      </w:r>
      <w:r>
        <w:rPr>
          <w:color w:val="231F20"/>
          <w:w w:val="90"/>
        </w:rPr>
        <w:t>point 3</w:t>
      </w:r>
      <w:r>
        <w:rPr>
          <w:rFonts w:ascii="Times New Roman"/>
          <w:color w:val="231F20"/>
          <w:w w:val="90"/>
        </w:rPr>
        <w:t xml:space="preserve">50 </w:t>
      </w:r>
      <w:r>
        <w:rPr>
          <w:color w:val="231F20"/>
          <w:w w:val="90"/>
        </w:rPr>
        <w:t xml:space="preserve">mm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narro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 end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tread and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smallest radius is not less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an t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ice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stair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idt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5"/>
          <w:numId w:val="36"/>
        </w:numPr>
        <w:tabs>
          <w:tab w:val="left" w:pos="1160"/>
        </w:tabs>
        <w:spacing w:before="107"/>
        <w:ind w:left="1159"/>
        <w:jc w:val="both"/>
        <w:rPr>
          <w:sz w:val="19"/>
        </w:rPr>
      </w:pPr>
      <w:r>
        <w:rPr>
          <w:color w:val="231F20"/>
          <w:w w:val="90"/>
          <w:sz w:val="19"/>
        </w:rPr>
        <w:t>External</w:t>
      </w:r>
      <w:r>
        <w:rPr>
          <w:color w:val="231F20"/>
          <w:spacing w:val="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staircases</w:t>
      </w:r>
    </w:p>
    <w:p w:rsidR="00145B00" w:rsidRDefault="00F34A26">
      <w:pPr>
        <w:pStyle w:val="Corpsdetexte"/>
        <w:spacing w:before="115" w:line="232" w:lineRule="auto"/>
        <w:ind w:left="292" w:right="1808"/>
        <w:rPr>
          <w:rFonts w:ascii="Times New Roman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external staircases are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staircases provided on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external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</w:t>
      </w:r>
      <w:r>
        <w:rPr>
          <w:rFonts w:ascii="Times New Roman"/>
          <w:color w:val="231F20"/>
          <w:w w:val="95"/>
        </w:rPr>
        <w:t>/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acade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and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compl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ing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107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xternal stairs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al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 be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 in sound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usable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condition.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31" w:line="230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external stairs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directl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connected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ground.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9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ntrance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external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stairs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separate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remote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internal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8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 xml:space="preserve">ere an external staircase is </w:t>
      </w:r>
      <w:r>
        <w:rPr>
          <w:color w:val="231F20"/>
          <w:w w:val="95"/>
          <w:sz w:val="19"/>
        </w:rPr>
        <w:t>provided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is not pre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udiced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example</w:t>
      </w:r>
      <w:r>
        <w:rPr>
          <w:rFonts w:asci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doors)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external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building.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ensure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external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indo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close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external stair.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color w:val="231F20"/>
          <w:w w:val="90"/>
          <w:sz w:val="19"/>
        </w:rPr>
        <w:t xml:space="preserve">openings exists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3 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an external staircase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protected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doors</w:t>
      </w:r>
      <w:r>
        <w:rPr>
          <w:rFonts w:ascii="Times New Roman"/>
          <w:color w:val="231F20"/>
          <w:w w:val="95"/>
          <w:sz w:val="19"/>
        </w:rPr>
        <w:t>/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indo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assemblies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rating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at least </w:t>
      </w:r>
      <w:r>
        <w:rPr>
          <w:rFonts w:ascii="Times New Roman"/>
          <w:color w:val="231F20"/>
          <w:w w:val="95"/>
          <w:sz w:val="19"/>
        </w:rPr>
        <w:t xml:space="preserve">60 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(see</w:t>
      </w:r>
      <w:r>
        <w:rPr>
          <w:color w:val="231F20"/>
          <w:spacing w:val="-10"/>
          <w:sz w:val="19"/>
        </w:rPr>
        <w:t xml:space="preserve"> </w:t>
      </w:r>
      <w:r>
        <w:rPr>
          <w:rFonts w:ascii="Times New Roman"/>
          <w:color w:val="231F20"/>
          <w:sz w:val="19"/>
        </w:rPr>
        <w:t>F</w:t>
      </w:r>
      <w:r>
        <w:rPr>
          <w:color w:val="231F20"/>
          <w:sz w:val="19"/>
        </w:rPr>
        <w:t>ig.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Times New Roman"/>
          <w:color w:val="231F20"/>
          <w:sz w:val="19"/>
        </w:rPr>
        <w:t>0</w:t>
      </w:r>
      <w:r>
        <w:rPr>
          <w:color w:val="231F20"/>
          <w:sz w:val="19"/>
        </w:rPr>
        <w:t>).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9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external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stairs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constructed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combustible materials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 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leading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resistance.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35" w:line="230" w:lineRule="auto"/>
        <w:ind w:left="970" w:right="1808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Times New Roman" w:hAnsi="Times New Roman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 external staircase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inclined at an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angle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greater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45</w:t>
      </w:r>
      <w:r>
        <w:rPr>
          <w:rFonts w:ascii="Microsoft Sans Serif" w:hAnsi="Microsoft Sans Serif"/>
          <w:color w:val="231F20"/>
          <w:w w:val="90"/>
          <w:sz w:val="19"/>
        </w:rPr>
        <w:t>°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6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xternal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straig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 xml:space="preserve">500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ide.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3" w:line="232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andrails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to be provided on bot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sides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be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 xml:space="preserve">a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 not less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an 1 </w:t>
      </w:r>
      <w:r>
        <w:rPr>
          <w:rFonts w:ascii="Times New Roman"/>
          <w:color w:val="231F20"/>
          <w:w w:val="85"/>
          <w:sz w:val="19"/>
        </w:rPr>
        <w:t xml:space="preserve">000 </w:t>
      </w:r>
      <w:r>
        <w:rPr>
          <w:color w:val="231F20"/>
          <w:w w:val="85"/>
          <w:sz w:val="19"/>
        </w:rPr>
        <w:t>mm and not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exceeding </w:t>
      </w:r>
      <w:r>
        <w:rPr>
          <w:color w:val="231F20"/>
          <w:sz w:val="19"/>
        </w:rPr>
        <w:t>1 2</w:t>
      </w:r>
      <w:r>
        <w:rPr>
          <w:rFonts w:ascii="Times New Roman"/>
          <w:color w:val="231F20"/>
          <w:sz w:val="19"/>
        </w:rPr>
        <w:t xml:space="preserve">00 </w:t>
      </w:r>
      <w:r>
        <w:rPr>
          <w:color w:val="231F20"/>
          <w:sz w:val="19"/>
        </w:rPr>
        <w:t xml:space="preserve">mm. </w:t>
      </w:r>
      <w:r>
        <w:rPr>
          <w:rFonts w:ascii="Microsoft Sans Serif"/>
          <w:color w:val="231F20"/>
          <w:spacing w:val="9"/>
          <w:sz w:val="19"/>
        </w:rPr>
        <w:t>Th</w:t>
      </w:r>
      <w:r>
        <w:rPr>
          <w:color w:val="231F20"/>
          <w:spacing w:val="9"/>
          <w:sz w:val="19"/>
        </w:rPr>
        <w:t>ere 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provisions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balusters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maximum gap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Times New Roman"/>
          <w:color w:val="231F20"/>
          <w:sz w:val="19"/>
        </w:rPr>
        <w:t>50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mm.</w:t>
      </w:r>
    </w:p>
    <w:p w:rsidR="00145B00" w:rsidRDefault="00F34A26">
      <w:pPr>
        <w:pStyle w:val="Corpsdetexte"/>
        <w:spacing w:before="31" w:line="232" w:lineRule="auto"/>
        <w:ind w:left="970" w:right="1808" w:hanging="339"/>
      </w:pP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)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use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spiral staircase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limited 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lo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occupant load and to a building not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exceeding</w:t>
      </w:r>
      <w:r>
        <w:rPr>
          <w:color w:val="231F20"/>
          <w:spacing w:val="-2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9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m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eig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t.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spiral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1"/>
          <w:w w:val="90"/>
        </w:rPr>
        <w:t>staircase</w:t>
      </w:r>
      <w:r>
        <w:rPr>
          <w:color w:val="231F20"/>
          <w:spacing w:val="-24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 not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1 </w:t>
      </w:r>
      <w:r>
        <w:rPr>
          <w:rFonts w:ascii="Times New Roman"/>
          <w:color w:val="231F20"/>
          <w:w w:val="90"/>
        </w:rPr>
        <w:t xml:space="preserve">500 </w:t>
      </w:r>
      <w:r>
        <w:rPr>
          <w:color w:val="231F20"/>
          <w:w w:val="90"/>
        </w:rPr>
        <w:t>mm in diameter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designed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give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ade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uate</w:t>
      </w:r>
      <w:r>
        <w:rPr>
          <w:color w:val="231F20"/>
          <w:spacing w:val="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eadroom.</w:t>
      </w:r>
    </w:p>
    <w:p w:rsidR="00145B00" w:rsidRDefault="00145B00">
      <w:pPr>
        <w:spacing w:line="232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7"/>
        <w:jc w:val="left"/>
        <w:rPr>
          <w:sz w:val="12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34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29"/>
        </w:rPr>
      </w:pPr>
      <w:r>
        <w:lastRenderedPageBreak/>
        <w:pict>
          <v:group id="_x0000_s1161" style="position:absolute;margin-left:95.35pt;margin-top:18.75pt;width:423.1pt;height:453.3pt;z-index:-251665920;mso-position-horizontal-relative:page" coordorigin="1908,376" coordsize="8462,9066">
            <v:rect id="_x0000_s1162" style="position:absolute;left:1907;top:375;width:8462;height:9066" fillcolor="#d4effc" stroked="f"/>
            <v:shape id="_x0000_s1163" type="#_x0000_t75" style="position:absolute;left:3648;top:479;width:5110;height:7934">
              <v:imagedata r:id="rId17" o:title=""/>
            </v:shape>
            <v:shape id="_x0000_s1164" type="#_x0000_t202" style="position:absolute;left:1907;top:375;width:8462;height:9066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20"/>
                      </w:rPr>
                    </w:pPr>
                  </w:p>
                  <w:p w:rsidR="00145B00" w:rsidRDefault="00F34A26">
                    <w:pPr>
                      <w:ind w:left="826" w:right="325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9A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EXAMPLE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STAIRWAY</w:t>
                    </w:r>
                    <w:r>
                      <w:rPr>
                        <w:rFonts w:ascii="Microsoft Sans Serif"/>
                        <w:color w:val="231F20"/>
                        <w:spacing w:val="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MARKING</w:t>
                    </w:r>
                    <w:r>
                      <w:rPr>
                        <w:rFonts w:ascii="Microsoft Sans Serif"/>
                        <w:color w:val="231F20"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SIGN</w:t>
                    </w:r>
                  </w:p>
                  <w:p w:rsidR="00145B00" w:rsidRDefault="00F34A26">
                    <w:pPr>
                      <w:spacing w:before="11"/>
                      <w:ind w:left="826" w:right="325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[FLOOR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INDICATION</w:t>
                    </w:r>
                    <w:r>
                      <w:rPr>
                        <w:rFonts w:ascii="Microsoft Sans Serif"/>
                        <w:color w:val="231F20"/>
                        <w:spacing w:val="16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BOARD]</w:t>
                    </w: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spacing w:before="1"/>
                      <w:rPr>
                        <w:rFonts w:ascii="Microsoft Sans Serif"/>
                        <w:sz w:val="18"/>
                      </w:rPr>
                    </w:pPr>
                  </w:p>
                  <w:p w:rsidR="00145B00" w:rsidRDefault="00F34A26">
                    <w:pPr>
                      <w:spacing w:before="1"/>
                      <w:ind w:left="325" w:right="325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9B</w:t>
                    </w:r>
                    <w:r>
                      <w:rPr>
                        <w:rFonts w:ascii="Microsoft Sans Serif"/>
                        <w:color w:val="231F20"/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STAIR</w:t>
                    </w:r>
                    <w:r>
                      <w:rPr>
                        <w:rFonts w:ascii="Microsoft Sans Serif"/>
                        <w:color w:val="231F2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SIGN</w:t>
                    </w:r>
                    <w:r>
                      <w:rPr>
                        <w:rFonts w:ascii="Microsoft Sans Serif"/>
                        <w:color w:val="231F2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PLACEMENT</w:t>
                    </w:r>
                  </w:p>
                  <w:p w:rsidR="00145B00" w:rsidRDefault="00F34A26">
                    <w:pPr>
                      <w:spacing w:before="39"/>
                      <w:ind w:left="226"/>
                      <w:rPr>
                        <w:sz w:val="15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N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OT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 xml:space="preserve">E 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 xml:space="preserve">— 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B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loc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k/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W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ing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/B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uilding name are to be pro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j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ect speci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f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 xml:space="preserve">ic. </w:t>
                    </w:r>
                    <w:r>
                      <w:rPr>
                        <w:rFonts w:ascii="Times New Roman" w:hAnsi="Times New Roman"/>
                        <w:color w:val="231F20"/>
                        <w:w w:val="95"/>
                        <w:sz w:val="15"/>
                      </w:rPr>
                      <w:t>S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taircase s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h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w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 xml:space="preserve">n as 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‘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3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 xml:space="preserve">'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is intending to s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h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o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 xml:space="preserve">w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t</w:t>
                    </w:r>
                    <w:r>
                      <w:rPr>
                        <w:rFonts w:ascii="Microsoft Sans Serif" w:hAnsi="Microsoft Sans Serif"/>
                        <w:color w:val="231F20"/>
                        <w:w w:val="95"/>
                        <w:sz w:val="15"/>
                      </w:rPr>
                      <w:t>h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 xml:space="preserve">e number assigned </w:t>
                    </w:r>
                    <w:r>
                      <w:rPr>
                        <w:color w:val="231F20"/>
                        <w:w w:val="95"/>
                        <w:sz w:val="15"/>
                      </w:rPr>
                      <w:t>to</w:t>
                    </w:r>
                    <w:r>
                      <w:rPr>
                        <w:color w:val="231F20"/>
                        <w:spacing w:val="1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t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h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e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staircase.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A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ll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exits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pre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f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erabl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y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to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be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assigned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w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it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h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0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number</w:t>
                    </w:r>
                    <w:r>
                      <w:rPr>
                        <w:rFonts w:ascii="Times New Roman" w:hAnsi="Times New Roman"/>
                        <w:color w:val="231F20"/>
                        <w:w w:val="90"/>
                        <w:sz w:val="15"/>
                      </w:rPr>
                      <w:t>/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identi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f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ication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enabling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occupants</w:t>
                    </w:r>
                    <w:r>
                      <w:rPr>
                        <w:rFonts w:ascii="Times New Roman" w:hAnsi="Times New Roman"/>
                        <w:color w:val="231F20"/>
                        <w:w w:val="90"/>
                        <w:sz w:val="15"/>
                      </w:rPr>
                      <w:t>/</w:t>
                    </w:r>
                    <w:r>
                      <w:rPr>
                        <w:rFonts w:ascii="Microsoft Sans Serif" w:hAnsi="Microsoft Sans Serif"/>
                        <w:color w:val="231F20"/>
                        <w:w w:val="90"/>
                        <w:sz w:val="15"/>
                      </w:rPr>
                      <w:t>f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ire</w:t>
                    </w:r>
                    <w:r>
                      <w:rPr>
                        <w:color w:val="231F20"/>
                        <w:spacing w:val="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man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to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declare</w:t>
                    </w:r>
                    <w:r>
                      <w:rPr>
                        <w:color w:val="231F20"/>
                        <w:spacing w:val="13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location</w:t>
                    </w:r>
                    <w:r>
                      <w:rPr>
                        <w:rFonts w:ascii="Times New Roman" w:hAnsi="Times New Roman"/>
                        <w:color w:val="231F20"/>
                        <w:w w:val="90"/>
                        <w:sz w:val="15"/>
                      </w:rPr>
                      <w:t>/</w:t>
                    </w:r>
                    <w:r>
                      <w:rPr>
                        <w:color w:val="231F20"/>
                        <w:w w:val="90"/>
                        <w:sz w:val="15"/>
                      </w:rPr>
                      <w:t>position.</w:t>
                    </w:r>
                  </w:p>
                  <w:p w:rsidR="00145B00" w:rsidRDefault="00F34A26">
                    <w:pPr>
                      <w:spacing w:before="96"/>
                      <w:ind w:left="325" w:right="325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16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9</w:t>
                    </w:r>
                    <w:r>
                      <w:rPr>
                        <w:rFonts w:ascii="Microsoft Sans Serif"/>
                        <w:color w:val="231F20"/>
                        <w:spacing w:val="74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S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IGN</w:t>
                    </w:r>
                    <w:r>
                      <w:rPr>
                        <w:rFonts w:ascii="Times New Roman"/>
                        <w:color w:val="231F20"/>
                        <w:spacing w:val="38"/>
                        <w:sz w:val="13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K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ING</w:t>
                    </w:r>
                    <w:r>
                      <w:rPr>
                        <w:rFonts w:ascii="Times New Roman"/>
                        <w:color w:val="231F20"/>
                        <w:spacing w:val="3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ND</w:t>
                    </w:r>
                    <w:r>
                      <w:rPr>
                        <w:rFonts w:ascii="Times New Roman"/>
                        <w:color w:val="231F20"/>
                        <w:spacing w:val="29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Q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UIRE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EN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37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IN</w:t>
                    </w:r>
                    <w:r>
                      <w:rPr>
                        <w:rFonts w:ascii="Times New Roman"/>
                        <w:color w:val="231F20"/>
                        <w:spacing w:val="4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9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5"/>
          <w:numId w:val="36"/>
        </w:numPr>
        <w:tabs>
          <w:tab w:val="left" w:pos="2776"/>
        </w:tabs>
        <w:spacing w:before="45"/>
        <w:ind w:hanging="868"/>
        <w:jc w:val="left"/>
        <w:rPr>
          <w:sz w:val="19"/>
        </w:rPr>
      </w:pPr>
      <w:r>
        <w:rPr>
          <w:color w:val="231F20"/>
          <w:sz w:val="19"/>
        </w:rPr>
        <w:t>Ramps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>amps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compl</w:t>
      </w:r>
      <w:r>
        <w:rPr>
          <w:rFonts w:ascii="Microsoft Sans Serif"/>
          <w:color w:val="231F20"/>
          <w:w w:val="95"/>
          <w:sz w:val="19"/>
        </w:rPr>
        <w:t>y 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all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applicable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11"/>
          <w:w w:val="90"/>
          <w:sz w:val="19"/>
        </w:rPr>
        <w:t>re</w:t>
      </w:r>
      <w:r>
        <w:rPr>
          <w:rFonts w:ascii="Microsoft Sans Serif"/>
          <w:color w:val="231F20"/>
          <w:spacing w:val="11"/>
          <w:w w:val="90"/>
          <w:sz w:val="19"/>
        </w:rPr>
        <w:t>q</w:t>
      </w:r>
      <w:r>
        <w:rPr>
          <w:color w:val="231F20"/>
          <w:spacing w:val="11"/>
          <w:w w:val="90"/>
          <w:sz w:val="19"/>
        </w:rPr>
        <w:t>uirements</w:t>
      </w:r>
      <w:r>
        <w:rPr>
          <w:color w:val="231F20"/>
          <w:spacing w:val="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staircases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regarding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enclosure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(see also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color w:val="231F20"/>
          <w:w w:val="95"/>
          <w:sz w:val="19"/>
        </w:rPr>
        <w:t xml:space="preserve">able </w:t>
      </w:r>
      <w:r>
        <w:rPr>
          <w:rFonts w:ascii="Times New Roman"/>
          <w:color w:val="231F20"/>
          <w:w w:val="95"/>
          <w:sz w:val="19"/>
        </w:rPr>
        <w:t>4</w:t>
      </w:r>
      <w:r>
        <w:rPr>
          <w:color w:val="231F20"/>
          <w:w w:val="95"/>
          <w:sz w:val="19"/>
        </w:rPr>
        <w:t>)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limiting dimensions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color w:val="231F20"/>
          <w:w w:val="90"/>
          <w:sz w:val="19"/>
        </w:rPr>
        <w:t xml:space="preserve">except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speci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6.1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6.9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special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44" w:line="235" w:lineRule="auto"/>
        <w:ind w:right="1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slope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 ramp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exceed 1 in 12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(</w:t>
      </w:r>
      <w:r>
        <w:rPr>
          <w:rFonts w:ascii="Times New Roman"/>
          <w:color w:val="231F20"/>
          <w:sz w:val="19"/>
        </w:rPr>
        <w:t>8</w:t>
      </w:r>
      <w:r>
        <w:rPr>
          <w:rFonts w:ascii="Times New Roman"/>
          <w:color w:val="231F20"/>
          <w:spacing w:val="4"/>
          <w:sz w:val="19"/>
        </w:rPr>
        <w:t xml:space="preserve"> </w:t>
      </w:r>
      <w:r>
        <w:rPr>
          <w:color w:val="231F20"/>
          <w:sz w:val="19"/>
        </w:rPr>
        <w:t>percent).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45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amp(s)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aced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approved slip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resistant materials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are securel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attac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ed.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 per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orations are permissible on ramp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loors.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2586"/>
        </w:tabs>
        <w:spacing w:before="49" w:line="235" w:lineRule="auto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 w:hAns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anges in travel direction in ramp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preceded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1.</w:t>
      </w:r>
      <w:r>
        <w:rPr>
          <w:rFonts w:ascii="Times New Roman" w:hAnsi="Times New Roman"/>
          <w:color w:val="231F20"/>
          <w:w w:val="90"/>
          <w:sz w:val="19"/>
        </w:rPr>
        <w:t>5</w:t>
      </w:r>
      <w:r>
        <w:rPr>
          <w:rFonts w:ascii="Times New Roman" w:hAnsi="Times New Roman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×</w:t>
      </w:r>
      <w:r>
        <w:rPr>
          <w:rFonts w:ascii="Microsoft Sans Serif" w:hAns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1.</w:t>
      </w:r>
      <w:r>
        <w:rPr>
          <w:rFonts w:ascii="Times New Roman" w:hAnsi="Times New Roman"/>
          <w:color w:val="231F20"/>
          <w:w w:val="90"/>
          <w:sz w:val="19"/>
        </w:rPr>
        <w:t>5</w:t>
      </w:r>
      <w:r>
        <w:rPr>
          <w:rFonts w:ascii="Times New Roman" w:hAnsi="Times New Roman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49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0"/>
          <w:w w:val="98"/>
          <w:sz w:val="19"/>
        </w:rPr>
        <w:br w:type="column"/>
      </w:r>
      <w:r>
        <w:rPr>
          <w:rFonts w:ascii="Times New Roman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 xml:space="preserve">amps and </w:t>
      </w:r>
      <w:r>
        <w:rPr>
          <w:color w:val="231F20"/>
          <w:spacing w:val="9"/>
          <w:w w:val="95"/>
          <w:sz w:val="19"/>
        </w:rPr>
        <w:t xml:space="preserve">intermediate </w:t>
      </w:r>
      <w:r>
        <w:rPr>
          <w:color w:val="231F20"/>
          <w:w w:val="95"/>
          <w:sz w:val="19"/>
        </w:rPr>
        <w:t>landings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continue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no decrease in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along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direction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7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O</w:t>
      </w:r>
      <w:r>
        <w:rPr>
          <w:color w:val="231F20"/>
          <w:w w:val="85"/>
          <w:sz w:val="19"/>
        </w:rPr>
        <w:t>utside ramps and landings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designed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 xml:space="preserve">to minimise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ater accumulation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sur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aces.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8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R</w:t>
      </w:r>
      <w:r>
        <w:rPr>
          <w:color w:val="231F20"/>
          <w:w w:val="85"/>
          <w:sz w:val="19"/>
        </w:rPr>
        <w:t>amps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 landings located at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top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bottom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ramp.</w:t>
      </w:r>
    </w:p>
    <w:p w:rsidR="00145B00" w:rsidRDefault="00F34A26" w:rsidP="00F34A26">
      <w:pPr>
        <w:pStyle w:val="Paragraphedeliste"/>
        <w:numPr>
          <w:ilvl w:val="6"/>
          <w:numId w:val="36"/>
        </w:numPr>
        <w:tabs>
          <w:tab w:val="left" w:pos="971"/>
        </w:tabs>
        <w:spacing w:before="28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>500</w:t>
      </w:r>
      <w:r>
        <w:rPr>
          <w:rFonts w:ascii="Times New Roman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long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direction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travel.</w:t>
      </w:r>
    </w:p>
    <w:p w:rsidR="00145B00" w:rsidRDefault="00F34A26" w:rsidP="00F34A26">
      <w:pPr>
        <w:pStyle w:val="Paragraphedeliste"/>
        <w:numPr>
          <w:ilvl w:val="0"/>
          <w:numId w:val="37"/>
        </w:numPr>
        <w:tabs>
          <w:tab w:val="left" w:pos="971"/>
        </w:tabs>
        <w:spacing w:before="31" w:line="235" w:lineRule="auto"/>
        <w:ind w:right="1809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ramp is not part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an accessible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route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ramp landings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not be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exceed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provided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ramp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straig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run.</w:t>
      </w:r>
    </w:p>
    <w:p w:rsidR="00145B00" w:rsidRDefault="00145B00">
      <w:pPr>
        <w:spacing w:line="235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8"/>
        <w:jc w:val="left"/>
        <w:rPr>
          <w:sz w:val="10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35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11"/>
        <w:jc w:val="left"/>
        <w:rPr>
          <w:rFonts w:ascii="Arial MT"/>
          <w:sz w:val="25"/>
        </w:rPr>
      </w:pPr>
    </w:p>
    <w:p w:rsidR="00145B00" w:rsidRDefault="00F34A26">
      <w:pPr>
        <w:pStyle w:val="Corpsdetexte"/>
        <w:ind w:left="1907"/>
        <w:jc w:val="left"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  <w:pict>
          <v:group id="_x0000_s1166" style="width:423.2pt;height:380pt;mso-position-horizontal-relative:char;mso-position-vertical-relative:line" coordsize="8464,7600">
            <v:rect id="_x0000_s1167" style="position:absolute;width:8464;height:7600" fillcolor="#d4effc" stroked="f"/>
            <v:shape id="_x0000_s1168" type="#_x0000_t75" style="position:absolute;left:1530;top:64;width:5467;height:7219">
              <v:imagedata r:id="rId18" o:title=""/>
            </v:shape>
            <v:shape id="_x0000_s1169" type="#_x0000_t202" style="position:absolute;width:8464;height:7600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6"/>
                      </w:rPr>
                    </w:pPr>
                  </w:p>
                  <w:p w:rsidR="00145B00" w:rsidRDefault="00145B00">
                    <w:pPr>
                      <w:spacing w:before="1"/>
                      <w:rPr>
                        <w:rFonts w:ascii="Arial MT"/>
                        <w:sz w:val="21"/>
                      </w:rPr>
                    </w:pPr>
                  </w:p>
                  <w:p w:rsidR="00145B00" w:rsidRDefault="00F34A26">
                    <w:pPr>
                      <w:spacing w:before="1"/>
                      <w:ind w:left="1194" w:right="1191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10A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LIMITATIONS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OPENINGS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NEAR</w:t>
                    </w:r>
                    <w:r>
                      <w:rPr>
                        <w:rFonts w:ascii="Microsoft Sans Serif"/>
                        <w:color w:val="231F20"/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STAIRWELL</w:t>
                    </w: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145B00">
                    <w:pPr>
                      <w:rPr>
                        <w:rFonts w:ascii="Microsoft Sans Serif"/>
                        <w:sz w:val="16"/>
                      </w:rPr>
                    </w:pPr>
                  </w:p>
                  <w:p w:rsidR="00145B00" w:rsidRDefault="00F34A26">
                    <w:pPr>
                      <w:spacing w:before="114"/>
                      <w:ind w:left="1193" w:right="1194"/>
                      <w:jc w:val="center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color w:val="231F20"/>
                        <w:sz w:val="15"/>
                      </w:rPr>
                      <w:t>10B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OPENING</w:t>
                    </w:r>
                    <w:r>
                      <w:rPr>
                        <w:rFonts w:ascii="Microsoft Sans Serif"/>
                        <w:color w:val="231F20"/>
                        <w:spacing w:val="16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RESTRICTIONS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ON</w:t>
                    </w:r>
                    <w:r>
                      <w:rPr>
                        <w:rFonts w:ascii="Microsoft Sans Serif"/>
                        <w:color w:val="231F20"/>
                        <w:spacing w:val="16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STAIRWELL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sz w:val="15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5"/>
                      </w:rPr>
                      <w:t>WALLS</w:t>
                    </w:r>
                  </w:p>
                  <w:p w:rsidR="00145B00" w:rsidRDefault="00F34A26">
                    <w:pPr>
                      <w:spacing w:before="26"/>
                      <w:ind w:left="1192" w:right="1194"/>
                      <w:jc w:val="center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1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0</w:t>
                    </w:r>
                    <w:r>
                      <w:rPr>
                        <w:rFonts w:ascii="Times New Roman"/>
                        <w:color w:val="231F20"/>
                        <w:spacing w:val="10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ENING</w:t>
                    </w:r>
                    <w:r>
                      <w:rPr>
                        <w:rFonts w:ascii="Times New Roman"/>
                        <w:color w:val="231F20"/>
                        <w:spacing w:val="23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R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ES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RI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CT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NS</w:t>
                    </w:r>
                  </w:p>
                </w:txbxContent>
              </v:textbox>
            </v:shape>
            <w10:anchorlock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37"/>
        </w:numPr>
        <w:tabs>
          <w:tab w:val="left" w:pos="2586"/>
        </w:tabs>
        <w:spacing w:before="10" w:line="235" w:lineRule="auto"/>
        <w:ind w:left="2585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andrails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on all ramps 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(see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4.4.2.4.3.4</w:t>
      </w:r>
      <w:r>
        <w:rPr>
          <w:color w:val="231F20"/>
          <w:w w:val="95"/>
          <w:sz w:val="19"/>
        </w:rPr>
        <w:t>).</w:t>
      </w:r>
    </w:p>
    <w:p w:rsidR="00145B00" w:rsidRDefault="00F34A26">
      <w:pPr>
        <w:spacing w:before="72" w:line="254" w:lineRule="auto"/>
        <w:ind w:left="2585" w:right="-8" w:hanging="1"/>
        <w:rPr>
          <w:sz w:val="15"/>
        </w:rPr>
      </w:pPr>
      <w:r>
        <w:rPr>
          <w:rFonts w:ascii="Times New Roman" w:hAnsi="Times New Roman"/>
          <w:color w:val="231F20"/>
          <w:sz w:val="15"/>
        </w:rPr>
        <w:t>N</w:t>
      </w:r>
      <w:r>
        <w:rPr>
          <w:rFonts w:ascii="Microsoft Sans Serif" w:hAnsi="Microsoft Sans Serif"/>
          <w:color w:val="231F20"/>
          <w:sz w:val="15"/>
        </w:rPr>
        <w:t>OT</w:t>
      </w:r>
      <w:r>
        <w:rPr>
          <w:rFonts w:ascii="Times New Roman" w:hAnsi="Times New Roman"/>
          <w:color w:val="231F20"/>
          <w:sz w:val="15"/>
        </w:rPr>
        <w:t>E</w:t>
      </w:r>
      <w:r>
        <w:rPr>
          <w:rFonts w:ascii="Times New Roman" w:hAnsi="Times New Roman"/>
          <w:color w:val="231F20"/>
          <w:spacing w:val="14"/>
          <w:sz w:val="15"/>
        </w:rPr>
        <w:t xml:space="preserve"> </w:t>
      </w:r>
      <w:r>
        <w:rPr>
          <w:rFonts w:ascii="Microsoft Sans Serif" w:hAnsi="Microsoft Sans Serif"/>
          <w:color w:val="231F20"/>
          <w:w w:val="115"/>
          <w:sz w:val="15"/>
        </w:rPr>
        <w:t>—</w:t>
      </w:r>
      <w:r>
        <w:rPr>
          <w:rFonts w:ascii="Microsoft Sans Serif" w:hAnsi="Microsoft Sans Serif"/>
          <w:color w:val="231F20"/>
          <w:spacing w:val="5"/>
          <w:w w:val="11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</w:t>
      </w:r>
      <w:r>
        <w:rPr>
          <w:color w:val="231F20"/>
          <w:sz w:val="15"/>
        </w:rPr>
        <w:t>bove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z w:val="15"/>
        </w:rPr>
        <w:t>re</w:t>
      </w:r>
      <w:r>
        <w:rPr>
          <w:rFonts w:ascii="Microsoft Sans Serif" w:hAnsi="Microsoft Sans Serif"/>
          <w:color w:val="231F20"/>
          <w:sz w:val="15"/>
        </w:rPr>
        <w:t>q</w:t>
      </w:r>
      <w:r>
        <w:rPr>
          <w:color w:val="231F20"/>
          <w:sz w:val="15"/>
        </w:rPr>
        <w:t>uirements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z w:val="15"/>
        </w:rPr>
        <w:t>are</w:t>
      </w:r>
      <w:r>
        <w:rPr>
          <w:color w:val="231F20"/>
          <w:spacing w:val="3"/>
          <w:sz w:val="15"/>
        </w:rPr>
        <w:t xml:space="preserve"> </w:t>
      </w:r>
      <w:r>
        <w:rPr>
          <w:color w:val="231F20"/>
          <w:sz w:val="15"/>
        </w:rPr>
        <w:t>not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z w:val="15"/>
        </w:rPr>
        <w:t>applicable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color w:val="231F20"/>
          <w:spacing w:val="-44"/>
          <w:sz w:val="15"/>
        </w:rPr>
        <w:t xml:space="preserve"> </w:t>
      </w:r>
      <w:r>
        <w:rPr>
          <w:color w:val="231F20"/>
          <w:sz w:val="15"/>
        </w:rPr>
        <w:t>basement</w:t>
      </w:r>
      <w:r>
        <w:rPr>
          <w:color w:val="231F20"/>
          <w:spacing w:val="-3"/>
          <w:sz w:val="15"/>
        </w:rPr>
        <w:t xml:space="preserve"> </w:t>
      </w:r>
      <w:r>
        <w:rPr>
          <w:color w:val="231F20"/>
          <w:sz w:val="15"/>
        </w:rPr>
        <w:t>car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z w:val="15"/>
        </w:rPr>
        <w:t>par</w:t>
      </w:r>
      <w:r>
        <w:rPr>
          <w:rFonts w:ascii="Times New Roman" w:hAnsi="Times New Roman"/>
          <w:color w:val="231F20"/>
          <w:sz w:val="15"/>
        </w:rPr>
        <w:t>k</w:t>
      </w:r>
      <w:r>
        <w:rPr>
          <w:color w:val="231F20"/>
          <w:sz w:val="15"/>
        </w:rPr>
        <w:t>ing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z w:val="15"/>
        </w:rPr>
        <w:t>ramps</w:t>
      </w:r>
    </w:p>
    <w:p w:rsidR="00145B00" w:rsidRDefault="00F34A26">
      <w:pPr>
        <w:pStyle w:val="Corpsdetexte"/>
        <w:spacing w:before="96" w:line="235" w:lineRule="auto"/>
        <w:ind w:left="1908"/>
      </w:pP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ramps </w:t>
      </w:r>
      <w:r>
        <w:rPr>
          <w:color w:val="231F20"/>
          <w:spacing w:val="9"/>
          <w:w w:val="95"/>
        </w:rPr>
        <w:t>s</w:t>
      </w:r>
      <w:r>
        <w:rPr>
          <w:rFonts w:ascii="Microsoft Sans Serif" w:hAnsi="Microsoft Sans Serif"/>
          <w:color w:val="231F20"/>
          <w:spacing w:val="9"/>
          <w:w w:val="95"/>
        </w:rPr>
        <w:t>h</w:t>
      </w:r>
      <w:r>
        <w:rPr>
          <w:color w:val="231F20"/>
          <w:spacing w:val="9"/>
          <w:w w:val="95"/>
        </w:rPr>
        <w:t>all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, </w:t>
      </w:r>
      <w:r>
        <w:rPr>
          <w:color w:val="231F20"/>
          <w:w w:val="95"/>
        </w:rPr>
        <w:t xml:space="preserve">in </w:t>
      </w:r>
      <w:r>
        <w:rPr>
          <w:color w:val="231F20"/>
          <w:spacing w:val="9"/>
          <w:w w:val="95"/>
        </w:rPr>
        <w:t>addition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, </w:t>
      </w:r>
      <w:r>
        <w:rPr>
          <w:color w:val="231F20"/>
          <w:spacing w:val="9"/>
          <w:w w:val="95"/>
        </w:rPr>
        <w:t>compl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y 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 w:hAns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uirements given in </w:t>
      </w:r>
      <w:r>
        <w:rPr>
          <w:rFonts w:ascii="Microsoft Sans Serif" w:hAnsi="Microsoft Sans Serif"/>
          <w:color w:val="231F20"/>
          <w:w w:val="95"/>
        </w:rPr>
        <w:t xml:space="preserve">13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 P</w:t>
      </w:r>
      <w:r>
        <w:rPr>
          <w:color w:val="231F20"/>
          <w:w w:val="95"/>
        </w:rPr>
        <w:t xml:space="preserve">art 3 </w:t>
      </w:r>
      <w:r>
        <w:rPr>
          <w:rFonts w:ascii="Microsoft Sans Serif" w:hAnsi="Microsoft Sans Serif"/>
          <w:color w:val="231F20"/>
          <w:w w:val="95"/>
        </w:rPr>
        <w:t>‘</w:t>
      </w:r>
      <w:r>
        <w:rPr>
          <w:rFonts w:ascii="Times New Roman" w:hAnsi="Times New Roman"/>
          <w:color w:val="231F20"/>
          <w:w w:val="95"/>
        </w:rPr>
        <w:t>D</w:t>
      </w:r>
      <w:r>
        <w:rPr>
          <w:color w:val="231F20"/>
          <w:w w:val="95"/>
        </w:rPr>
        <w:t>evelopment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1"/>
        </w:rPr>
        <w:t>C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w w:val="81"/>
        </w:rPr>
        <w:t>t</w:t>
      </w:r>
      <w:r>
        <w:rPr>
          <w:color w:val="231F20"/>
          <w:spacing w:val="1"/>
          <w:w w:val="91"/>
        </w:rPr>
        <w:t>r</w:t>
      </w:r>
      <w:r>
        <w:rPr>
          <w:color w:val="231F20"/>
          <w:w w:val="90"/>
        </w:rPr>
        <w:t>o</w:t>
      </w:r>
      <w:r>
        <w:rPr>
          <w:color w:val="231F20"/>
          <w:w w:val="119"/>
        </w:rPr>
        <w:t>l</w:t>
      </w:r>
      <w:r>
        <w:rPr>
          <w:color w:val="231F20"/>
          <w:spacing w:val="-19"/>
        </w:rPr>
        <w:t xml:space="preserve"> </w:t>
      </w:r>
      <w:r>
        <w:rPr>
          <w:rFonts w:ascii="Times New Roman" w:hAnsi="Times New Roman"/>
          <w:color w:val="231F20"/>
          <w:w w:val="98"/>
        </w:rPr>
        <w:t>R</w:t>
      </w:r>
      <w:r>
        <w:rPr>
          <w:color w:val="231F20"/>
          <w:w w:val="88"/>
        </w:rPr>
        <w:t>u</w:t>
      </w:r>
      <w:r>
        <w:rPr>
          <w:color w:val="231F20"/>
          <w:w w:val="119"/>
        </w:rPr>
        <w:t>l</w:t>
      </w:r>
      <w:r>
        <w:rPr>
          <w:color w:val="231F20"/>
          <w:w w:val="83"/>
        </w:rPr>
        <w:t>e</w:t>
      </w:r>
      <w:r>
        <w:rPr>
          <w:color w:val="231F20"/>
          <w:w w:val="86"/>
        </w:rPr>
        <w:t>s</w:t>
      </w:r>
      <w:r>
        <w:rPr>
          <w:color w:val="231F20"/>
          <w:spacing w:val="-18"/>
        </w:rPr>
        <w:t xml:space="preserve"> </w:t>
      </w:r>
      <w:r>
        <w:rPr>
          <w:color w:val="231F20"/>
          <w:w w:val="83"/>
        </w:rPr>
        <w:t>a</w:t>
      </w:r>
      <w:r>
        <w:rPr>
          <w:color w:val="231F20"/>
          <w:w w:val="88"/>
        </w:rPr>
        <w:t>n</w:t>
      </w:r>
      <w:r>
        <w:rPr>
          <w:color w:val="231F20"/>
          <w:w w:val="89"/>
        </w:rPr>
        <w:t>d</w:t>
      </w:r>
      <w:r>
        <w:rPr>
          <w:color w:val="231F20"/>
          <w:spacing w:val="-18"/>
        </w:rPr>
        <w:t xml:space="preserve"> </w:t>
      </w:r>
      <w:r>
        <w:rPr>
          <w:rFonts w:ascii="Times New Roman" w:hAnsi="Times New Roman"/>
          <w:color w:val="231F20"/>
          <w:w w:val="98"/>
        </w:rPr>
        <w:t>G</w:t>
      </w:r>
      <w:r>
        <w:rPr>
          <w:color w:val="231F20"/>
          <w:w w:val="83"/>
        </w:rPr>
        <w:t>e</w:t>
      </w:r>
      <w:r>
        <w:rPr>
          <w:color w:val="231F20"/>
          <w:w w:val="88"/>
        </w:rPr>
        <w:t>n</w:t>
      </w:r>
      <w:r>
        <w:rPr>
          <w:color w:val="231F20"/>
          <w:w w:val="83"/>
        </w:rPr>
        <w:t>e</w:t>
      </w:r>
      <w:r>
        <w:rPr>
          <w:color w:val="231F20"/>
          <w:spacing w:val="1"/>
          <w:w w:val="91"/>
        </w:rPr>
        <w:t>r</w:t>
      </w:r>
      <w:r>
        <w:rPr>
          <w:color w:val="231F20"/>
          <w:w w:val="83"/>
        </w:rPr>
        <w:t>a</w:t>
      </w:r>
      <w:r>
        <w:rPr>
          <w:color w:val="231F20"/>
          <w:w w:val="119"/>
        </w:rPr>
        <w:t>l</w:t>
      </w:r>
      <w:r>
        <w:rPr>
          <w:color w:val="231F20"/>
          <w:spacing w:val="-19"/>
        </w:rPr>
        <w:t xml:space="preserve"> </w:t>
      </w:r>
      <w:r>
        <w:rPr>
          <w:rFonts w:ascii="Times New Roman" w:hAnsi="Times New Roman"/>
          <w:color w:val="231F20"/>
          <w:w w:val="98"/>
        </w:rPr>
        <w:t>B</w:t>
      </w:r>
      <w:r>
        <w:rPr>
          <w:color w:val="231F20"/>
          <w:w w:val="88"/>
        </w:rPr>
        <w:t>u</w:t>
      </w:r>
      <w:r>
        <w:rPr>
          <w:color w:val="231F20"/>
          <w:w w:val="119"/>
        </w:rPr>
        <w:t>il</w:t>
      </w:r>
      <w:r>
        <w:rPr>
          <w:color w:val="231F20"/>
          <w:w w:val="89"/>
        </w:rPr>
        <w:t>d</w:t>
      </w:r>
      <w:r>
        <w:rPr>
          <w:color w:val="231F20"/>
          <w:w w:val="119"/>
        </w:rPr>
        <w:t>i</w:t>
      </w:r>
      <w:r>
        <w:rPr>
          <w:color w:val="231F20"/>
          <w:w w:val="88"/>
        </w:rPr>
        <w:t>n</w:t>
      </w:r>
      <w:r>
        <w:rPr>
          <w:color w:val="231F20"/>
          <w:w w:val="89"/>
        </w:rPr>
        <w:t>g</w:t>
      </w:r>
      <w:r>
        <w:rPr>
          <w:color w:val="231F20"/>
          <w:spacing w:val="-18"/>
        </w:rPr>
        <w:t xml:space="preserve"> </w:t>
      </w:r>
      <w:r>
        <w:rPr>
          <w:rFonts w:ascii="Times New Roman" w:hAnsi="Times New Roman"/>
          <w:color w:val="231F20"/>
          <w:w w:val="98"/>
        </w:rPr>
        <w:t>R</w:t>
      </w:r>
      <w:r>
        <w:rPr>
          <w:color w:val="231F20"/>
          <w:w w:val="83"/>
        </w:rPr>
        <w:t>e</w:t>
      </w:r>
      <w:r>
        <w:rPr>
          <w:rFonts w:ascii="Microsoft Sans Serif" w:hAnsi="Microsoft Sans Serif"/>
          <w:color w:val="231F20"/>
          <w:w w:val="88"/>
        </w:rPr>
        <w:t>q</w:t>
      </w:r>
      <w:r>
        <w:rPr>
          <w:color w:val="231F20"/>
          <w:w w:val="88"/>
        </w:rPr>
        <w:t>u</w:t>
      </w:r>
      <w:r>
        <w:rPr>
          <w:color w:val="231F20"/>
          <w:w w:val="119"/>
        </w:rPr>
        <w:t>i</w:t>
      </w:r>
      <w:r>
        <w:rPr>
          <w:color w:val="231F20"/>
          <w:spacing w:val="1"/>
          <w:w w:val="91"/>
        </w:rPr>
        <w:t>r</w:t>
      </w:r>
      <w:r>
        <w:rPr>
          <w:color w:val="231F20"/>
          <w:w w:val="83"/>
        </w:rPr>
        <w:t>e</w:t>
      </w:r>
      <w:r>
        <w:rPr>
          <w:color w:val="231F20"/>
          <w:w w:val="91"/>
        </w:rPr>
        <w:t>m</w:t>
      </w:r>
      <w:r>
        <w:rPr>
          <w:color w:val="231F20"/>
          <w:w w:val="83"/>
        </w:rPr>
        <w:t>e</w:t>
      </w:r>
      <w:r>
        <w:rPr>
          <w:color w:val="231F20"/>
          <w:w w:val="88"/>
        </w:rPr>
        <w:t>n</w:t>
      </w:r>
      <w:r>
        <w:rPr>
          <w:color w:val="231F20"/>
          <w:w w:val="81"/>
        </w:rPr>
        <w:t>t</w:t>
      </w:r>
      <w:r>
        <w:rPr>
          <w:color w:val="231F20"/>
          <w:w w:val="86"/>
        </w:rPr>
        <w:t>s</w:t>
      </w:r>
      <w:r>
        <w:rPr>
          <w:rFonts w:ascii="Microsoft Sans Serif" w:hAnsi="Microsoft Sans Serif"/>
          <w:color w:val="231F20"/>
          <w:w w:val="171"/>
        </w:rPr>
        <w:t>'</w:t>
      </w:r>
      <w:r>
        <w:rPr>
          <w:rFonts w:ascii="Microsoft Sans Serif" w:hAnsi="Microsoft Sans Serif"/>
          <w:color w:val="231F20"/>
          <w:spacing w:val="-9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118"/>
        </w:rPr>
        <w:t xml:space="preserve">f </w:t>
      </w:r>
      <w:r>
        <w:rPr>
          <w:color w:val="231F20"/>
        </w:rPr>
        <w:t>t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</w:rPr>
        <w:t>C</w:t>
      </w:r>
      <w:r>
        <w:rPr>
          <w:color w:val="231F20"/>
        </w:rPr>
        <w:t>ode.</w:t>
      </w:r>
    </w:p>
    <w:p w:rsidR="00145B00" w:rsidRDefault="00F34A26" w:rsidP="00F34A26">
      <w:pPr>
        <w:pStyle w:val="Paragraphedeliste"/>
        <w:numPr>
          <w:ilvl w:val="3"/>
          <w:numId w:val="30"/>
        </w:numPr>
        <w:tabs>
          <w:tab w:val="left" w:pos="2482"/>
        </w:tabs>
        <w:spacing w:before="108"/>
        <w:ind w:left="2481" w:hanging="574"/>
        <w:jc w:val="both"/>
        <w:rPr>
          <w:sz w:val="19"/>
        </w:rPr>
      </w:pPr>
      <w:r>
        <w:rPr>
          <w:color w:val="231F20"/>
          <w:w w:val="90"/>
          <w:sz w:val="19"/>
        </w:rPr>
        <w:t>Smoke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control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compartmentation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vital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part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limiting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spread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design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ould ensure </w:t>
      </w:r>
      <w:r>
        <w:rPr>
          <w:color w:val="231F20"/>
          <w:w w:val="90"/>
          <w:sz w:val="19"/>
        </w:rPr>
        <w:t>avoidance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spread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smo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 to ad</w:t>
      </w:r>
      <w:r>
        <w:rPr>
          <w:rFonts w:ascii="Microsoft Sans Serif"/>
          <w:color w:val="231F20"/>
          <w:w w:val="85"/>
          <w:sz w:val="19"/>
        </w:rPr>
        <w:t>j</w:t>
      </w:r>
      <w:r>
        <w:rPr>
          <w:color w:val="231F20"/>
          <w:w w:val="85"/>
          <w:sz w:val="19"/>
        </w:rPr>
        <w:t>acent spaces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various lea</w:t>
      </w:r>
      <w:r>
        <w:rPr>
          <w:rFonts w:ascii="Times New Roman"/>
          <w:color w:val="231F20"/>
          <w:spacing w:val="10"/>
          <w:w w:val="95"/>
          <w:sz w:val="19"/>
        </w:rPr>
        <w:t>k</w:t>
      </w:r>
      <w:r>
        <w:rPr>
          <w:color w:val="231F20"/>
          <w:spacing w:val="10"/>
          <w:w w:val="95"/>
          <w:sz w:val="19"/>
        </w:rPr>
        <w:t xml:space="preserve">age openings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enclosure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openings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around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pipes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grills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doors.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absence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proper sealing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ese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openings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toxic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gases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obstruct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ree movement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occupants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exits.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staircases is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great importance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</w:p>
    <w:p w:rsidR="00145B00" w:rsidRDefault="00F34A26">
      <w:pPr>
        <w:pStyle w:val="Corpsdetexte"/>
        <w:spacing w:before="10" w:line="235" w:lineRule="auto"/>
        <w:ind w:left="971" w:right="1808"/>
      </w:pPr>
      <w:r>
        <w:br w:type="column"/>
      </w:r>
      <w:r>
        <w:rPr>
          <w:color w:val="231F20"/>
          <w:w w:val="90"/>
        </w:rPr>
        <w:t>exclusion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 xml:space="preserve">e and toxic gases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protected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exit.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2"/>
        </w:tabs>
        <w:spacing w:before="91" w:line="235" w:lineRule="auto"/>
        <w:ind w:left="971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9"/>
          <w:w w:val="95"/>
          <w:sz w:val="19"/>
        </w:rPr>
        <w:t>P</w:t>
      </w:r>
      <w:r>
        <w:rPr>
          <w:color w:val="231F20"/>
          <w:spacing w:val="9"/>
          <w:w w:val="95"/>
          <w:sz w:val="19"/>
        </w:rPr>
        <w:t>ressuri</w:t>
      </w:r>
      <w:r>
        <w:rPr>
          <w:rFonts w:ascii="Times New Roman"/>
          <w:color w:val="231F20"/>
          <w:spacing w:val="9"/>
          <w:w w:val="95"/>
          <w:sz w:val="19"/>
        </w:rPr>
        <w:t>z</w:t>
      </w:r>
      <w:r>
        <w:rPr>
          <w:color w:val="231F20"/>
          <w:spacing w:val="9"/>
          <w:w w:val="95"/>
          <w:sz w:val="19"/>
        </w:rPr>
        <w:t xml:space="preserve">ation </w:t>
      </w:r>
      <w:r>
        <w:rPr>
          <w:color w:val="231F20"/>
          <w:w w:val="95"/>
          <w:sz w:val="19"/>
        </w:rPr>
        <w:t>is a met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od adopted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protecting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ingress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z w:val="19"/>
        </w:rPr>
        <w:t>especiall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ig</w:t>
      </w:r>
      <w:r>
        <w:rPr>
          <w:rFonts w:ascii="Microsoft Sans Serif"/>
          <w:color w:val="231F20"/>
          <w:sz w:val="19"/>
        </w:rPr>
        <w:t>h-</w:t>
      </w:r>
      <w:r>
        <w:rPr>
          <w:color w:val="231F20"/>
          <w:sz w:val="19"/>
        </w:rPr>
        <w:t>rise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buildings.</w:t>
      </w:r>
      <w:r>
        <w:rPr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I</w:t>
      </w:r>
      <w:r>
        <w:rPr>
          <w:color w:val="231F20"/>
          <w:sz w:val="19"/>
        </w:rPr>
        <w:t>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pressuri</w:t>
      </w:r>
      <w:r>
        <w:rPr>
          <w:rFonts w:ascii="Times New Roman"/>
          <w:color w:val="231F20"/>
          <w:spacing w:val="-3"/>
          <w:w w:val="90"/>
          <w:sz w:val="19"/>
        </w:rPr>
        <w:t>z</w:t>
      </w:r>
      <w:r>
        <w:rPr>
          <w:color w:val="231F20"/>
          <w:spacing w:val="-3"/>
          <w:w w:val="90"/>
          <w:sz w:val="19"/>
        </w:rPr>
        <w:t>ation</w:t>
      </w:r>
      <w:r>
        <w:rPr>
          <w:rFonts w:ascii="Microsoft Sans Serif"/>
          <w:color w:val="231F20"/>
          <w:spacing w:val="-3"/>
          <w:w w:val="90"/>
          <w:sz w:val="19"/>
        </w:rPr>
        <w:t>,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air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is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</w:t>
      </w:r>
      <w:r>
        <w:rPr>
          <w:rFonts w:ascii="Microsoft Sans Serif"/>
          <w:color w:val="231F20"/>
          <w:spacing w:val="-2"/>
          <w:w w:val="90"/>
          <w:sz w:val="19"/>
        </w:rPr>
        <w:t>j</w:t>
      </w:r>
      <w:r>
        <w:rPr>
          <w:color w:val="231F20"/>
          <w:spacing w:val="-2"/>
          <w:w w:val="90"/>
          <w:sz w:val="19"/>
        </w:rPr>
        <w:t>ected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into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staircases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lobbies</w:t>
      </w:r>
      <w:r>
        <w:rPr>
          <w:rFonts w:ascii="Microsoft Sans Serif"/>
          <w:color w:val="231F20"/>
          <w:spacing w:val="-4"/>
          <w:w w:val="90"/>
          <w:sz w:val="19"/>
        </w:rPr>
        <w:t>,</w:t>
      </w:r>
      <w:r>
        <w:rPr>
          <w:rFonts w:ascii="Microsoft Sans Serif"/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etc</w:t>
      </w:r>
      <w:r>
        <w:rPr>
          <w:rFonts w:ascii="Microsoft Sans Serif"/>
          <w:color w:val="231F20"/>
          <w:spacing w:val="-3"/>
          <w:w w:val="90"/>
          <w:sz w:val="19"/>
        </w:rPr>
        <w:t>,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as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applicable</w:t>
      </w:r>
      <w:r>
        <w:rPr>
          <w:rFonts w:ascii="Microsoft Sans Serif"/>
          <w:color w:val="231F20"/>
          <w:spacing w:val="-3"/>
          <w:w w:val="90"/>
          <w:sz w:val="19"/>
        </w:rPr>
        <w:t>,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to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raise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eir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pressure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slig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tl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above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pressure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ad</w:t>
      </w:r>
      <w:r>
        <w:rPr>
          <w:rFonts w:ascii="Microsoft Sans Serif"/>
          <w:color w:val="231F20"/>
          <w:spacing w:val="-1"/>
          <w:w w:val="90"/>
          <w:sz w:val="19"/>
        </w:rPr>
        <w:t>j</w:t>
      </w:r>
      <w:r>
        <w:rPr>
          <w:color w:val="231F20"/>
          <w:spacing w:val="-1"/>
          <w:w w:val="90"/>
          <w:sz w:val="19"/>
        </w:rPr>
        <w:t>acent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parts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building.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s a </w:t>
      </w:r>
      <w:r>
        <w:rPr>
          <w:color w:val="231F20"/>
          <w:w w:val="90"/>
          <w:sz w:val="19"/>
        </w:rPr>
        <w:t>result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ingress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toxic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gases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into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ill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prevented.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pressuri</w:t>
      </w:r>
      <w:r>
        <w:rPr>
          <w:rFonts w:ascii="Times New Roman"/>
          <w:color w:val="231F20"/>
          <w:spacing w:val="-2"/>
          <w:w w:val="90"/>
          <w:sz w:val="19"/>
        </w:rPr>
        <w:t>z</w:t>
      </w:r>
      <w:r>
        <w:rPr>
          <w:color w:val="231F20"/>
          <w:spacing w:val="-2"/>
          <w:w w:val="90"/>
          <w:sz w:val="19"/>
        </w:rPr>
        <w:t>ation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staircases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li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lobbies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adopted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given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</w:t>
      </w:r>
      <w:r>
        <w:rPr>
          <w:color w:val="231F20"/>
          <w:spacing w:val="-1"/>
          <w:w w:val="90"/>
          <w:sz w:val="19"/>
        </w:rPr>
        <w:t>able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6</w:t>
      </w:r>
      <w:r>
        <w:rPr>
          <w:color w:val="231F20"/>
          <w:spacing w:val="-1"/>
          <w:w w:val="90"/>
          <w:sz w:val="19"/>
        </w:rPr>
        <w:t>.</w:t>
      </w:r>
    </w:p>
    <w:p w:rsidR="00145B00" w:rsidRDefault="00F34A26">
      <w:pPr>
        <w:pStyle w:val="Corpsdetexte"/>
        <w:spacing w:before="104" w:line="228" w:lineRule="exact"/>
        <w:ind w:left="971"/>
        <w:jc w:val="left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pressure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erence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be</w:t>
      </w:r>
    </w:p>
    <w:p w:rsidR="00145B00" w:rsidRDefault="00F34A26">
      <w:pPr>
        <w:pStyle w:val="Corpsdetexte"/>
        <w:spacing w:line="229" w:lineRule="exact"/>
        <w:ind w:left="971"/>
        <w:jc w:val="left"/>
      </w:pPr>
      <w:r>
        <w:rPr>
          <w:rFonts w:ascii="Times New Roman"/>
          <w:color w:val="231F20"/>
          <w:w w:val="95"/>
        </w:rPr>
        <w:t>50</w:t>
      </w:r>
      <w:r>
        <w:rPr>
          <w:rFonts w:ascii="Times New Roman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a.</w:t>
      </w:r>
    </w:p>
    <w:p w:rsidR="00145B00" w:rsidRDefault="00F34A26">
      <w:pPr>
        <w:pStyle w:val="Corpsdetexte"/>
        <w:spacing w:before="93" w:line="235" w:lineRule="auto"/>
        <w:ind w:left="971" w:right="1806"/>
      </w:pP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ressure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erences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lobbies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(or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corridors)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5"/>
        </w:rPr>
        <w:t>s</w:t>
      </w:r>
      <w:r>
        <w:rPr>
          <w:rFonts w:ascii="Microsoft Sans Serif"/>
          <w:color w:val="231F20"/>
          <w:spacing w:val="-1"/>
          <w:w w:val="95"/>
        </w:rPr>
        <w:t>h</w:t>
      </w:r>
      <w:r>
        <w:rPr>
          <w:color w:val="231F20"/>
          <w:spacing w:val="-1"/>
          <w:w w:val="95"/>
        </w:rPr>
        <w:t>all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be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bet</w:t>
      </w:r>
      <w:r>
        <w:rPr>
          <w:rFonts w:ascii="Microsoft Sans Serif"/>
          <w:color w:val="231F20"/>
          <w:spacing w:val="-1"/>
          <w:w w:val="95"/>
        </w:rPr>
        <w:t>w</w:t>
      </w:r>
      <w:r>
        <w:rPr>
          <w:color w:val="231F20"/>
          <w:spacing w:val="-1"/>
          <w:w w:val="95"/>
        </w:rPr>
        <w:t>een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3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a.</w:t>
      </w:r>
      <w:r>
        <w:rPr>
          <w:color w:val="231F20"/>
          <w:spacing w:val="-11"/>
          <w:w w:val="95"/>
        </w:rPr>
        <w:t xml:space="preserve"> </w:t>
      </w:r>
      <w:r>
        <w:rPr>
          <w:rFonts w:ascii="Times New Roman"/>
          <w:color w:val="231F20"/>
          <w:w w:val="95"/>
        </w:rPr>
        <w:t>F</w:t>
      </w:r>
      <w:r>
        <w:rPr>
          <w:color w:val="231F20"/>
          <w:w w:val="95"/>
        </w:rPr>
        <w:t>urt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pressure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erential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enclosed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staircase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ad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acent to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lobb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(or corridors)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/>
          <w:color w:val="231F20"/>
          <w:w w:val="95"/>
        </w:rPr>
        <w:t xml:space="preserve">50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 xml:space="preserve">a. </w:t>
      </w:r>
      <w:r>
        <w:rPr>
          <w:rFonts w:ascii="Times New Roman"/>
          <w:color w:val="231F20"/>
          <w:w w:val="95"/>
        </w:rPr>
        <w:t>F</w:t>
      </w:r>
      <w:r>
        <w:rPr>
          <w:color w:val="231F20"/>
          <w:w w:val="95"/>
        </w:rPr>
        <w:t>or enclosed staircases ad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>acent 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non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lobb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(or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corridors)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pressure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erential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"/>
          <w:w w:val="90"/>
        </w:rPr>
        <w:t xml:space="preserve"> 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a.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145B00">
      <w:pPr>
        <w:pStyle w:val="Corpsdetexte"/>
        <w:spacing w:before="11"/>
        <w:jc w:val="left"/>
        <w:rPr>
          <w:sz w:val="10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36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4" w:after="1"/>
        <w:jc w:val="left"/>
        <w:rPr>
          <w:rFonts w:ascii="Arial MT"/>
          <w:sz w:val="29"/>
        </w:rPr>
      </w:pPr>
    </w:p>
    <w:tbl>
      <w:tblPr>
        <w:tblW w:w="0" w:type="auto"/>
        <w:tblInd w:w="19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2045"/>
        <w:gridCol w:w="1931"/>
        <w:gridCol w:w="1791"/>
        <w:gridCol w:w="1601"/>
      </w:tblGrid>
      <w:tr w:rsidR="00145B00">
        <w:trPr>
          <w:trHeight w:val="538"/>
        </w:trPr>
        <w:tc>
          <w:tcPr>
            <w:tcW w:w="8461" w:type="dxa"/>
            <w:gridSpan w:val="5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13" w:line="213" w:lineRule="exact"/>
              <w:ind w:left="2106" w:right="2083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3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6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Pressurization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of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Staircases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and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Lift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Lobbies</w:t>
            </w:r>
          </w:p>
          <w:p w:rsidR="00145B00" w:rsidRDefault="00F34A26">
            <w:pPr>
              <w:pStyle w:val="TableParagraph"/>
              <w:spacing w:line="229" w:lineRule="exact"/>
              <w:ind w:left="2106" w:right="2080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[</w:t>
            </w:r>
            <w:r>
              <w:rPr>
                <w:rFonts w:ascii="Tahoma"/>
                <w:color w:val="231F20"/>
                <w:w w:val="95"/>
                <w:sz w:val="19"/>
              </w:rPr>
              <w:t>Clauses</w:t>
            </w:r>
            <w:r>
              <w:rPr>
                <w:rFonts w:ascii="Tahoma"/>
                <w:color w:val="231F20"/>
                <w:spacing w:val="-10"/>
                <w:w w:val="95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9"/>
              </w:rPr>
              <w:t>4</w:t>
            </w:r>
            <w:r>
              <w:rPr>
                <w:rFonts w:ascii="Tahoma"/>
                <w:color w:val="231F20"/>
                <w:w w:val="95"/>
                <w:sz w:val="19"/>
              </w:rPr>
              <w:t>.</w:t>
            </w:r>
            <w:r>
              <w:rPr>
                <w:rFonts w:ascii="Times New Roman"/>
                <w:color w:val="231F20"/>
                <w:w w:val="95"/>
                <w:sz w:val="19"/>
              </w:rPr>
              <w:t>4</w:t>
            </w:r>
            <w:r>
              <w:rPr>
                <w:rFonts w:ascii="Tahoma"/>
                <w:color w:val="231F20"/>
                <w:w w:val="95"/>
                <w:sz w:val="19"/>
              </w:rPr>
              <w:t>.2.</w:t>
            </w:r>
            <w:r>
              <w:rPr>
                <w:rFonts w:ascii="Times New Roman"/>
                <w:color w:val="231F20"/>
                <w:w w:val="95"/>
                <w:sz w:val="19"/>
              </w:rPr>
              <w:t>5</w:t>
            </w:r>
            <w:r>
              <w:rPr>
                <w:rFonts w:ascii="Times New Roman"/>
                <w:color w:val="231F20"/>
                <w:spacing w:val="3"/>
                <w:w w:val="95"/>
                <w:sz w:val="19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9"/>
              </w:rPr>
              <w:t>(b)</w:t>
            </w:r>
            <w:r>
              <w:rPr>
                <w:rFonts w:ascii="Tahoma"/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9"/>
              </w:rPr>
              <w:t>and</w:t>
            </w:r>
            <w:r>
              <w:rPr>
                <w:rFonts w:ascii="Tahoma"/>
                <w:color w:val="231F20"/>
                <w:spacing w:val="-9"/>
                <w:w w:val="95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9"/>
              </w:rPr>
              <w:t>E</w:t>
            </w:r>
            <w:r>
              <w:rPr>
                <w:color w:val="231F20"/>
                <w:w w:val="95"/>
                <w:sz w:val="19"/>
              </w:rPr>
              <w:t>-</w:t>
            </w:r>
            <w:r>
              <w:rPr>
                <w:rFonts w:ascii="Tahoma"/>
                <w:color w:val="231F20"/>
                <w:w w:val="95"/>
                <w:sz w:val="19"/>
              </w:rPr>
              <w:t>2</w:t>
            </w:r>
            <w:r>
              <w:rPr>
                <w:color w:val="231F20"/>
                <w:w w:val="95"/>
                <w:sz w:val="19"/>
              </w:rPr>
              <w:t>]</w:t>
            </w:r>
          </w:p>
        </w:tc>
      </w:tr>
      <w:tr w:rsidR="00145B00">
        <w:trPr>
          <w:trHeight w:val="817"/>
        </w:trPr>
        <w:tc>
          <w:tcPr>
            <w:tcW w:w="1093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130" w:right="532"/>
              <w:jc w:val="center"/>
              <w:rPr>
                <w:sz w:val="15"/>
              </w:rPr>
            </w:pPr>
            <w:r>
              <w:rPr>
                <w:color w:val="231F20"/>
                <w:spacing w:val="-2"/>
                <w:sz w:val="15"/>
              </w:rPr>
              <w:t>Sl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No.</w:t>
            </w: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145B00" w:rsidRDefault="00F34A26">
            <w:pPr>
              <w:pStyle w:val="TableParagraph"/>
              <w:ind w:left="129" w:right="532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</w:p>
        </w:tc>
        <w:tc>
          <w:tcPr>
            <w:tcW w:w="2045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527" w:right="663"/>
              <w:jc w:val="center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Component</w:t>
            </w: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145B00" w:rsidRDefault="00F34A26">
            <w:pPr>
              <w:pStyle w:val="TableParagraph"/>
              <w:ind w:left="527" w:right="663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(2)</w:t>
            </w:r>
          </w:p>
        </w:tc>
        <w:tc>
          <w:tcPr>
            <w:tcW w:w="1931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8"/>
              <w:rPr>
                <w:rFonts w:ascii="Arial MT"/>
                <w:sz w:val="16"/>
              </w:rPr>
            </w:pPr>
          </w:p>
          <w:p w:rsidR="00145B00" w:rsidRDefault="00F34A26">
            <w:pPr>
              <w:pStyle w:val="TableParagraph"/>
              <w:spacing w:line="210" w:lineRule="atLeast"/>
              <w:ind w:left="1103" w:right="260" w:hanging="371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Less than 15 m</w:t>
            </w:r>
            <w:r>
              <w:rPr>
                <w:color w:val="231F20"/>
                <w:spacing w:val="-33"/>
                <w:w w:val="9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(3)</w:t>
            </w:r>
          </w:p>
        </w:tc>
        <w:tc>
          <w:tcPr>
            <w:tcW w:w="1791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292"/>
              <w:rPr>
                <w:sz w:val="15"/>
              </w:rPr>
            </w:pPr>
            <w:r>
              <w:rPr>
                <w:color w:val="231F20"/>
                <w:spacing w:val="-2"/>
                <w:w w:val="105"/>
                <w:sz w:val="15"/>
              </w:rPr>
              <w:t>Height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5"/>
              </w:rPr>
              <w:t>of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5"/>
              </w:rPr>
              <w:t>Building</w:t>
            </w:r>
          </w:p>
          <w:p w:rsidR="00145B00" w:rsidRDefault="00145B00">
            <w:pPr>
              <w:pStyle w:val="TableParagraph"/>
              <w:spacing w:before="7"/>
              <w:rPr>
                <w:rFonts w:ascii="Arial MT"/>
                <w:sz w:val="11"/>
              </w:rPr>
            </w:pPr>
          </w:p>
          <w:p w:rsidR="00145B00" w:rsidRDefault="00F34A26">
            <w:pPr>
              <w:pStyle w:val="TableParagraph"/>
              <w:spacing w:line="210" w:lineRule="atLeast"/>
              <w:ind w:left="887" w:right="393" w:hanging="317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 xml:space="preserve">15 m </w:t>
            </w:r>
            <w:r>
              <w:rPr>
                <w:color w:val="231F20"/>
                <w:spacing w:val="-1"/>
                <w:w w:val="95"/>
                <w:sz w:val="15"/>
              </w:rPr>
              <w:t>to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30 m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(4)</w:t>
            </w:r>
          </w:p>
        </w:tc>
        <w:tc>
          <w:tcPr>
            <w:tcW w:w="1601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8"/>
              <w:rPr>
                <w:rFonts w:ascii="Arial MT"/>
                <w:sz w:val="16"/>
              </w:rPr>
            </w:pPr>
          </w:p>
          <w:p w:rsidR="00145B00" w:rsidRDefault="00F34A26">
            <w:pPr>
              <w:pStyle w:val="TableParagraph"/>
              <w:spacing w:line="210" w:lineRule="atLeast"/>
              <w:ind w:left="722" w:right="292" w:hanging="398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More than 30 m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(5)</w:t>
            </w:r>
          </w:p>
        </w:tc>
      </w:tr>
      <w:tr w:rsidR="00145B00">
        <w:trPr>
          <w:trHeight w:val="5241"/>
        </w:trPr>
        <w:tc>
          <w:tcPr>
            <w:tcW w:w="8461" w:type="dxa"/>
            <w:gridSpan w:val="5"/>
            <w:tcBorders>
              <w:top w:val="single" w:sz="6" w:space="0" w:color="231F20"/>
              <w:bottom w:val="single" w:sz="12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38"/>
              </w:numPr>
              <w:tabs>
                <w:tab w:val="left" w:pos="764"/>
                <w:tab w:val="left" w:pos="765"/>
                <w:tab w:val="left" w:pos="3523"/>
                <w:tab w:val="left" w:pos="5342"/>
                <w:tab w:val="left" w:pos="6950"/>
              </w:tabs>
              <w:spacing w:before="49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Internal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staircase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not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with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external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wall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Pressurized</w:t>
            </w:r>
            <w:r>
              <w:rPr>
                <w:color w:val="231F20"/>
                <w:spacing w:val="-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except for</w:t>
            </w:r>
            <w:r>
              <w:rPr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pacing w:val="-1"/>
                <w:w w:val="95"/>
                <w:sz w:val="15"/>
              </w:rPr>
              <w:t>Pressurized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Pressurized</w:t>
            </w:r>
          </w:p>
          <w:p w:rsidR="00145B00" w:rsidRDefault="00F34A26">
            <w:pPr>
              <w:pStyle w:val="TableParagraph"/>
              <w:spacing w:before="14" w:line="225" w:lineRule="auto"/>
              <w:ind w:left="3523" w:right="3703" w:hanging="1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 xml:space="preserve">residential </w:t>
            </w:r>
            <w:r>
              <w:rPr>
                <w:color w:val="231F20"/>
                <w:spacing w:val="-1"/>
                <w:w w:val="95"/>
                <w:sz w:val="15"/>
              </w:rPr>
              <w:t>buildings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(A</w:t>
            </w:r>
            <w:r>
              <w:rPr>
                <w:rFonts w:ascii="Tahoma"/>
                <w:color w:val="231F20"/>
                <w:sz w:val="15"/>
              </w:rPr>
              <w:t>-</w:t>
            </w:r>
            <w:r>
              <w:rPr>
                <w:color w:val="231F20"/>
                <w:sz w:val="15"/>
              </w:rPr>
              <w:t>2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and</w:t>
            </w:r>
            <w:r>
              <w:rPr>
                <w:color w:val="231F20"/>
                <w:spacing w:val="-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-</w:t>
            </w:r>
            <w:r>
              <w:rPr>
                <w:color w:val="231F20"/>
                <w:sz w:val="15"/>
              </w:rPr>
              <w:t>4)</w:t>
            </w:r>
          </w:p>
          <w:p w:rsidR="00145B00" w:rsidRDefault="00145B00">
            <w:pPr>
              <w:pStyle w:val="TableParagraph"/>
              <w:spacing w:before="5"/>
              <w:rPr>
                <w:rFonts w:ascii="Arial MT"/>
                <w:sz w:val="19"/>
              </w:rPr>
            </w:pPr>
          </w:p>
          <w:p w:rsidR="00145B00" w:rsidRDefault="00F34A26" w:rsidP="00F34A26">
            <w:pPr>
              <w:pStyle w:val="TableParagraph"/>
              <w:numPr>
                <w:ilvl w:val="0"/>
                <w:numId w:val="38"/>
              </w:numPr>
              <w:tabs>
                <w:tab w:val="left" w:pos="764"/>
                <w:tab w:val="left" w:pos="765"/>
                <w:tab w:val="left" w:pos="3523"/>
                <w:tab w:val="left" w:pos="5342"/>
                <w:tab w:val="left" w:pos="6950"/>
              </w:tabs>
              <w:ind w:hanging="466"/>
              <w:jc w:val="left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Internal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staircase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with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external</w:t>
            </w:r>
            <w:r>
              <w:rPr>
                <w:color w:val="231F20"/>
                <w:spacing w:val="4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wall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w w:val="90"/>
                <w:sz w:val="15"/>
              </w:rPr>
              <w:t>Pressurized</w:t>
            </w:r>
            <w:r>
              <w:rPr>
                <w:color w:val="231F20"/>
                <w:spacing w:val="-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except for</w:t>
            </w:r>
            <w:r>
              <w:rPr>
                <w:color w:val="231F20"/>
                <w:w w:val="90"/>
                <w:sz w:val="15"/>
              </w:rPr>
              <w:tab/>
            </w:r>
            <w:r>
              <w:rPr>
                <w:color w:val="231F20"/>
                <w:spacing w:val="-1"/>
                <w:w w:val="95"/>
                <w:sz w:val="15"/>
              </w:rPr>
              <w:t>Naturally</w:t>
            </w:r>
            <w:r>
              <w:rPr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ventilated</w:t>
            </w:r>
            <w:r>
              <w:rPr>
                <w:color w:val="231F20"/>
                <w:spacing w:val="3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or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pacing w:val="-3"/>
                <w:w w:val="95"/>
                <w:sz w:val="15"/>
              </w:rPr>
              <w:t>Cross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>-</w:t>
            </w:r>
            <w:r>
              <w:rPr>
                <w:color w:val="231F20"/>
                <w:spacing w:val="-3"/>
                <w:w w:val="95"/>
                <w:sz w:val="15"/>
              </w:rPr>
              <w:t>ventilated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or</w:t>
            </w:r>
          </w:p>
          <w:p w:rsidR="00145B00" w:rsidRDefault="00F34A26">
            <w:pPr>
              <w:pStyle w:val="TableParagraph"/>
              <w:tabs>
                <w:tab w:val="left" w:pos="5342"/>
                <w:tab w:val="left" w:pos="6950"/>
              </w:tabs>
              <w:spacing w:before="14" w:line="225" w:lineRule="auto"/>
              <w:ind w:left="3523" w:right="811" w:hanging="1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residential</w:t>
            </w:r>
            <w:r>
              <w:rPr>
                <w:color w:val="231F20"/>
                <w:spacing w:val="3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buildings</w:t>
            </w:r>
            <w:r>
              <w:rPr>
                <w:color w:val="231F20"/>
                <w:spacing w:val="-1"/>
                <w:w w:val="95"/>
                <w:sz w:val="15"/>
              </w:rPr>
              <w:tab/>
              <w:t>Pressurized</w:t>
            </w:r>
            <w:r>
              <w:rPr>
                <w:color w:val="231F20"/>
                <w:spacing w:val="-1"/>
                <w:w w:val="95"/>
                <w:sz w:val="15"/>
              </w:rPr>
              <w:tab/>
            </w:r>
            <w:r>
              <w:rPr>
                <w:color w:val="231F20"/>
                <w:spacing w:val="-2"/>
                <w:w w:val="90"/>
                <w:sz w:val="15"/>
              </w:rPr>
              <w:t>Pressurized</w:t>
            </w:r>
            <w:r>
              <w:rPr>
                <w:color w:val="231F20"/>
                <w:spacing w:val="-33"/>
                <w:w w:val="9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(A</w:t>
            </w:r>
            <w:r>
              <w:rPr>
                <w:rFonts w:ascii="Tahoma"/>
                <w:color w:val="231F20"/>
                <w:sz w:val="15"/>
              </w:rPr>
              <w:t>-</w:t>
            </w:r>
            <w:r>
              <w:rPr>
                <w:color w:val="231F20"/>
                <w:sz w:val="15"/>
              </w:rPr>
              <w:t>2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and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-</w:t>
            </w:r>
            <w:r>
              <w:rPr>
                <w:color w:val="231F20"/>
                <w:sz w:val="15"/>
              </w:rPr>
              <w:t>4)</w:t>
            </w:r>
          </w:p>
          <w:p w:rsidR="00145B00" w:rsidRDefault="00F34A26">
            <w:pPr>
              <w:pStyle w:val="TableParagraph"/>
              <w:spacing w:before="10"/>
              <w:ind w:left="3523" w:right="3731"/>
              <w:rPr>
                <w:sz w:val="15"/>
              </w:rPr>
            </w:pPr>
            <w:r>
              <w:rPr>
                <w:color w:val="231F20"/>
                <w:sz w:val="15"/>
              </w:rPr>
              <w:t xml:space="preserve">or            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Naturally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ventilated</w:t>
            </w:r>
          </w:p>
          <w:p w:rsidR="00145B00" w:rsidRDefault="00145B00">
            <w:pPr>
              <w:pStyle w:val="TableParagraph"/>
              <w:spacing w:before="6"/>
              <w:rPr>
                <w:rFonts w:ascii="Arial MT"/>
                <w:sz w:val="14"/>
              </w:rPr>
            </w:pPr>
          </w:p>
          <w:p w:rsidR="00145B00" w:rsidRDefault="00F34A26" w:rsidP="00F34A26">
            <w:pPr>
              <w:pStyle w:val="TableParagraph"/>
              <w:numPr>
                <w:ilvl w:val="0"/>
                <w:numId w:val="38"/>
              </w:numPr>
              <w:tabs>
                <w:tab w:val="left" w:pos="764"/>
                <w:tab w:val="left" w:pos="765"/>
                <w:tab w:val="left" w:pos="3523"/>
                <w:tab w:val="left" w:pos="5342"/>
                <w:tab w:val="left" w:pos="6950"/>
              </w:tabs>
              <w:ind w:left="3523" w:right="354" w:hanging="3269"/>
              <w:jc w:val="left"/>
              <w:rPr>
                <w:sz w:val="15"/>
              </w:rPr>
            </w:pPr>
            <w:r>
              <w:rPr>
                <w:color w:val="231F20"/>
                <w:sz w:val="15"/>
              </w:rPr>
              <w:t>Lift</w:t>
            </w:r>
            <w:r>
              <w:rPr>
                <w:color w:val="231F20"/>
                <w:spacing w:val="13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lobby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2"/>
                <w:w w:val="95"/>
                <w:sz w:val="15"/>
              </w:rPr>
              <w:t>Not re</w:t>
            </w:r>
            <w:r>
              <w:rPr>
                <w:rFonts w:ascii="Tahoma"/>
                <w:color w:val="231F20"/>
                <w:spacing w:val="-2"/>
                <w:w w:val="95"/>
                <w:sz w:val="15"/>
              </w:rPr>
              <w:t>q</w:t>
            </w:r>
            <w:r>
              <w:rPr>
                <w:color w:val="231F20"/>
                <w:spacing w:val="-2"/>
                <w:w w:val="95"/>
                <w:sz w:val="15"/>
              </w:rPr>
              <w:t>uired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at ground</w:t>
            </w:r>
            <w:r>
              <w:rPr>
                <w:color w:val="231F20"/>
                <w:spacing w:val="-2"/>
                <w:w w:val="95"/>
                <w:sz w:val="15"/>
              </w:rPr>
              <w:tab/>
            </w:r>
            <w:r>
              <w:rPr>
                <w:color w:val="231F20"/>
                <w:spacing w:val="-1"/>
                <w:w w:val="95"/>
                <w:sz w:val="15"/>
              </w:rPr>
              <w:t>Naturally</w:t>
            </w:r>
            <w:r>
              <w:rPr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ventilated</w:t>
            </w:r>
            <w:r>
              <w:rPr>
                <w:color w:val="231F20"/>
                <w:spacing w:val="3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or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pacing w:val="-4"/>
                <w:w w:val="95"/>
                <w:sz w:val="15"/>
              </w:rPr>
              <w:t>Cross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>-</w:t>
            </w:r>
            <w:r>
              <w:rPr>
                <w:color w:val="231F20"/>
                <w:spacing w:val="-4"/>
                <w:w w:val="95"/>
                <w:sz w:val="15"/>
              </w:rPr>
              <w:t>ventilated</w:t>
            </w:r>
            <w:r>
              <w:rPr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or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and</w:t>
            </w:r>
            <w:r>
              <w:rPr>
                <w:color w:val="231F20"/>
                <w:spacing w:val="-6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above.</w:t>
            </w:r>
            <w:r>
              <w:rPr>
                <w:color w:val="231F20"/>
                <w:w w:val="90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Pressurized</w:t>
            </w:r>
            <w:r>
              <w:rPr>
                <w:color w:val="231F20"/>
                <w:w w:val="95"/>
                <w:sz w:val="15"/>
                <w:vertAlign w:val="superscript"/>
              </w:rPr>
              <w:t>1)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Pressurized</w:t>
            </w:r>
            <w:r>
              <w:rPr>
                <w:color w:val="231F20"/>
                <w:sz w:val="15"/>
                <w:vertAlign w:val="superscript"/>
              </w:rPr>
              <w:t>1)</w:t>
            </w:r>
          </w:p>
          <w:p w:rsidR="00145B00" w:rsidRDefault="00F34A26">
            <w:pPr>
              <w:pStyle w:val="TableParagraph"/>
              <w:spacing w:before="4" w:line="242" w:lineRule="auto"/>
              <w:ind w:left="3523" w:right="3400"/>
              <w:rPr>
                <w:sz w:val="15"/>
              </w:rPr>
            </w:pPr>
            <w:r>
              <w:rPr>
                <w:color w:val="231F20"/>
                <w:sz w:val="15"/>
              </w:rPr>
              <w:t>However lift lobby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segregation and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pressurization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is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re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>q</w:t>
            </w:r>
            <w:r>
              <w:rPr>
                <w:color w:val="231F20"/>
                <w:spacing w:val="-3"/>
                <w:w w:val="95"/>
                <w:sz w:val="15"/>
              </w:rPr>
              <w:t>uired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 xml:space="preserve">for lift commuting </w:t>
            </w:r>
            <w:r>
              <w:rPr>
                <w:color w:val="231F20"/>
                <w:sz w:val="15"/>
              </w:rPr>
              <w:t>from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ground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basement</w:t>
            </w:r>
          </w:p>
          <w:p w:rsidR="00145B00" w:rsidRDefault="00145B00">
            <w:pPr>
              <w:pStyle w:val="TableParagraph"/>
              <w:spacing w:before="8"/>
              <w:rPr>
                <w:rFonts w:ascii="Arial MT"/>
                <w:sz w:val="13"/>
              </w:rPr>
            </w:pPr>
          </w:p>
          <w:p w:rsidR="00145B00" w:rsidRDefault="00F34A26">
            <w:pPr>
              <w:pStyle w:val="TableParagraph"/>
              <w:spacing w:line="179" w:lineRule="exact"/>
              <w:ind w:left="416"/>
              <w:rPr>
                <w:sz w:val="15"/>
              </w:rPr>
            </w:pPr>
            <w:r>
              <w:rPr>
                <w:color w:val="231F20"/>
                <w:sz w:val="15"/>
              </w:rPr>
              <w:t>N</w:t>
            </w:r>
            <w:r>
              <w:rPr>
                <w:rFonts w:ascii="Tahoma"/>
                <w:color w:val="231F20"/>
                <w:sz w:val="15"/>
              </w:rPr>
              <w:t>O</w:t>
            </w:r>
            <w:r>
              <w:rPr>
                <w:color w:val="231F20"/>
                <w:sz w:val="15"/>
              </w:rPr>
              <w:t>TES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38"/>
              </w:numPr>
              <w:tabs>
                <w:tab w:val="left" w:pos="539"/>
              </w:tabs>
              <w:spacing w:line="237" w:lineRule="auto"/>
              <w:ind w:right="61" w:firstLine="0"/>
              <w:jc w:val="both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The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natural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ventilation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re</w:t>
            </w:r>
            <w:r>
              <w:rPr>
                <w:rFonts w:ascii="Tahoma"/>
                <w:color w:val="231F20"/>
                <w:spacing w:val="-1"/>
                <w:w w:val="95"/>
                <w:sz w:val="15"/>
              </w:rPr>
              <w:t>q</w:t>
            </w:r>
            <w:r>
              <w:rPr>
                <w:color w:val="231F20"/>
                <w:spacing w:val="-1"/>
                <w:w w:val="95"/>
                <w:sz w:val="15"/>
              </w:rPr>
              <w:t>uirement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of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the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staircase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shall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be,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achieved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through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opening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at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each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landing,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of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an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area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0.5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m</w:t>
            </w:r>
            <w:r>
              <w:rPr>
                <w:color w:val="231F20"/>
                <w:w w:val="95"/>
                <w:sz w:val="15"/>
                <w:vertAlign w:val="superscript"/>
              </w:rPr>
              <w:t>2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in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the</w:t>
            </w:r>
            <w:r>
              <w:rPr>
                <w:color w:val="231F20"/>
                <w:spacing w:val="-3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external wall.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A cross ventilated</w:t>
            </w:r>
            <w:r>
              <w:rPr>
                <w:color w:val="231F20"/>
                <w:spacing w:val="-3"/>
                <w:sz w:val="15"/>
              </w:rPr>
              <w:t xml:space="preserve"> staircase shall have 2 such openings in opposite/ad</w:t>
            </w:r>
            <w:r>
              <w:rPr>
                <w:rFonts w:ascii="Tahoma"/>
                <w:color w:val="231F20"/>
                <w:spacing w:val="-3"/>
                <w:sz w:val="15"/>
              </w:rPr>
              <w:t>j</w:t>
            </w:r>
            <w:r>
              <w:rPr>
                <w:color w:val="231F20"/>
                <w:spacing w:val="-3"/>
                <w:sz w:val="15"/>
              </w:rPr>
              <w:t xml:space="preserve">acent </w:t>
            </w:r>
            <w:r>
              <w:rPr>
                <w:color w:val="231F20"/>
                <w:spacing w:val="-2"/>
                <w:sz w:val="15"/>
              </w:rPr>
              <w:t>walls or the same shall be cross</w:t>
            </w:r>
            <w:r>
              <w:rPr>
                <w:rFonts w:ascii="Tahoma"/>
                <w:color w:val="231F20"/>
                <w:spacing w:val="-2"/>
                <w:sz w:val="15"/>
              </w:rPr>
              <w:t>-</w:t>
            </w:r>
            <w:r>
              <w:rPr>
                <w:rFonts w:ascii="Tahoma"/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ventilated</w:t>
            </w:r>
            <w:r>
              <w:rPr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through</w:t>
            </w:r>
            <w:r>
              <w:rPr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the</w:t>
            </w:r>
            <w:r>
              <w:rPr>
                <w:color w:val="231F20"/>
                <w:spacing w:val="-8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corridor.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38"/>
              </w:numPr>
              <w:tabs>
                <w:tab w:val="left" w:pos="571"/>
              </w:tabs>
              <w:spacing w:before="1"/>
              <w:ind w:left="570" w:hanging="154"/>
              <w:jc w:val="both"/>
              <w:rPr>
                <w:sz w:val="15"/>
              </w:rPr>
            </w:pPr>
            <w:r>
              <w:rPr>
                <w:color w:val="231F20"/>
                <w:spacing w:val="-1"/>
                <w:w w:val="90"/>
                <w:sz w:val="15"/>
              </w:rPr>
              <w:t>Enclosed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staircase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leading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to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more than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one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basement</w:t>
            </w:r>
            <w:r>
              <w:rPr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shall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be</w:t>
            </w:r>
            <w:r>
              <w:rPr>
                <w:color w:val="231F20"/>
                <w:spacing w:val="-7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pressurized.</w:t>
            </w:r>
          </w:p>
          <w:p w:rsidR="00145B00" w:rsidRDefault="00145B00">
            <w:pPr>
              <w:pStyle w:val="TableParagraph"/>
              <w:spacing w:before="4" w:after="1"/>
              <w:rPr>
                <w:rFonts w:ascii="Arial MT"/>
                <w:sz w:val="14"/>
              </w:rPr>
            </w:pPr>
          </w:p>
          <w:p w:rsidR="00145B00" w:rsidRDefault="00F34A26">
            <w:pPr>
              <w:pStyle w:val="TableParagraph"/>
              <w:spacing w:line="20" w:lineRule="exact"/>
              <w:ind w:left="124"/>
              <w:rPr>
                <w:rFonts w:ascii="Arial MT"/>
                <w:sz w:val="2"/>
              </w:rPr>
            </w:pPr>
            <w:r>
              <w:rPr>
                <w:rFonts w:ascii="Arial MT"/>
                <w:sz w:val="2"/>
              </w:rPr>
            </w:r>
            <w:r>
              <w:rPr>
                <w:rFonts w:ascii="Arial MT"/>
                <w:sz w:val="2"/>
              </w:rPr>
              <w:pict>
                <v:group id="_x0000_s1172" style="width:37.9pt;height:.35pt;mso-position-horizontal-relative:char;mso-position-vertical-relative:line" coordsize="758,7">
                  <v:line id="_x0000_s1173" style="position:absolute" from="0,3" to="757,3" strokecolor="#221e1f" strokeweight=".1111mm"/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spacing w:before="34" w:line="242" w:lineRule="auto"/>
              <w:ind w:left="128" w:right="61" w:hanging="1"/>
              <w:jc w:val="both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  <w:vertAlign w:val="superscript"/>
              </w:rPr>
              <w:t>1)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Lift lobby with fire doors (120 min) at all levels with pressurization </w:t>
            </w:r>
            <w:r>
              <w:rPr>
                <w:color w:val="231F20"/>
                <w:w w:val="95"/>
                <w:sz w:val="15"/>
              </w:rPr>
              <w:t>of 25</w:t>
            </w:r>
            <w:r>
              <w:rPr>
                <w:rFonts w:ascii="Tahoma"/>
                <w:color w:val="231F20"/>
                <w:w w:val="95"/>
                <w:sz w:val="15"/>
              </w:rPr>
              <w:t>-</w:t>
            </w:r>
            <w:r>
              <w:rPr>
                <w:color w:val="231F20"/>
                <w:w w:val="95"/>
                <w:sz w:val="15"/>
              </w:rPr>
              <w:t>30 Pa is re</w:t>
            </w:r>
            <w:r>
              <w:rPr>
                <w:rFonts w:ascii="Tahoma"/>
                <w:color w:val="231F20"/>
                <w:w w:val="95"/>
                <w:sz w:val="15"/>
              </w:rPr>
              <w:t>q</w:t>
            </w:r>
            <w:r>
              <w:rPr>
                <w:color w:val="231F20"/>
                <w:w w:val="95"/>
                <w:sz w:val="15"/>
              </w:rPr>
              <w:t>uired.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However, if lift lobby cannot be provided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at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any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of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the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levels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in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air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conditioned buildings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or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in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internal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spaces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 xml:space="preserve">where </w:t>
            </w:r>
            <w:r>
              <w:rPr>
                <w:color w:val="231F20"/>
                <w:spacing w:val="-2"/>
                <w:sz w:val="15"/>
              </w:rPr>
              <w:t>funnel/flue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effect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may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be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created,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lift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hoistway</w:t>
            </w:r>
            <w:r>
              <w:rPr>
                <w:color w:val="231F20"/>
                <w:spacing w:val="-4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shall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be</w:t>
            </w:r>
            <w:r>
              <w:rPr>
                <w:color w:val="231F2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pressurized at 50 Pa. For building greater than 30 m, multiple point in</w:t>
            </w:r>
            <w:r>
              <w:rPr>
                <w:rFonts w:ascii="Tahoma"/>
                <w:color w:val="231F20"/>
                <w:spacing w:val="-1"/>
                <w:w w:val="95"/>
                <w:sz w:val="15"/>
              </w:rPr>
              <w:t>j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ection air inlets to maintain desired </w:t>
            </w:r>
            <w:r>
              <w:rPr>
                <w:color w:val="231F20"/>
                <w:w w:val="95"/>
                <w:sz w:val="15"/>
              </w:rPr>
              <w:t>pressurization level shall be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provided. If the lift lobby, lift and staircase are part o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f firefighting shaft, </w:t>
            </w:r>
            <w:r>
              <w:rPr>
                <w:color w:val="231F20"/>
                <w:spacing w:val="-1"/>
                <w:w w:val="95"/>
                <w:sz w:val="15"/>
              </w:rPr>
              <w:t>lift lobby necessarily has to be pressurized in such case, unless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naturally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ventilated.</w:t>
            </w:r>
          </w:p>
        </w:tc>
      </w:tr>
    </w:tbl>
    <w:p w:rsidR="00145B00" w:rsidRDefault="00145B00">
      <w:pPr>
        <w:pStyle w:val="Corpsdetexte"/>
        <w:spacing w:before="1"/>
        <w:jc w:val="left"/>
        <w:rPr>
          <w:rFonts w:ascii="Arial MT"/>
          <w:sz w:val="14"/>
        </w:rPr>
      </w:pPr>
    </w:p>
    <w:p w:rsidR="00145B00" w:rsidRDefault="00145B00">
      <w:pPr>
        <w:rPr>
          <w:rFonts w:ascii="Arial MT"/>
          <w:sz w:val="1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62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E</w:t>
      </w:r>
      <w:r>
        <w:rPr>
          <w:rFonts w:ascii="Microsoft Sans Serif"/>
          <w:color w:val="231F20"/>
          <w:spacing w:val="10"/>
          <w:w w:val="95"/>
          <w:sz w:val="19"/>
        </w:rPr>
        <w:t>q</w:t>
      </w:r>
      <w:r>
        <w:rPr>
          <w:color w:val="231F20"/>
          <w:spacing w:val="10"/>
          <w:w w:val="95"/>
          <w:sz w:val="19"/>
        </w:rPr>
        <w:t xml:space="preserve">uipment </w:t>
      </w:r>
      <w:r>
        <w:rPr>
          <w:color w:val="231F20"/>
          <w:w w:val="95"/>
          <w:sz w:val="19"/>
        </w:rPr>
        <w:t xml:space="preserve">and </w:t>
      </w:r>
      <w:r>
        <w:rPr>
          <w:color w:val="231F20"/>
          <w:spacing w:val="10"/>
          <w:w w:val="95"/>
          <w:sz w:val="19"/>
        </w:rPr>
        <w:t>duct</w:t>
      </w:r>
      <w:r>
        <w:rPr>
          <w:rFonts w:ascii="Microsoft Sans Serif"/>
          <w:color w:val="231F20"/>
          <w:spacing w:val="10"/>
          <w:w w:val="95"/>
          <w:sz w:val="19"/>
        </w:rPr>
        <w:t>w</w:t>
      </w:r>
      <w:r>
        <w:rPr>
          <w:color w:val="231F20"/>
          <w:spacing w:val="10"/>
          <w:w w:val="95"/>
          <w:sz w:val="19"/>
        </w:rPr>
        <w:t>or</w:t>
      </w:r>
      <w:r>
        <w:rPr>
          <w:rFonts w:ascii="Times New Roman"/>
          <w:color w:val="231F20"/>
          <w:spacing w:val="10"/>
          <w:w w:val="95"/>
          <w:sz w:val="19"/>
        </w:rPr>
        <w:t xml:space="preserve">k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10"/>
          <w:w w:val="95"/>
          <w:sz w:val="19"/>
        </w:rPr>
        <w:t>staircase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5"/>
          <w:numId w:val="30"/>
        </w:numPr>
        <w:tabs>
          <w:tab w:val="left" w:pos="2925"/>
        </w:tabs>
        <w:spacing w:before="33" w:line="235" w:lineRule="auto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irectl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connected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stair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enclosed in 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construction.</w:t>
      </w:r>
    </w:p>
    <w:p w:rsidR="00145B00" w:rsidRDefault="00F34A26" w:rsidP="00F34A26">
      <w:pPr>
        <w:pStyle w:val="Paragraphedeliste"/>
        <w:numPr>
          <w:ilvl w:val="5"/>
          <w:numId w:val="30"/>
        </w:numPr>
        <w:tabs>
          <w:tab w:val="left" w:pos="2925"/>
        </w:tabs>
        <w:spacing w:line="235" w:lineRule="auto"/>
        <w:jc w:val="both"/>
        <w:rPr>
          <w:sz w:val="19"/>
        </w:rPr>
      </w:pPr>
      <w:r>
        <w:rPr>
          <w:rFonts w:ascii="Times New Roman"/>
          <w:color w:val="231F20"/>
          <w:w w:val="85"/>
          <w:sz w:val="19"/>
        </w:rPr>
        <w:t>I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ducts used to pressuri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 are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passed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 and grills are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ensured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at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ot gases and 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building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cannot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ingress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staircases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under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circumstances.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2586"/>
        </w:tabs>
        <w:spacing w:before="40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normal air conditioning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designed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inter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 xml:space="preserve">aced </w:t>
      </w:r>
      <w:r>
        <w:rPr>
          <w:color w:val="231F20"/>
          <w:w w:val="95"/>
          <w:sz w:val="19"/>
        </w:rPr>
        <w:t>to meet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0"/>
          <w:w w:val="95"/>
          <w:sz w:val="19"/>
        </w:rPr>
        <w:t>re</w:t>
      </w:r>
      <w:r>
        <w:rPr>
          <w:rFonts w:ascii="Microsoft Sans Serif"/>
          <w:color w:val="231F20"/>
          <w:spacing w:val="10"/>
          <w:w w:val="95"/>
          <w:sz w:val="19"/>
        </w:rPr>
        <w:t>q</w:t>
      </w:r>
      <w:r>
        <w:rPr>
          <w:color w:val="231F20"/>
          <w:spacing w:val="10"/>
          <w:w w:val="95"/>
          <w:sz w:val="19"/>
        </w:rPr>
        <w:t xml:space="preserve">uirements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services.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pressuri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ation is broug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 into action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>ollo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>ing c</w:t>
      </w:r>
      <w:r>
        <w:rPr>
          <w:rFonts w:ascii="Microsoft Sans Serif"/>
          <w:color w:val="231F20"/>
          <w:spacing w:val="10"/>
          <w:sz w:val="19"/>
        </w:rPr>
        <w:t>h</w:t>
      </w:r>
      <w:r>
        <w:rPr>
          <w:color w:val="231F20"/>
          <w:spacing w:val="10"/>
          <w:sz w:val="19"/>
        </w:rPr>
        <w:t xml:space="preserve">anges </w:t>
      </w:r>
      <w:r>
        <w:rPr>
          <w:color w:val="231F20"/>
          <w:sz w:val="19"/>
        </w:rPr>
        <w:t>in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10"/>
          <w:sz w:val="19"/>
        </w:rPr>
        <w:t xml:space="preserve">normal </w:t>
      </w:r>
      <w:r>
        <w:rPr>
          <w:color w:val="231F20"/>
          <w:sz w:val="19"/>
        </w:rPr>
        <w:t>air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conditioning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ected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5"/>
          <w:numId w:val="30"/>
        </w:numPr>
        <w:tabs>
          <w:tab w:val="left" w:pos="2925"/>
        </w:tabs>
        <w:spacing w:before="35" w:line="235" w:lineRule="auto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circulation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air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stopped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air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vented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atmosp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ere.</w:t>
      </w:r>
    </w:p>
    <w:p w:rsidR="00145B00" w:rsidRDefault="00F34A26" w:rsidP="00F34A26">
      <w:pPr>
        <w:pStyle w:val="Paragraphedeliste"/>
        <w:numPr>
          <w:ilvl w:val="5"/>
          <w:numId w:val="30"/>
        </w:numPr>
        <w:tabs>
          <w:tab w:val="left" w:pos="2925"/>
        </w:tabs>
        <w:spacing w:before="37" w:line="235" w:lineRule="auto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spaces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stopped.</w:t>
      </w:r>
    </w:p>
    <w:p w:rsidR="00145B00" w:rsidRDefault="00F34A26" w:rsidP="00F34A26">
      <w:pPr>
        <w:pStyle w:val="Paragraphedeliste"/>
        <w:numPr>
          <w:ilvl w:val="5"/>
          <w:numId w:val="30"/>
        </w:numPr>
        <w:tabs>
          <w:tab w:val="left" w:pos="2925"/>
        </w:tabs>
        <w:spacing w:before="40" w:line="235" w:lineRule="auto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continued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sz w:val="19"/>
        </w:rPr>
        <w:t>provided</w:t>
      </w:r>
      <w:r>
        <w:rPr>
          <w:rFonts w:ascii="Microsoft Sans Serif"/>
          <w:color w:val="231F20"/>
          <w:sz w:val="19"/>
        </w:rPr>
        <w:t>,</w:t>
      </w:r>
    </w:p>
    <w:p w:rsidR="00145B00" w:rsidRDefault="00F34A26" w:rsidP="00F34A26">
      <w:pPr>
        <w:pStyle w:val="Paragraphedeliste"/>
        <w:numPr>
          <w:ilvl w:val="0"/>
          <w:numId w:val="39"/>
        </w:numPr>
        <w:tabs>
          <w:tab w:val="left" w:pos="1649"/>
        </w:tabs>
        <w:spacing w:before="63" w:line="228" w:lineRule="auto"/>
        <w:ind w:right="1808"/>
        <w:jc w:val="both"/>
        <w:rPr>
          <w:rFonts w:ascii="Microsoft Sans Serif"/>
          <w:sz w:val="19"/>
        </w:rPr>
      </w:pPr>
      <w:r>
        <w:rPr>
          <w:color w:val="231F20"/>
          <w:w w:val="81"/>
          <w:sz w:val="19"/>
        </w:rPr>
        <w:br w:type="column"/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positions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extraction grills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permit a general air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</w:t>
      </w:r>
      <w:r>
        <w:rPr>
          <w:rFonts w:ascii="Microsoft Sans Serif"/>
          <w:color w:val="231F20"/>
          <w:w w:val="90"/>
          <w:sz w:val="19"/>
        </w:rPr>
        <w:t>;</w:t>
      </w:r>
    </w:p>
    <w:p w:rsidR="00145B00" w:rsidRDefault="00F34A26" w:rsidP="00F34A26">
      <w:pPr>
        <w:pStyle w:val="Paragraphedeliste"/>
        <w:numPr>
          <w:ilvl w:val="0"/>
          <w:numId w:val="39"/>
        </w:numPr>
        <w:tabs>
          <w:tab w:val="left" w:pos="1649"/>
        </w:tabs>
        <w:spacing w:before="38" w:line="230" w:lineRule="auto"/>
        <w:ind w:right="1808"/>
        <w:jc w:val="both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ans is suc</w:t>
      </w:r>
      <w:r>
        <w:rPr>
          <w:rFonts w:ascii="Microsoft Sans Serif"/>
          <w:color w:val="231F20"/>
          <w:sz w:val="19"/>
        </w:rPr>
        <w:t xml:space="preserve">h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at</w:t>
      </w:r>
      <w:r>
        <w:rPr>
          <w:rFonts w:ascii="Microsoft Sans Serif"/>
          <w:color w:val="231F20"/>
          <w:sz w:val="19"/>
        </w:rPr>
        <w:t xml:space="preserve">, </w:t>
      </w:r>
      <w:r>
        <w:rPr>
          <w:color w:val="231F20"/>
          <w:sz w:val="19"/>
        </w:rPr>
        <w:t xml:space="preserve">it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ill not 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5"/>
          <w:sz w:val="19"/>
        </w:rPr>
        <w:t>rendered inoperable b</w:t>
      </w:r>
      <w:r>
        <w:rPr>
          <w:rFonts w:ascii="Microsoft Sans Serif"/>
          <w:color w:val="231F20"/>
          <w:w w:val="85"/>
          <w:sz w:val="19"/>
        </w:rPr>
        <w:t>y h</w:t>
      </w:r>
      <w:r>
        <w:rPr>
          <w:color w:val="231F20"/>
          <w:w w:val="85"/>
          <w:sz w:val="19"/>
        </w:rPr>
        <w:t>ot gases and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smo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;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0"/>
          <w:numId w:val="39"/>
        </w:numPr>
        <w:tabs>
          <w:tab w:val="left" w:pos="1649"/>
        </w:tabs>
        <w:spacing w:before="37" w:line="228" w:lineRule="auto"/>
        <w:ind w:right="1808"/>
        <w:jc w:val="both"/>
        <w:rPr>
          <w:sz w:val="19"/>
        </w:rPr>
      </w:pP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 is no danger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spread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smo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to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pat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extraction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can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ensured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extraction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running.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43" w:line="228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pressuri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ed stair enclosure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activation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initiated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signalling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panel.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37" w:line="230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P</w:t>
      </w:r>
      <w:r>
        <w:rPr>
          <w:color w:val="231F20"/>
          <w:w w:val="85"/>
          <w:sz w:val="19"/>
        </w:rPr>
        <w:t>ressuri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ation 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integrated and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supervised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manual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actuation.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1"/>
        </w:tabs>
        <w:spacing w:before="37" w:line="228" w:lineRule="auto"/>
        <w:ind w:left="970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erever pressuri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ed staircase is to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connected to unpressuri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ed area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 areas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segregated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 xml:space="preserve">min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resistant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all.</w:t>
      </w:r>
    </w:p>
    <w:p w:rsidR="00145B00" w:rsidRDefault="00F34A26" w:rsidP="00F34A26">
      <w:pPr>
        <w:pStyle w:val="Paragraphedeliste"/>
        <w:numPr>
          <w:ilvl w:val="4"/>
          <w:numId w:val="30"/>
        </w:numPr>
        <w:tabs>
          <w:tab w:val="left" w:pos="972"/>
        </w:tabs>
        <w:spacing w:before="35" w:line="232" w:lineRule="auto"/>
        <w:ind w:left="971" w:right="1807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res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air inta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pressuri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ation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(at least </w:t>
      </w:r>
      <w:r>
        <w:rPr>
          <w:rFonts w:ascii="Times New Roman"/>
          <w:color w:val="231F20"/>
          <w:w w:val="90"/>
          <w:sz w:val="19"/>
        </w:rPr>
        <w:t xml:space="preserve">4 </w:t>
      </w:r>
      <w:r>
        <w:rPr>
          <w:color w:val="231F20"/>
          <w:w w:val="90"/>
          <w:sz w:val="19"/>
        </w:rPr>
        <w:t xml:space="preserve">m)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outlets</w:t>
      </w:r>
      <w:r>
        <w:rPr>
          <w:rFonts w:ascii="Times New Roman"/>
          <w:color w:val="231F20"/>
          <w:sz w:val="19"/>
        </w:rPr>
        <w:t>/</w:t>
      </w:r>
      <w:r>
        <w:rPr>
          <w:color w:val="231F20"/>
          <w:sz w:val="19"/>
        </w:rPr>
        <w:t>grille.</w:t>
      </w:r>
    </w:p>
    <w:p w:rsidR="00145B00" w:rsidRDefault="00145B00">
      <w:pPr>
        <w:spacing w:line="232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16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37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1"/>
        </w:tabs>
        <w:spacing w:before="69"/>
        <w:ind w:left="2190" w:hanging="28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Compartmentation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108"/>
        <w:ind w:left="2341" w:hanging="434"/>
        <w:jc w:val="both"/>
        <w:rPr>
          <w:sz w:val="19"/>
        </w:rPr>
      </w:pPr>
      <w:r>
        <w:rPr>
          <w:color w:val="231F20"/>
          <w:sz w:val="19"/>
        </w:rPr>
        <w:t>General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t is important to limit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spread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a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building.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usual met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od is to use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barriers. </w:t>
      </w:r>
      <w:r>
        <w:rPr>
          <w:rFonts w:ascii="Times New Roman"/>
          <w:color w:val="231F20"/>
          <w:w w:val="85"/>
          <w:sz w:val="19"/>
        </w:rPr>
        <w:t>I</w:t>
      </w:r>
      <w:r>
        <w:rPr>
          <w:color w:val="231F20"/>
          <w:w w:val="85"/>
          <w:sz w:val="19"/>
        </w:rPr>
        <w:t>n some instances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 barriers need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to be penetrated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duct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plumbing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electrical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in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cases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use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passive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 protection measures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done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so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integrit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ese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barriers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compromised.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loor(s)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be compartmented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area as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given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15"/>
        </w:tabs>
        <w:spacing w:before="109" w:line="235" w:lineRule="auto"/>
        <w:ind w:firstLine="0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compartmented</w:t>
      </w:r>
      <w:r>
        <w:rPr>
          <w:rFonts w:ascii="Times New Roman"/>
          <w:color w:val="231F20"/>
          <w:w w:val="90"/>
          <w:sz w:val="19"/>
        </w:rPr>
        <w:t>/z</w:t>
      </w:r>
      <w:r>
        <w:rPr>
          <w:color w:val="231F20"/>
          <w:w w:val="90"/>
          <w:sz w:val="19"/>
        </w:rPr>
        <w:t>oned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compartment being not more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an </w:t>
      </w:r>
      <w:r>
        <w:rPr>
          <w:rFonts w:ascii="Microsoft Sans Serif"/>
          <w:color w:val="231F20"/>
          <w:w w:val="85"/>
          <w:sz w:val="19"/>
        </w:rPr>
        <w:t>7</w:t>
      </w:r>
      <w:r>
        <w:rPr>
          <w:rFonts w:ascii="Times New Roman"/>
          <w:color w:val="231F20"/>
          <w:w w:val="85"/>
          <w:sz w:val="19"/>
        </w:rPr>
        <w:t xml:space="preserve">50 </w:t>
      </w:r>
      <w:r>
        <w:rPr>
          <w:color w:val="231F20"/>
          <w:w w:val="85"/>
          <w:sz w:val="19"/>
        </w:rPr>
        <w:t>m</w:t>
      </w:r>
      <w:r>
        <w:rPr>
          <w:color w:val="231F20"/>
          <w:w w:val="85"/>
          <w:sz w:val="19"/>
          <w:vertAlign w:val="superscript"/>
        </w:rPr>
        <w:t>2</w:t>
      </w:r>
      <w:r>
        <w:rPr>
          <w:color w:val="231F20"/>
          <w:w w:val="85"/>
          <w:sz w:val="19"/>
        </w:rPr>
        <w:t xml:space="preserve">. </w:t>
      </w:r>
      <w:r>
        <w:rPr>
          <w:rFonts w:asci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maximum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lered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</w:t>
      </w:r>
      <w:r>
        <w:rPr>
          <w:rFonts w:ascii="Times New Roman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building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>
      <w:pPr>
        <w:pStyle w:val="Corpsdetexte"/>
        <w:spacing w:before="57" w:line="235" w:lineRule="auto"/>
        <w:ind w:left="293" w:right="1808" w:hanging="1"/>
      </w:pPr>
      <w:r>
        <w:br w:type="column"/>
      </w:r>
      <w:r>
        <w:rPr>
          <w:color w:val="231F20"/>
          <w:w w:val="90"/>
        </w:rPr>
        <w:t>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out in various occupancies.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 are most o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noted in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ospitalit</w:t>
      </w:r>
      <w:r>
        <w:rPr>
          <w:rFonts w:ascii="Microsoft Sans Serif"/>
          <w:color w:val="231F20"/>
          <w:w w:val="95"/>
        </w:rPr>
        <w:t>y, h</w:t>
      </w:r>
      <w:r>
        <w:rPr>
          <w:color w:val="231F20"/>
          <w:w w:val="95"/>
        </w:rPr>
        <w:t>ealt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care occupancies 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sleeping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accommodations.</w:t>
      </w:r>
    </w:p>
    <w:p w:rsidR="00145B00" w:rsidRDefault="00F34A26">
      <w:pPr>
        <w:pStyle w:val="Corpsdetexte"/>
        <w:spacing w:before="106" w:line="235" w:lineRule="auto"/>
        <w:ind w:left="293" w:right="1808"/>
      </w:pP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xit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corridors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guest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rooms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indoor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patient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11"/>
          <w:w w:val="90"/>
        </w:rPr>
        <w:t>department</w:t>
      </w:r>
      <w:r>
        <w:rPr>
          <w:rFonts w:ascii="Microsoft Sans Serif"/>
          <w:color w:val="231F20"/>
          <w:spacing w:val="11"/>
          <w:w w:val="90"/>
        </w:rPr>
        <w:t>/</w:t>
      </w:r>
      <w:r>
        <w:rPr>
          <w:color w:val="231F20"/>
          <w:spacing w:val="11"/>
          <w:w w:val="90"/>
        </w:rPr>
        <w:t xml:space="preserve">areas </w:t>
      </w:r>
      <w:r>
        <w:rPr>
          <w:rFonts w:ascii="Microsoft Sans Serif"/>
          <w:color w:val="231F20"/>
          <w:spacing w:val="10"/>
          <w:w w:val="90"/>
        </w:rPr>
        <w:t>h</w:t>
      </w:r>
      <w:r>
        <w:rPr>
          <w:color w:val="231F20"/>
          <w:spacing w:val="10"/>
          <w:w w:val="90"/>
        </w:rPr>
        <w:t>aving patients lac</w:t>
      </w:r>
      <w:r>
        <w:rPr>
          <w:rFonts w:ascii="Times New Roman"/>
          <w:color w:val="231F20"/>
          <w:spacing w:val="10"/>
          <w:w w:val="90"/>
        </w:rPr>
        <w:t>k</w:t>
      </w:r>
      <w:r>
        <w:rPr>
          <w:color w:val="231F20"/>
          <w:spacing w:val="10"/>
          <w:w w:val="90"/>
        </w:rPr>
        <w:t xml:space="preserve">ing </w:t>
      </w:r>
      <w:r>
        <w:rPr>
          <w:color w:val="231F20"/>
          <w:w w:val="90"/>
        </w:rPr>
        <w:t>sel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preservation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sleeping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accommodations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apartments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custodial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penal and mental institutions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etc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min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resistant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min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sel</w:t>
      </w:r>
      <w:r>
        <w:rPr>
          <w:rFonts w:ascii="Microsoft Sans Serif"/>
          <w:color w:val="231F20"/>
          <w:w w:val="95"/>
        </w:rPr>
        <w:t>f-</w:t>
      </w:r>
      <w:r>
        <w:rPr>
          <w:color w:val="231F20"/>
          <w:w w:val="95"/>
        </w:rPr>
        <w:t>closing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doors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along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all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stop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sealing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penetrations.</w:t>
      </w:r>
    </w:p>
    <w:p w:rsidR="00145B00" w:rsidRDefault="00F34A26">
      <w:pPr>
        <w:pStyle w:val="Corpsdetexte"/>
        <w:spacing w:before="101" w:line="235" w:lineRule="auto"/>
        <w:ind w:left="293" w:right="1808"/>
      </w:pPr>
      <w:r>
        <w:rPr>
          <w:rFonts w:ascii="Times New Roman"/>
          <w:color w:val="231F20"/>
          <w:w w:val="85"/>
        </w:rPr>
        <w:t>S</w:t>
      </w:r>
      <w:r>
        <w:rPr>
          <w:color w:val="231F20"/>
          <w:w w:val="85"/>
        </w:rPr>
        <w:t>mo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 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 xml:space="preserve">stem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aving ma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-</w:t>
      </w:r>
      <w:r>
        <w:rPr>
          <w:color w:val="231F20"/>
          <w:w w:val="85"/>
        </w:rPr>
        <w:t>up air and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air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 or alternativel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stem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suppl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air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stem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ese exit access corridors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</w:t>
      </w:r>
      <w:r>
        <w:rPr>
          <w:rFonts w:ascii="Microsoft Sans Serif"/>
          <w:color w:val="231F20"/>
        </w:rPr>
        <w:t>q</w:t>
      </w:r>
      <w:r>
        <w:rPr>
          <w:color w:val="231F20"/>
        </w:rPr>
        <w:t>uired.</w:t>
      </w:r>
    </w:p>
    <w:p w:rsidR="00145B00" w:rsidRDefault="00F34A26">
      <w:pPr>
        <w:pStyle w:val="Corpsdetexte"/>
        <w:spacing w:before="103" w:line="235" w:lineRule="auto"/>
        <w:ind w:left="293" w:right="1656" w:hanging="1"/>
        <w:jc w:val="left"/>
      </w:pPr>
      <w:r>
        <w:rPr>
          <w:rFonts w:ascii="Times New Roman"/>
          <w:color w:val="231F20"/>
          <w:w w:val="85"/>
        </w:rPr>
        <w:t>S</w:t>
      </w:r>
      <w:r>
        <w:rPr>
          <w:color w:val="231F20"/>
          <w:w w:val="85"/>
        </w:rPr>
        <w:t>mo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stem</w:t>
      </w:r>
      <w:r>
        <w:rPr>
          <w:color w:val="231F20"/>
          <w:spacing w:val="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aving</w:t>
      </w:r>
      <w:r>
        <w:rPr>
          <w:color w:val="231F20"/>
          <w:spacing w:val="11"/>
          <w:w w:val="85"/>
        </w:rPr>
        <w:t xml:space="preserve"> </w:t>
      </w:r>
      <w:r>
        <w:rPr>
          <w:color w:val="231F20"/>
          <w:w w:val="85"/>
        </w:rPr>
        <w:t>ma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-</w:t>
      </w:r>
      <w:r>
        <w:rPr>
          <w:color w:val="231F20"/>
          <w:w w:val="85"/>
        </w:rPr>
        <w:t>up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air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</w:t>
      </w:r>
      <w:r>
        <w:rPr>
          <w:color w:val="231F20"/>
          <w:spacing w:val="-47"/>
          <w:w w:val="85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eatres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auditoria.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F34A26">
      <w:pPr>
        <w:pStyle w:val="Corpsdetexte"/>
        <w:tabs>
          <w:tab w:val="left" w:pos="4193"/>
          <w:tab w:val="left" w:pos="4495"/>
        </w:tabs>
        <w:spacing w:line="187" w:lineRule="exact"/>
        <w:ind w:left="115"/>
        <w:jc w:val="center"/>
      </w:pPr>
      <w:r>
        <w:rPr>
          <w:rFonts w:ascii="Times New Roman"/>
          <w:color w:val="231F20"/>
          <w:w w:val="99"/>
          <w:u w:val="single" w:color="231F20"/>
        </w:rPr>
        <w:t xml:space="preserve"> </w:t>
      </w:r>
      <w:r>
        <w:rPr>
          <w:rFonts w:ascii="Times New Roman"/>
          <w:color w:val="231F20"/>
          <w:u w:val="single" w:color="231F20"/>
        </w:rPr>
        <w:tab/>
      </w:r>
      <w:r>
        <w:rPr>
          <w:rFonts w:ascii="Times New Roman"/>
          <w:color w:val="231F20"/>
        </w:rPr>
        <w:tab/>
      </w:r>
      <w:r>
        <w:rPr>
          <w:rFonts w:ascii="Times New Roman"/>
          <w:color w:val="231F20"/>
          <w:spacing w:val="-4"/>
          <w:w w:val="90"/>
        </w:rPr>
        <w:t>S</w:t>
      </w:r>
      <w:r>
        <w:rPr>
          <w:color w:val="231F20"/>
          <w:spacing w:val="-4"/>
          <w:w w:val="90"/>
        </w:rPr>
        <w:t>uc</w:t>
      </w:r>
      <w:r>
        <w:rPr>
          <w:rFonts w:ascii="Microsoft Sans Serif"/>
          <w:color w:val="231F20"/>
          <w:spacing w:val="-4"/>
          <w:w w:val="90"/>
        </w:rPr>
        <w:t>h</w:t>
      </w:r>
      <w:r>
        <w:rPr>
          <w:rFonts w:ascii="Microsoft Sans Serif"/>
          <w:color w:val="231F20"/>
          <w:spacing w:val="-20"/>
          <w:w w:val="90"/>
        </w:rPr>
        <w:t xml:space="preserve"> </w:t>
      </w:r>
      <w:r>
        <w:rPr>
          <w:color w:val="231F20"/>
          <w:spacing w:val="-4"/>
          <w:w w:val="90"/>
        </w:rPr>
        <w:t>smo</w:t>
      </w:r>
      <w:r>
        <w:rPr>
          <w:rFonts w:ascii="Times New Roman"/>
          <w:color w:val="231F20"/>
          <w:spacing w:val="-4"/>
          <w:w w:val="90"/>
        </w:rPr>
        <w:t>k</w:t>
      </w:r>
      <w:r>
        <w:rPr>
          <w:color w:val="231F20"/>
          <w:spacing w:val="-4"/>
          <w:w w:val="90"/>
        </w:rPr>
        <w:t>e</w:t>
      </w:r>
      <w:r>
        <w:rPr>
          <w:color w:val="231F20"/>
          <w:spacing w:val="-28"/>
          <w:w w:val="90"/>
        </w:rPr>
        <w:t xml:space="preserve"> </w:t>
      </w:r>
      <w:r>
        <w:rPr>
          <w:color w:val="231F20"/>
          <w:spacing w:val="-4"/>
          <w:w w:val="90"/>
        </w:rPr>
        <w:t>ex</w:t>
      </w:r>
      <w:r>
        <w:rPr>
          <w:rFonts w:ascii="Microsoft Sans Serif"/>
          <w:color w:val="231F20"/>
          <w:spacing w:val="-4"/>
          <w:w w:val="90"/>
        </w:rPr>
        <w:t>h</w:t>
      </w:r>
      <w:r>
        <w:rPr>
          <w:color w:val="231F20"/>
          <w:spacing w:val="-4"/>
          <w:w w:val="90"/>
        </w:rPr>
        <w:t>aust</w:t>
      </w:r>
      <w:r>
        <w:rPr>
          <w:color w:val="231F20"/>
          <w:spacing w:val="-28"/>
          <w:w w:val="90"/>
        </w:rPr>
        <w:t xml:space="preserve"> </w:t>
      </w:r>
      <w:r>
        <w:rPr>
          <w:color w:val="231F20"/>
          <w:spacing w:val="-4"/>
          <w:w w:val="90"/>
        </w:rPr>
        <w:t>s</w:t>
      </w:r>
      <w:r>
        <w:rPr>
          <w:rFonts w:ascii="Microsoft Sans Serif"/>
          <w:color w:val="231F20"/>
          <w:spacing w:val="-4"/>
          <w:w w:val="90"/>
        </w:rPr>
        <w:t>y</w:t>
      </w:r>
      <w:r>
        <w:rPr>
          <w:color w:val="231F20"/>
          <w:spacing w:val="-4"/>
          <w:w w:val="90"/>
        </w:rPr>
        <w:t>stem</w:t>
      </w:r>
      <w:r>
        <w:rPr>
          <w:color w:val="231F20"/>
          <w:spacing w:val="-28"/>
          <w:w w:val="90"/>
        </w:rPr>
        <w:t xml:space="preserve"> </w:t>
      </w:r>
      <w:r>
        <w:rPr>
          <w:color w:val="231F20"/>
          <w:spacing w:val="-4"/>
          <w:w w:val="90"/>
        </w:rPr>
        <w:t>s</w:t>
      </w:r>
      <w:r>
        <w:rPr>
          <w:rFonts w:ascii="Microsoft Sans Serif"/>
          <w:color w:val="231F20"/>
          <w:spacing w:val="-4"/>
          <w:w w:val="90"/>
        </w:rPr>
        <w:t>h</w:t>
      </w:r>
      <w:r>
        <w:rPr>
          <w:color w:val="231F20"/>
          <w:spacing w:val="-4"/>
          <w:w w:val="90"/>
        </w:rPr>
        <w:t>all</w:t>
      </w:r>
      <w:r>
        <w:rPr>
          <w:color w:val="231F20"/>
          <w:spacing w:val="-27"/>
          <w:w w:val="90"/>
        </w:rPr>
        <w:t xml:space="preserve"> </w:t>
      </w:r>
      <w:r>
        <w:rPr>
          <w:color w:val="231F20"/>
          <w:spacing w:val="-4"/>
          <w:w w:val="90"/>
        </w:rPr>
        <w:t>also</w:t>
      </w:r>
      <w:r>
        <w:rPr>
          <w:color w:val="231F20"/>
          <w:spacing w:val="-28"/>
          <w:w w:val="90"/>
        </w:rPr>
        <w:t xml:space="preserve"> </w:t>
      </w:r>
      <w:r>
        <w:rPr>
          <w:color w:val="231F20"/>
          <w:spacing w:val="-4"/>
          <w:w w:val="90"/>
        </w:rPr>
        <w:t>be</w:t>
      </w:r>
      <w:r>
        <w:rPr>
          <w:color w:val="231F20"/>
          <w:spacing w:val="-28"/>
          <w:w w:val="90"/>
        </w:rPr>
        <w:t xml:space="preserve"> </w:t>
      </w:r>
      <w:r>
        <w:rPr>
          <w:color w:val="231F20"/>
          <w:spacing w:val="-4"/>
          <w:w w:val="90"/>
        </w:rPr>
        <w:t>re</w:t>
      </w:r>
      <w:r>
        <w:rPr>
          <w:rFonts w:ascii="Microsoft Sans Serif"/>
          <w:color w:val="231F20"/>
          <w:spacing w:val="-4"/>
          <w:w w:val="90"/>
        </w:rPr>
        <w:t>q</w:t>
      </w:r>
      <w:r>
        <w:rPr>
          <w:color w:val="231F20"/>
          <w:spacing w:val="-4"/>
          <w:w w:val="90"/>
        </w:rPr>
        <w:t>uired</w:t>
      </w:r>
      <w:r>
        <w:rPr>
          <w:color w:val="231F20"/>
          <w:spacing w:val="-28"/>
          <w:w w:val="90"/>
        </w:rPr>
        <w:t xml:space="preserve"> </w:t>
      </w:r>
      <w:r>
        <w:rPr>
          <w:rFonts w:ascii="Microsoft Sans Serif"/>
          <w:color w:val="231F20"/>
          <w:spacing w:val="-3"/>
          <w:w w:val="90"/>
        </w:rPr>
        <w:t>f</w:t>
      </w:r>
      <w:r>
        <w:rPr>
          <w:color w:val="231F20"/>
          <w:spacing w:val="-3"/>
          <w:w w:val="90"/>
        </w:rPr>
        <w:t>or</w:t>
      </w:r>
      <w:r>
        <w:rPr>
          <w:color w:val="231F20"/>
          <w:spacing w:val="-27"/>
          <w:w w:val="90"/>
        </w:rPr>
        <w:t xml:space="preserve"> </w:t>
      </w:r>
      <w:r>
        <w:rPr>
          <w:color w:val="231F20"/>
          <w:spacing w:val="-3"/>
          <w:w w:val="90"/>
        </w:rPr>
        <w:t>large</w:t>
      </w:r>
    </w:p>
    <w:p w:rsidR="00145B00" w:rsidRDefault="00145B00">
      <w:pPr>
        <w:spacing w:line="187" w:lineRule="exact"/>
        <w:jc w:val="center"/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spacing w:before="18"/>
        <w:ind w:left="2039" w:right="-4" w:firstLine="58"/>
        <w:rPr>
          <w:sz w:val="18"/>
        </w:rPr>
      </w:pPr>
      <w:r>
        <w:rPr>
          <w:color w:val="231F20"/>
          <w:sz w:val="18"/>
        </w:rPr>
        <w:t>Sl</w:t>
      </w:r>
      <w:r>
        <w:rPr>
          <w:color w:val="231F20"/>
          <w:spacing w:val="1"/>
          <w:sz w:val="18"/>
        </w:rPr>
        <w:t xml:space="preserve"> </w:t>
      </w:r>
      <w:r>
        <w:rPr>
          <w:color w:val="231F20"/>
          <w:w w:val="90"/>
          <w:sz w:val="18"/>
        </w:rPr>
        <w:t>No.</w:t>
      </w:r>
    </w:p>
    <w:p w:rsidR="00145B00" w:rsidRDefault="00F34A26">
      <w:pPr>
        <w:tabs>
          <w:tab w:val="left" w:pos="2389"/>
        </w:tabs>
        <w:spacing w:before="18"/>
        <w:ind w:left="2538" w:hanging="1531"/>
        <w:rPr>
          <w:sz w:val="18"/>
        </w:rPr>
      </w:pPr>
      <w:r>
        <w:br w:type="column"/>
      </w:r>
      <w:r>
        <w:rPr>
          <w:color w:val="231F20"/>
          <w:sz w:val="18"/>
        </w:rPr>
        <w:t>Use</w:t>
      </w:r>
      <w:r>
        <w:rPr>
          <w:color w:val="231F20"/>
          <w:sz w:val="18"/>
        </w:rPr>
        <w:tab/>
      </w:r>
      <w:r>
        <w:rPr>
          <w:color w:val="231F20"/>
          <w:w w:val="90"/>
          <w:sz w:val="18"/>
        </w:rPr>
        <w:t>Compartment-</w:t>
      </w:r>
      <w:r>
        <w:rPr>
          <w:color w:val="231F20"/>
          <w:spacing w:val="1"/>
          <w:w w:val="90"/>
          <w:sz w:val="18"/>
        </w:rPr>
        <w:t xml:space="preserve"> </w:t>
      </w:r>
      <w:r>
        <w:rPr>
          <w:color w:val="231F20"/>
          <w:w w:val="95"/>
          <w:sz w:val="18"/>
        </w:rPr>
        <w:t>ation</w:t>
      </w:r>
      <w:r>
        <w:rPr>
          <w:color w:val="231F20"/>
          <w:spacing w:val="1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Area</w:t>
      </w:r>
    </w:p>
    <w:p w:rsidR="00145B00" w:rsidRDefault="00F34A26">
      <w:pPr>
        <w:spacing w:before="20" w:line="127" w:lineRule="auto"/>
        <w:ind w:right="438"/>
        <w:jc w:val="right"/>
        <w:rPr>
          <w:rFonts w:ascii="Microsoft Sans Serif"/>
          <w:sz w:val="12"/>
        </w:rPr>
      </w:pPr>
      <w:r>
        <w:rPr>
          <w:rFonts w:ascii="Times New Roman"/>
          <w:color w:val="231F20"/>
          <w:position w:val="-7"/>
          <w:sz w:val="18"/>
        </w:rPr>
        <w:t>m</w:t>
      </w:r>
      <w:r>
        <w:rPr>
          <w:rFonts w:ascii="Microsoft Sans Serif"/>
          <w:color w:val="231F20"/>
          <w:sz w:val="12"/>
        </w:rPr>
        <w:t>2</w:t>
      </w:r>
    </w:p>
    <w:p w:rsidR="00145B00" w:rsidRDefault="00F34A26">
      <w:pPr>
        <w:pStyle w:val="Corpsdetexte"/>
        <w:spacing w:line="235" w:lineRule="auto"/>
        <w:ind w:left="446" w:right="1808" w:hanging="1"/>
      </w:pPr>
      <w:r>
        <w:br w:type="column"/>
      </w:r>
      <w:r>
        <w:rPr>
          <w:color w:val="231F20"/>
          <w:spacing w:val="-3"/>
          <w:w w:val="90"/>
        </w:rPr>
        <w:t>lobbies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wh</w:t>
      </w:r>
      <w:r>
        <w:rPr>
          <w:color w:val="231F20"/>
          <w:spacing w:val="-2"/>
          <w:w w:val="90"/>
        </w:rPr>
        <w:t>ic</w:t>
      </w:r>
      <w:r>
        <w:rPr>
          <w:rFonts w:ascii="Microsoft Sans Serif"/>
          <w:color w:val="231F20"/>
          <w:spacing w:val="-2"/>
          <w:w w:val="90"/>
        </w:rPr>
        <w:t>h h</w:t>
      </w:r>
      <w:r>
        <w:rPr>
          <w:color w:val="231F20"/>
          <w:spacing w:val="-2"/>
          <w:w w:val="90"/>
        </w:rPr>
        <w:t>ave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spacing w:val="-2"/>
          <w:w w:val="90"/>
        </w:rPr>
        <w:t>exit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2"/>
          <w:w w:val="90"/>
        </w:rPr>
        <w:t>t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roug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spacing w:val="-2"/>
          <w:w w:val="90"/>
        </w:rPr>
        <w:t>staircase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spacing w:val="-2"/>
          <w:w w:val="90"/>
        </w:rPr>
        <w:t>leading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2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arge.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is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ould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enable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eased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people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3"/>
          <w:w w:val="90"/>
        </w:rPr>
        <w:t>t</w:t>
      </w:r>
      <w:r>
        <w:rPr>
          <w:rFonts w:ascii="Microsoft Sans Serif"/>
          <w:color w:val="231F20"/>
          <w:spacing w:val="-3"/>
          <w:w w:val="90"/>
        </w:rPr>
        <w:t>h</w:t>
      </w:r>
      <w:r>
        <w:rPr>
          <w:color w:val="231F20"/>
          <w:spacing w:val="-3"/>
          <w:w w:val="90"/>
        </w:rPr>
        <w:t>roug</w:t>
      </w:r>
      <w:r>
        <w:rPr>
          <w:rFonts w:ascii="Microsoft Sans Serif"/>
          <w:color w:val="231F20"/>
          <w:spacing w:val="-3"/>
          <w:w w:val="90"/>
        </w:rPr>
        <w:t>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spacing w:val="-3"/>
          <w:w w:val="90"/>
        </w:rPr>
        <w:t>smo</w:t>
      </w:r>
      <w:r>
        <w:rPr>
          <w:rFonts w:ascii="Times New Roman"/>
          <w:color w:val="231F20"/>
          <w:spacing w:val="-3"/>
          <w:w w:val="90"/>
        </w:rPr>
        <w:t>k</w:t>
      </w:r>
      <w:r>
        <w:rPr>
          <w:color w:val="231F20"/>
          <w:spacing w:val="-3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spacing w:val="-3"/>
          <w:w w:val="90"/>
        </w:rPr>
        <w:t>controlled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spacing w:val="-3"/>
          <w:w w:val="90"/>
        </w:rPr>
        <w:t>area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spacing w:val="-3"/>
          <w:w w:val="90"/>
        </w:rPr>
        <w:t>to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spacing w:val="-3"/>
          <w:w w:val="90"/>
        </w:rPr>
        <w:t>exit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spacing w:val="-3"/>
          <w:w w:val="90"/>
        </w:rPr>
        <w:t>disc</w:t>
      </w:r>
      <w:r>
        <w:rPr>
          <w:rFonts w:ascii="Microsoft Sans Serif"/>
          <w:color w:val="231F20"/>
          <w:spacing w:val="-3"/>
          <w:w w:val="90"/>
        </w:rPr>
        <w:t>h</w:t>
      </w:r>
      <w:r>
        <w:rPr>
          <w:color w:val="231F20"/>
          <w:spacing w:val="-3"/>
          <w:w w:val="90"/>
        </w:rPr>
        <w:t>arge.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3" w:space="720" w:equalWidth="0">
            <w:col w:w="2301" w:space="40"/>
            <w:col w:w="3479" w:space="39"/>
            <w:col w:w="6321"/>
          </w:cols>
        </w:sectPr>
      </w:pPr>
    </w:p>
    <w:p w:rsidR="00145B00" w:rsidRDefault="00F34A26">
      <w:pPr>
        <w:tabs>
          <w:tab w:val="left" w:pos="3384"/>
          <w:tab w:val="left" w:pos="5163"/>
        </w:tabs>
        <w:spacing w:before="59"/>
        <w:ind w:left="2061"/>
        <w:rPr>
          <w:rFonts w:ascii="Microsoft Sans Serif"/>
          <w:sz w:val="18"/>
        </w:rPr>
      </w:pPr>
      <w:r>
        <w:pict>
          <v:group id="_x0000_s1175" style="position:absolute;left:0;text-align:left;margin-left:96.3pt;margin-top:16.3pt;width:201.85pt;height:.6pt;z-index:251632128;mso-position-horizontal-relative:page" coordorigin="1926,327" coordsize="4037,12">
            <v:rect id="_x0000_s1176" style="position:absolute;left:1926;top:329;width:488;height:10" fillcolor="#231f20" stroked="f"/>
            <v:line id="_x0000_s1177" style="position:absolute" from="1926,329" to="2414,329" strokecolor="#231f20" strokeweight=".07964mm"/>
            <v:rect id="_x0000_s1178" style="position:absolute;left:2413;top:329;width:10;height:10" fillcolor="#231f20" stroked="f"/>
            <v:shape id="_x0000_s1179" style="position:absolute;left:2413;top:329;width:10;height:10" coordorigin="2414,329" coordsize="10,10" o:spt="100" adj="0,,0" path="m2414,329r9,m2414,329r,9e" filled="f" strokecolor="#231f20" strokeweight=".07964mm">
              <v:stroke joinstyle="round"/>
              <v:formulas/>
              <v:path arrowok="t" o:connecttype="segments"/>
            </v:shape>
            <v:rect id="_x0000_s1180" style="position:absolute;left:2422;top:329;width:2140;height:10" fillcolor="#231f20" stroked="f"/>
            <v:line id="_x0000_s1181" style="position:absolute" from="2423,329" to="4563,329" strokecolor="#231f20" strokeweight=".07964mm"/>
            <v:rect id="_x0000_s1182" style="position:absolute;left:4562;top:329;width:10;height:10" fillcolor="#231f20" stroked="f"/>
            <v:shape id="_x0000_s1183" style="position:absolute;left:4562;top:329;width:10;height:10" coordorigin="4563,329" coordsize="10,10" o:spt="100" adj="0,,0" path="m4563,329r9,m4563,329r,9e" filled="f" strokecolor="#231f20" strokeweight=".07964mm">
              <v:stroke joinstyle="round"/>
              <v:formulas/>
              <v:path arrowok="t" o:connecttype="segments"/>
            </v:shape>
            <v:rect id="_x0000_s1184" style="position:absolute;left:4571;top:329;width:1391;height:10" fillcolor="#231f20" stroked="f"/>
            <v:line id="_x0000_s1185" style="position:absolute" from="4572,329" to="5962,329" strokecolor="#231f20" strokeweight=".07964mm"/>
            <w10:wrap anchorx="page"/>
          </v:group>
        </w:pict>
      </w:r>
      <w:r>
        <w:rPr>
          <w:rFonts w:ascii="Microsoft Sans Serif"/>
          <w:color w:val="231F20"/>
          <w:sz w:val="18"/>
        </w:rPr>
        <w:t>(1)</w:t>
      </w:r>
      <w:r>
        <w:rPr>
          <w:rFonts w:ascii="Microsoft Sans Serif"/>
          <w:color w:val="231F20"/>
          <w:sz w:val="18"/>
        </w:rPr>
        <w:tab/>
        <w:t>(2)</w:t>
      </w:r>
      <w:r>
        <w:rPr>
          <w:rFonts w:ascii="Microsoft Sans Serif"/>
          <w:color w:val="231F20"/>
          <w:sz w:val="18"/>
        </w:rPr>
        <w:tab/>
        <w:t>(3)</w:t>
      </w: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  <w:tab w:val="right" w:pos="5483"/>
        </w:tabs>
        <w:spacing w:before="135" w:line="199" w:lineRule="exact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Basement</w:t>
      </w:r>
      <w:r>
        <w:rPr>
          <w:rFonts w:ascii="Microsoft Sans Serif"/>
          <w:color w:val="231F20"/>
          <w:spacing w:val="31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car</w:t>
      </w:r>
      <w:r>
        <w:rPr>
          <w:rFonts w:ascii="Microsoft Sans Serif"/>
          <w:color w:val="231F20"/>
          <w:spacing w:val="30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parking</w:t>
      </w:r>
      <w:r>
        <w:rPr>
          <w:rFonts w:ascii="Times New Roman"/>
          <w:color w:val="231F20"/>
          <w:w w:val="90"/>
          <w:sz w:val="18"/>
        </w:rPr>
        <w:tab/>
      </w:r>
      <w:r>
        <w:rPr>
          <w:rFonts w:ascii="Microsoft Sans Serif"/>
          <w:color w:val="231F20"/>
          <w:w w:val="90"/>
          <w:sz w:val="18"/>
        </w:rPr>
        <w:t>3</w:t>
      </w:r>
      <w:r>
        <w:rPr>
          <w:rFonts w:ascii="Microsoft Sans Serif"/>
          <w:color w:val="231F20"/>
          <w:spacing w:val="14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000</w:t>
      </w:r>
    </w:p>
    <w:p w:rsidR="00145B00" w:rsidRDefault="00F34A26">
      <w:pPr>
        <w:pStyle w:val="Corpsdetexte"/>
        <w:spacing w:before="102" w:line="235" w:lineRule="auto"/>
        <w:ind w:left="782" w:right="1685"/>
        <w:jc w:val="left"/>
      </w:pPr>
      <w:r>
        <w:br w:type="column"/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exit 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exit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 exit 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arge)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naturall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ventilated.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anical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484" w:space="40"/>
            <w:col w:w="6656"/>
          </w:cols>
        </w:sectPr>
      </w:pP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</w:tabs>
        <w:spacing w:before="18" w:line="254" w:lineRule="auto"/>
        <w:ind w:right="2" w:hanging="371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w w:val="95"/>
          <w:sz w:val="18"/>
        </w:rPr>
        <w:t>Basements</w:t>
      </w:r>
      <w:r>
        <w:rPr>
          <w:rFonts w:ascii="Microsoft Sans Serif"/>
          <w:color w:val="231F20"/>
          <w:spacing w:val="10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(other</w:t>
      </w:r>
      <w:r>
        <w:rPr>
          <w:rFonts w:ascii="Microsoft Sans Serif"/>
          <w:color w:val="231F20"/>
          <w:spacing w:val="1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than</w:t>
      </w:r>
      <w:r>
        <w:rPr>
          <w:rFonts w:ascii="Microsoft Sans Serif"/>
          <w:color w:val="231F20"/>
          <w:spacing w:val="-43"/>
          <w:w w:val="95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car</w:t>
      </w:r>
      <w:r>
        <w:rPr>
          <w:rFonts w:ascii="Microsoft Sans Serif"/>
          <w:color w:val="231F20"/>
          <w:spacing w:val="-2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parking)</w:t>
      </w: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  <w:tab w:val="left" w:pos="3714"/>
        </w:tabs>
        <w:spacing w:before="1"/>
        <w:ind w:hanging="421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sz w:val="18"/>
        </w:rPr>
        <w:t>Institutional</w:t>
      </w:r>
      <w:r>
        <w:rPr>
          <w:rFonts w:ascii="Microsoft Sans Serif"/>
          <w:color w:val="231F20"/>
          <w:sz w:val="18"/>
        </w:rPr>
        <w:tab/>
      </w:r>
      <w:r>
        <w:rPr>
          <w:rFonts w:ascii="Microsoft Sans Serif"/>
          <w:color w:val="231F20"/>
          <w:w w:val="95"/>
          <w:sz w:val="18"/>
        </w:rPr>
        <w:t>buildings:</w:t>
      </w:r>
    </w:p>
    <w:p w:rsidR="00145B00" w:rsidRDefault="00F34A26">
      <w:pPr>
        <w:spacing w:before="13"/>
        <w:ind w:left="2522"/>
        <w:rPr>
          <w:rFonts w:ascii="Microsoft Sans Serif"/>
          <w:sz w:val="18"/>
        </w:rPr>
      </w:pPr>
      <w:r>
        <w:rPr>
          <w:rFonts w:ascii="Microsoft Sans Serif"/>
          <w:color w:val="231F20"/>
          <w:w w:val="95"/>
          <w:sz w:val="18"/>
        </w:rPr>
        <w:t>Subdivision</w:t>
      </w:r>
      <w:r>
        <w:rPr>
          <w:rFonts w:ascii="Microsoft Sans Serif"/>
          <w:color w:val="231F20"/>
          <w:spacing w:val="15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C-1</w:t>
      </w: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  <w:tab w:val="left" w:pos="3714"/>
        </w:tabs>
        <w:spacing w:before="13"/>
        <w:ind w:hanging="411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sz w:val="18"/>
        </w:rPr>
        <w:t>Institutional</w:t>
      </w:r>
      <w:r>
        <w:rPr>
          <w:rFonts w:ascii="Microsoft Sans Serif"/>
          <w:color w:val="231F20"/>
          <w:sz w:val="18"/>
        </w:rPr>
        <w:tab/>
      </w:r>
      <w:r>
        <w:rPr>
          <w:rFonts w:ascii="Microsoft Sans Serif"/>
          <w:color w:val="231F20"/>
          <w:w w:val="95"/>
          <w:sz w:val="18"/>
        </w:rPr>
        <w:t>buildings:</w:t>
      </w:r>
    </w:p>
    <w:p w:rsidR="00145B00" w:rsidRDefault="00F34A26">
      <w:pPr>
        <w:spacing w:before="9"/>
        <w:ind w:left="2522"/>
        <w:rPr>
          <w:rFonts w:ascii="Microsoft Sans Serif"/>
          <w:sz w:val="18"/>
        </w:rPr>
      </w:pPr>
      <w:r>
        <w:rPr>
          <w:rFonts w:ascii="Microsoft Sans Serif"/>
          <w:color w:val="231F20"/>
          <w:w w:val="95"/>
          <w:sz w:val="18"/>
        </w:rPr>
        <w:t>Subdivision</w:t>
      </w:r>
      <w:r>
        <w:rPr>
          <w:rFonts w:ascii="Microsoft Sans Serif"/>
          <w:color w:val="231F20"/>
          <w:spacing w:val="46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C-2 and</w:t>
      </w:r>
      <w:r>
        <w:rPr>
          <w:rFonts w:ascii="Microsoft Sans Serif"/>
          <w:color w:val="231F20"/>
          <w:spacing w:val="6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C-3</w:t>
      </w: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</w:tabs>
        <w:spacing w:before="0" w:line="210" w:lineRule="atLeast"/>
        <w:ind w:hanging="357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Mercantile</w:t>
      </w:r>
      <w:r>
        <w:rPr>
          <w:rFonts w:ascii="Microsoft Sans Serif"/>
          <w:color w:val="231F20"/>
          <w:spacing w:val="20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and</w:t>
      </w:r>
      <w:r>
        <w:rPr>
          <w:rFonts w:ascii="Microsoft Sans Serif"/>
          <w:color w:val="231F20"/>
          <w:spacing w:val="25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assembly</w:t>
      </w:r>
      <w:r>
        <w:rPr>
          <w:rFonts w:ascii="Microsoft Sans Serif"/>
          <w:color w:val="231F20"/>
          <w:spacing w:val="-41"/>
          <w:w w:val="90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buildings</w:t>
      </w:r>
    </w:p>
    <w:p w:rsidR="00145B00" w:rsidRDefault="00F34A26">
      <w:pPr>
        <w:spacing w:before="18"/>
        <w:ind w:left="556"/>
        <w:rPr>
          <w:rFonts w:ascii="Microsoft Sans Serif"/>
          <w:sz w:val="18"/>
        </w:rPr>
      </w:pPr>
      <w:r>
        <w:br w:type="column"/>
      </w:r>
      <w:r>
        <w:rPr>
          <w:rFonts w:ascii="Microsoft Sans Serif"/>
          <w:color w:val="231F20"/>
          <w:w w:val="90"/>
          <w:sz w:val="18"/>
        </w:rPr>
        <w:t>2 000</w:t>
      </w:r>
    </w:p>
    <w:p w:rsidR="00145B00" w:rsidRDefault="00145B00">
      <w:pPr>
        <w:pStyle w:val="Corpsdetexte"/>
        <w:spacing w:before="3"/>
        <w:jc w:val="left"/>
        <w:rPr>
          <w:rFonts w:ascii="Microsoft Sans Serif"/>
          <w:sz w:val="20"/>
        </w:rPr>
      </w:pPr>
    </w:p>
    <w:p w:rsidR="00145B00" w:rsidRDefault="00F34A26">
      <w:pPr>
        <w:ind w:left="556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1 800</w:t>
      </w:r>
    </w:p>
    <w:p w:rsidR="00145B00" w:rsidRDefault="00145B00">
      <w:pPr>
        <w:pStyle w:val="Corpsdetexte"/>
        <w:spacing w:before="3"/>
        <w:jc w:val="left"/>
        <w:rPr>
          <w:rFonts w:ascii="Microsoft Sans Serif"/>
          <w:sz w:val="20"/>
        </w:rPr>
      </w:pPr>
    </w:p>
    <w:p w:rsidR="00145B00" w:rsidRDefault="00F34A26">
      <w:pPr>
        <w:ind w:left="556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1 125</w:t>
      </w:r>
    </w:p>
    <w:p w:rsidR="00145B00" w:rsidRDefault="00145B00">
      <w:pPr>
        <w:pStyle w:val="Corpsdetexte"/>
        <w:spacing w:before="10"/>
        <w:jc w:val="left"/>
        <w:rPr>
          <w:rFonts w:ascii="Microsoft Sans Serif"/>
        </w:rPr>
      </w:pPr>
    </w:p>
    <w:p w:rsidR="00145B00" w:rsidRDefault="00F34A26">
      <w:pPr>
        <w:spacing w:before="1"/>
        <w:ind w:left="556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2 000</w:t>
      </w:r>
    </w:p>
    <w:p w:rsidR="00145B00" w:rsidRDefault="00F34A26">
      <w:pPr>
        <w:pStyle w:val="Corpsdetexte"/>
        <w:spacing w:line="182" w:lineRule="exact"/>
        <w:ind w:left="778"/>
        <w:jc w:val="left"/>
        <w:rPr>
          <w:rFonts w:ascii="Microsoft Sans Serif"/>
        </w:rPr>
      </w:pPr>
      <w:r>
        <w:br w:type="column"/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automatic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action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</w:p>
    <w:p w:rsidR="00145B00" w:rsidRDefault="00F34A26">
      <w:pPr>
        <w:pStyle w:val="Corpsdetexte"/>
        <w:spacing w:before="1" w:line="235" w:lineRule="auto"/>
        <w:ind w:left="778" w:right="1808"/>
      </w:pPr>
      <w:r>
        <w:rPr>
          <w:color w:val="231F20"/>
          <w:w w:val="90"/>
        </w:rPr>
        <w:t xml:space="preserve">manual controls in addition.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exit 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maintained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integrit</w:t>
      </w:r>
      <w:r>
        <w:rPr>
          <w:rFonts w:ascii="Microsoft Sans Serif"/>
          <w:color w:val="231F20"/>
          <w:w w:val="95"/>
        </w:rPr>
        <w:t>y f</w:t>
      </w:r>
      <w:r>
        <w:rPr>
          <w:color w:val="231F20"/>
          <w:w w:val="95"/>
        </w:rPr>
        <w:t>or 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 means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 xml:space="preserve">egress and evacuation. </w:t>
      </w:r>
      <w:r>
        <w:rPr>
          <w:rFonts w:ascii="Microsoft Sans Serif"/>
          <w:color w:val="231F20"/>
          <w:w w:val="95"/>
        </w:rPr>
        <w:t>D</w:t>
      </w:r>
      <w:r>
        <w:rPr>
          <w:color w:val="231F20"/>
          <w:w w:val="95"/>
        </w:rPr>
        <w:t>oors provided in suc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exit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  <w:w w:val="90"/>
        </w:rPr>
        <w:t>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rated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rating.</w:t>
      </w:r>
    </w:p>
    <w:p w:rsidR="00145B00" w:rsidRDefault="00F34A26">
      <w:pPr>
        <w:pStyle w:val="Corpsdetexte"/>
        <w:spacing w:before="104" w:line="235" w:lineRule="auto"/>
        <w:ind w:left="778" w:right="1808"/>
      </w:pPr>
      <w:r>
        <w:rPr>
          <w:rFonts w:ascii="Times New Roman"/>
          <w:color w:val="231F20"/>
          <w:w w:val="85"/>
        </w:rPr>
        <w:t>S</w:t>
      </w:r>
      <w:r>
        <w:rPr>
          <w:color w:val="231F20"/>
          <w:w w:val="85"/>
        </w:rPr>
        <w:t>mo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 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 xml:space="preserve">stem </w:t>
      </w: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ere provided</w:t>
      </w:r>
      <w:r>
        <w:rPr>
          <w:rFonts w:ascii="Microsoft Sans Serif"/>
          <w:color w:val="231F20"/>
          <w:w w:val="85"/>
        </w:rPr>
        <w:t>, f</w:t>
      </w:r>
      <w:r>
        <w:rPr>
          <w:color w:val="231F20"/>
          <w:w w:val="85"/>
        </w:rPr>
        <w:t>or above areas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occupancies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2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minimum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35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air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3" w:space="720" w:equalWidth="0">
            <w:col w:w="4468" w:space="40"/>
            <w:col w:w="981" w:space="39"/>
            <w:col w:w="6652"/>
          </w:cols>
        </w:sectPr>
      </w:pP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2"/>
          <w:tab w:val="left" w:pos="2523"/>
          <w:tab w:val="right" w:pos="5483"/>
        </w:tabs>
        <w:spacing w:before="26" w:line="163" w:lineRule="exact"/>
        <w:ind w:hanging="412"/>
        <w:jc w:val="left"/>
        <w:rPr>
          <w:rFonts w:ascii="Microsoft Sans Serif"/>
          <w:sz w:val="18"/>
        </w:rPr>
      </w:pPr>
      <w:r>
        <w:rPr>
          <w:rFonts w:ascii="Microsoft Sans Serif"/>
          <w:color w:val="231F20"/>
          <w:w w:val="90"/>
          <w:sz w:val="18"/>
        </w:rPr>
        <w:t>Business</w:t>
      </w:r>
      <w:r>
        <w:rPr>
          <w:rFonts w:ascii="Microsoft Sans Serif"/>
          <w:color w:val="231F20"/>
          <w:spacing w:val="82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buildings</w:t>
      </w:r>
      <w:r>
        <w:rPr>
          <w:rFonts w:ascii="Times New Roman"/>
          <w:color w:val="231F20"/>
          <w:w w:val="90"/>
          <w:sz w:val="18"/>
        </w:rPr>
        <w:tab/>
      </w:r>
      <w:r>
        <w:rPr>
          <w:rFonts w:ascii="Microsoft Sans Serif"/>
          <w:color w:val="231F20"/>
          <w:w w:val="90"/>
          <w:sz w:val="18"/>
        </w:rPr>
        <w:t>3</w:t>
      </w:r>
      <w:r>
        <w:rPr>
          <w:rFonts w:ascii="Microsoft Sans Serif"/>
          <w:color w:val="231F20"/>
          <w:spacing w:val="15"/>
          <w:w w:val="90"/>
          <w:sz w:val="18"/>
        </w:rPr>
        <w:t xml:space="preserve"> </w:t>
      </w:r>
      <w:r>
        <w:rPr>
          <w:rFonts w:ascii="Microsoft Sans Serif"/>
          <w:color w:val="231F20"/>
          <w:w w:val="90"/>
          <w:sz w:val="18"/>
        </w:rPr>
        <w:t>000</w:t>
      </w:r>
    </w:p>
    <w:p w:rsidR="00145B00" w:rsidRDefault="00F34A26">
      <w:pPr>
        <w:pStyle w:val="Corpsdetexte"/>
        <w:spacing w:line="148" w:lineRule="exact"/>
        <w:ind w:left="782"/>
        <w:jc w:val="left"/>
      </w:pPr>
      <w:r>
        <w:br w:type="column"/>
      </w:r>
      <w:r>
        <w:rPr>
          <w:color w:val="231F20"/>
          <w:spacing w:val="10"/>
          <w:w w:val="90"/>
        </w:rPr>
        <w:t>c</w:t>
      </w:r>
      <w:r>
        <w:rPr>
          <w:rFonts w:ascii="Microsoft Sans Serif"/>
          <w:color w:val="231F20"/>
          <w:spacing w:val="10"/>
          <w:w w:val="90"/>
        </w:rPr>
        <w:t>h</w:t>
      </w:r>
      <w:r>
        <w:rPr>
          <w:color w:val="231F20"/>
          <w:spacing w:val="10"/>
          <w:w w:val="90"/>
        </w:rPr>
        <w:t>anges</w:t>
      </w:r>
      <w:r>
        <w:rPr>
          <w:color w:val="231F20"/>
          <w:spacing w:val="59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54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our</w:t>
      </w:r>
      <w:r>
        <w:rPr>
          <w:color w:val="231F20"/>
          <w:spacing w:val="54"/>
        </w:rPr>
        <w:t xml:space="preserve"> </w:t>
      </w:r>
      <w:r>
        <w:rPr>
          <w:color w:val="231F20"/>
          <w:spacing w:val="9"/>
          <w:w w:val="90"/>
        </w:rPr>
        <w:t>smo</w:t>
      </w:r>
      <w:r>
        <w:rPr>
          <w:rFonts w:ascii="Times New Roman"/>
          <w:color w:val="231F20"/>
          <w:spacing w:val="9"/>
          <w:w w:val="90"/>
        </w:rPr>
        <w:t>k</w:t>
      </w:r>
      <w:r>
        <w:rPr>
          <w:color w:val="231F20"/>
          <w:spacing w:val="9"/>
          <w:w w:val="90"/>
        </w:rPr>
        <w:t>e</w:t>
      </w:r>
      <w:r>
        <w:rPr>
          <w:color w:val="231F20"/>
          <w:spacing w:val="59"/>
          <w:w w:val="90"/>
        </w:rPr>
        <w:t xml:space="preserve"> </w:t>
      </w:r>
      <w:r>
        <w:rPr>
          <w:color w:val="231F20"/>
          <w:spacing w:val="10"/>
          <w:w w:val="90"/>
        </w:rPr>
        <w:t>ex</w:t>
      </w:r>
      <w:r>
        <w:rPr>
          <w:rFonts w:ascii="Microsoft Sans Serif"/>
          <w:color w:val="231F20"/>
          <w:spacing w:val="10"/>
          <w:w w:val="90"/>
        </w:rPr>
        <w:t>h</w:t>
      </w:r>
      <w:r>
        <w:rPr>
          <w:color w:val="231F20"/>
          <w:spacing w:val="10"/>
          <w:w w:val="90"/>
        </w:rPr>
        <w:t>aust</w:t>
      </w:r>
      <w:r>
        <w:rPr>
          <w:color w:val="231F20"/>
          <w:spacing w:val="60"/>
          <w:w w:val="90"/>
        </w:rPr>
        <w:t xml:space="preserve"> </w:t>
      </w:r>
      <w:r>
        <w:rPr>
          <w:color w:val="231F20"/>
          <w:spacing w:val="10"/>
          <w:w w:val="90"/>
        </w:rPr>
        <w:t>mec</w:t>
      </w:r>
      <w:r>
        <w:rPr>
          <w:rFonts w:ascii="Microsoft Sans Serif"/>
          <w:color w:val="231F20"/>
          <w:spacing w:val="10"/>
          <w:w w:val="90"/>
        </w:rPr>
        <w:t>h</w:t>
      </w:r>
      <w:r>
        <w:rPr>
          <w:color w:val="231F20"/>
          <w:spacing w:val="10"/>
          <w:w w:val="90"/>
        </w:rPr>
        <w:t>anism.</w:t>
      </w:r>
    </w:p>
    <w:p w:rsidR="00145B00" w:rsidRDefault="00145B00">
      <w:pPr>
        <w:spacing w:line="148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484" w:space="40"/>
            <w:col w:w="6656"/>
          </w:cols>
        </w:sectPr>
      </w:pPr>
    </w:p>
    <w:p w:rsidR="00145B00" w:rsidRDefault="00F34A26" w:rsidP="00F34A26">
      <w:pPr>
        <w:pStyle w:val="Paragraphedeliste"/>
        <w:numPr>
          <w:ilvl w:val="0"/>
          <w:numId w:val="40"/>
        </w:numPr>
        <w:tabs>
          <w:tab w:val="left" w:pos="2523"/>
        </w:tabs>
        <w:spacing w:before="54" w:line="254" w:lineRule="auto"/>
        <w:ind w:hanging="461"/>
        <w:jc w:val="both"/>
        <w:rPr>
          <w:rFonts w:ascii="Microsoft Sans Serif"/>
          <w:sz w:val="18"/>
        </w:rPr>
      </w:pPr>
      <w:r>
        <w:rPr>
          <w:rFonts w:ascii="Microsoft Sans Serif"/>
          <w:color w:val="231F20"/>
          <w:sz w:val="18"/>
        </w:rPr>
        <w:t>All</w:t>
      </w:r>
      <w:r>
        <w:rPr>
          <w:rFonts w:ascii="Microsoft Sans Serif"/>
          <w:color w:val="231F20"/>
          <w:spacing w:val="1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other</w:t>
      </w:r>
      <w:r>
        <w:rPr>
          <w:rFonts w:ascii="Microsoft Sans Serif"/>
          <w:color w:val="231F20"/>
          <w:spacing w:val="1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buildings</w:t>
      </w:r>
      <w:r>
        <w:rPr>
          <w:rFonts w:ascii="Microsoft Sans Serif"/>
          <w:color w:val="231F20"/>
          <w:spacing w:val="-45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(Excluding</w:t>
      </w:r>
      <w:r>
        <w:rPr>
          <w:rFonts w:ascii="Microsoft Sans Serif"/>
          <w:color w:val="231F20"/>
          <w:spacing w:val="1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low</w:t>
      </w:r>
      <w:r>
        <w:rPr>
          <w:rFonts w:ascii="Microsoft Sans Serif"/>
          <w:color w:val="231F20"/>
          <w:spacing w:val="1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hazard</w:t>
      </w:r>
      <w:r>
        <w:rPr>
          <w:rFonts w:ascii="Microsoft Sans Serif"/>
          <w:color w:val="231F20"/>
          <w:spacing w:val="1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and</w:t>
      </w:r>
      <w:r>
        <w:rPr>
          <w:rFonts w:ascii="Microsoft Sans Serif"/>
          <w:color w:val="231F20"/>
          <w:spacing w:val="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moderate</w:t>
      </w:r>
      <w:r>
        <w:rPr>
          <w:rFonts w:ascii="Microsoft Sans Serif"/>
          <w:color w:val="231F20"/>
          <w:spacing w:val="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hazard</w:t>
      </w:r>
      <w:r>
        <w:rPr>
          <w:rFonts w:ascii="Microsoft Sans Serif"/>
          <w:color w:val="231F20"/>
          <w:spacing w:val="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industrial</w:t>
      </w:r>
      <w:r>
        <w:rPr>
          <w:rFonts w:ascii="Microsoft Sans Serif"/>
          <w:color w:val="231F20"/>
          <w:spacing w:val="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buildings</w:t>
      </w:r>
      <w:r>
        <w:rPr>
          <w:rFonts w:ascii="Microsoft Sans Serif"/>
          <w:color w:val="231F20"/>
          <w:spacing w:val="1"/>
          <w:w w:val="95"/>
          <w:sz w:val="18"/>
        </w:rPr>
        <w:t xml:space="preserve"> </w:t>
      </w:r>
      <w:r>
        <w:rPr>
          <w:rFonts w:ascii="Microsoft Sans Serif"/>
          <w:color w:val="231F20"/>
          <w:w w:val="95"/>
          <w:sz w:val="18"/>
        </w:rPr>
        <w:t>and</w:t>
      </w:r>
      <w:r>
        <w:rPr>
          <w:rFonts w:ascii="Microsoft Sans Serif"/>
          <w:color w:val="231F20"/>
          <w:spacing w:val="-43"/>
          <w:w w:val="95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storage</w:t>
      </w:r>
      <w:r>
        <w:rPr>
          <w:rFonts w:ascii="Microsoft Sans Serif"/>
          <w:color w:val="231F20"/>
          <w:spacing w:val="-6"/>
          <w:sz w:val="18"/>
        </w:rPr>
        <w:t xml:space="preserve"> </w:t>
      </w:r>
      <w:r>
        <w:rPr>
          <w:rFonts w:ascii="Microsoft Sans Serif"/>
          <w:color w:val="231F20"/>
          <w:sz w:val="18"/>
        </w:rPr>
        <w:t>buildings)</w:t>
      </w:r>
      <w:r>
        <w:rPr>
          <w:rFonts w:ascii="Microsoft Sans Serif"/>
          <w:color w:val="231F20"/>
          <w:sz w:val="18"/>
          <w:vertAlign w:val="superscript"/>
        </w:rPr>
        <w:t>1)</w:t>
      </w:r>
    </w:p>
    <w:p w:rsidR="00145B00" w:rsidRDefault="00F34A26">
      <w:pPr>
        <w:spacing w:before="54"/>
        <w:jc w:val="right"/>
        <w:rPr>
          <w:rFonts w:ascii="Microsoft Sans Serif"/>
          <w:sz w:val="18"/>
        </w:rPr>
      </w:pPr>
      <w:r>
        <w:br w:type="column"/>
      </w:r>
      <w:r>
        <w:rPr>
          <w:rFonts w:ascii="Microsoft Sans Serif"/>
          <w:color w:val="231F20"/>
          <w:sz w:val="18"/>
        </w:rPr>
        <w:t>750</w:t>
      </w:r>
    </w:p>
    <w:p w:rsidR="00145B00" w:rsidRDefault="00F34A26">
      <w:pPr>
        <w:pStyle w:val="Corpsdetexte"/>
        <w:spacing w:line="182" w:lineRule="exact"/>
        <w:ind w:left="854"/>
        <w:jc w:val="left"/>
      </w:pPr>
      <w:r>
        <w:br w:type="column"/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</w:t>
      </w:r>
      <w:r>
        <w:rPr>
          <w:color w:val="231F20"/>
          <w:spacing w:val="3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4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40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4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3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41"/>
          <w:w w:val="90"/>
        </w:rPr>
        <w:t xml:space="preserve"> </w:t>
      </w:r>
      <w:r>
        <w:rPr>
          <w:color w:val="231F20"/>
          <w:w w:val="90"/>
        </w:rPr>
        <w:t>a</w:t>
      </w:r>
    </w:p>
    <w:p w:rsidR="00145B00" w:rsidRDefault="00F34A26">
      <w:pPr>
        <w:pStyle w:val="Corpsdetexte"/>
        <w:spacing w:before="1" w:line="235" w:lineRule="auto"/>
        <w:ind w:left="854" w:right="1807" w:hanging="1"/>
        <w:jc w:val="left"/>
      </w:pPr>
      <w:r>
        <w:rPr>
          <w:color w:val="231F20"/>
          <w:spacing w:val="10"/>
          <w:w w:val="95"/>
        </w:rPr>
        <w:t>minimum</w:t>
      </w:r>
      <w:r>
        <w:rPr>
          <w:color w:val="231F20"/>
          <w:spacing w:val="32"/>
          <w:w w:val="95"/>
        </w:rPr>
        <w:t xml:space="preserve"> </w:t>
      </w:r>
      <w:r>
        <w:rPr>
          <w:color w:val="231F20"/>
          <w:spacing w:val="10"/>
          <w:w w:val="95"/>
        </w:rPr>
        <w:t>pressure</w:t>
      </w:r>
      <w:r>
        <w:rPr>
          <w:color w:val="231F20"/>
          <w:spacing w:val="32"/>
          <w:w w:val="95"/>
        </w:rPr>
        <w:t xml:space="preserve"> </w:t>
      </w:r>
      <w:r>
        <w:rPr>
          <w:color w:val="231F20"/>
          <w:spacing w:val="10"/>
          <w:w w:val="95"/>
        </w:rPr>
        <w:t>di</w:t>
      </w:r>
      <w:r>
        <w:rPr>
          <w:rFonts w:ascii="Microsoft Sans Serif"/>
          <w:color w:val="231F20"/>
          <w:spacing w:val="10"/>
          <w:w w:val="95"/>
        </w:rPr>
        <w:t>ff</w:t>
      </w:r>
      <w:r>
        <w:rPr>
          <w:color w:val="231F20"/>
          <w:spacing w:val="10"/>
          <w:w w:val="95"/>
        </w:rPr>
        <w:t>erential</w:t>
      </w:r>
      <w:r>
        <w:rPr>
          <w:color w:val="231F20"/>
          <w:spacing w:val="33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42"/>
          <w:w w:val="95"/>
        </w:rPr>
        <w:t xml:space="preserve"> </w:t>
      </w:r>
      <w:r>
        <w:rPr>
          <w:color w:val="231F20"/>
          <w:spacing w:val="9"/>
          <w:w w:val="95"/>
        </w:rPr>
        <w:t>2</w:t>
      </w:r>
      <w:r>
        <w:rPr>
          <w:rFonts w:ascii="Times New Roman"/>
          <w:color w:val="231F20"/>
          <w:spacing w:val="9"/>
          <w:w w:val="95"/>
        </w:rPr>
        <w:t>5</w:t>
      </w:r>
      <w:r>
        <w:rPr>
          <w:rFonts w:ascii="Microsoft Sans Serif"/>
          <w:color w:val="231F20"/>
          <w:spacing w:val="9"/>
          <w:w w:val="95"/>
        </w:rPr>
        <w:t>-</w:t>
      </w:r>
      <w:r>
        <w:rPr>
          <w:color w:val="231F20"/>
          <w:spacing w:val="9"/>
          <w:w w:val="95"/>
        </w:rPr>
        <w:t>3</w:t>
      </w:r>
      <w:r>
        <w:rPr>
          <w:rFonts w:ascii="Times New Roman"/>
          <w:color w:val="231F20"/>
          <w:spacing w:val="9"/>
          <w:w w:val="95"/>
        </w:rPr>
        <w:t>0</w:t>
      </w:r>
      <w:r>
        <w:rPr>
          <w:rFonts w:ascii="Times New Roman"/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a</w:t>
      </w:r>
      <w:r>
        <w:rPr>
          <w:color w:val="231F20"/>
          <w:spacing w:val="33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relations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ip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ot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areas.</w:t>
      </w:r>
    </w:p>
    <w:p w:rsidR="00145B00" w:rsidRDefault="00F34A26">
      <w:pPr>
        <w:pStyle w:val="Corpsdetexte"/>
        <w:spacing w:before="103" w:line="235" w:lineRule="auto"/>
        <w:ind w:left="854" w:right="1807" w:hanging="1"/>
        <w:jc w:val="left"/>
      </w:pP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 smo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e ex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aust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ans in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mec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anical ventilation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rated</w:t>
      </w:r>
      <w:r>
        <w:rPr>
          <w:rFonts w:ascii="Microsoft Sans Serif" w:hAnsi="Microsoft Sans Serif"/>
          <w:color w:val="231F20"/>
          <w:w w:val="90"/>
        </w:rPr>
        <w:t>,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rFonts w:ascii="Microsoft Sans Serif" w:hAnsi="Microsoft Sans Serif"/>
          <w:color w:val="231F20"/>
          <w:w w:val="90"/>
        </w:rPr>
        <w:t>,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 w:hAnsi="Times New Roman"/>
          <w:color w:val="231F20"/>
          <w:w w:val="90"/>
        </w:rPr>
        <w:t>50</w:t>
      </w:r>
      <w:r>
        <w:rPr>
          <w:rFonts w:ascii="Microsoft Sans Serif" w:hAnsi="Microsoft Sans Serif"/>
          <w:color w:val="231F20"/>
          <w:w w:val="90"/>
        </w:rPr>
        <w:t>°C</w:t>
      </w:r>
      <w:r>
        <w:rPr>
          <w:rFonts w:ascii="Microsoft Sans Serif" w:hAnsi="Microsoft Sans Serif"/>
          <w:color w:val="231F20"/>
          <w:spacing w:val="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Times New Roman" w:hAnsi="Times New Roman"/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min.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3" w:space="720" w:equalWidth="0">
            <w:col w:w="4464" w:space="40"/>
            <w:col w:w="908" w:space="39"/>
            <w:col w:w="6729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4"/>
        </w:rPr>
      </w:pPr>
    </w:p>
    <w:p w:rsidR="00145B00" w:rsidRDefault="00F34A26">
      <w:pPr>
        <w:pStyle w:val="Corpsdetexte"/>
        <w:spacing w:line="20" w:lineRule="exact"/>
        <w:ind w:left="2023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186" style="width:67.5pt;height:.7pt;mso-position-horizontal-relative:char;mso-position-vertical-relative:line" coordsize="1350,14">
            <v:line id="_x0000_s1187" style="position:absolute" from="0,7" to="1350,7" strokecolor="#231f20" strokeweight=".23892mm"/>
            <w10:anchorlock/>
          </v:group>
        </w:pict>
      </w:r>
    </w:p>
    <w:p w:rsidR="00145B00" w:rsidRDefault="00F34A26">
      <w:pPr>
        <w:spacing w:before="42"/>
        <w:ind w:left="2025" w:right="122"/>
        <w:jc w:val="both"/>
        <w:rPr>
          <w:rFonts w:ascii="Microsoft Sans Serif"/>
          <w:sz w:val="15"/>
        </w:rPr>
      </w:pPr>
      <w:r>
        <w:pict>
          <v:group id="_x0000_s1188" style="position:absolute;left:0;text-align:left;margin-left:95.6pt;margin-top:30.6pt;width:202.5pt;height:.6pt;z-index:-251664896;mso-position-horizontal-relative:page" coordorigin="1913,613" coordsize="4050,12">
            <v:rect id="_x0000_s1189" style="position:absolute;left:1912;top:615;width:4050;height:10" fillcolor="#231f20" stroked="f"/>
            <v:line id="_x0000_s1190" style="position:absolute" from="1913,615" to="5962,615" strokecolor="#231f20" strokeweight=".07964mm"/>
            <w10:wrap type="topAndBottom" anchorx="page"/>
          </v:group>
        </w:pict>
      </w:r>
      <w:r>
        <w:rPr>
          <w:rFonts w:ascii="Microsoft Sans Serif"/>
          <w:color w:val="231F20"/>
          <w:w w:val="90"/>
          <w:sz w:val="15"/>
          <w:vertAlign w:val="superscript"/>
        </w:rPr>
        <w:t>1)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Compartmentation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for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low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hazard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and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moderate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0"/>
          <w:sz w:val="15"/>
        </w:rPr>
        <w:t>hazard</w:t>
      </w:r>
      <w:r>
        <w:rPr>
          <w:rFonts w:asci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industrial buildings and storage buildings shall be done in</w:t>
      </w:r>
      <w:r>
        <w:rPr>
          <w:rFonts w:asci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consultation</w:t>
      </w:r>
      <w:r>
        <w:rPr>
          <w:rFonts w:ascii="Microsoft Sans Serif"/>
          <w:color w:val="231F20"/>
          <w:spacing w:val="-3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with</w:t>
      </w:r>
      <w:r>
        <w:rPr>
          <w:rFonts w:ascii="Microsoft Sans Serif"/>
          <w:color w:val="231F20"/>
          <w:spacing w:val="-6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local</w:t>
      </w:r>
      <w:r>
        <w:rPr>
          <w:rFonts w:ascii="Microsoft Sans Serif"/>
          <w:color w:val="231F20"/>
          <w:spacing w:val="-6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7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department.</w:t>
      </w:r>
    </w:p>
    <w:p w:rsidR="00145B00" w:rsidRDefault="00145B00">
      <w:pPr>
        <w:pStyle w:val="Corpsdetexte"/>
        <w:spacing w:before="9"/>
        <w:jc w:val="left"/>
        <w:rPr>
          <w:rFonts w:ascii="Microsoft Sans Serif"/>
          <w:sz w:val="14"/>
        </w:rPr>
      </w:pPr>
    </w:p>
    <w:p w:rsidR="00145B00" w:rsidRDefault="00F34A26">
      <w:pPr>
        <w:pStyle w:val="Corpsdetexte"/>
        <w:spacing w:line="235" w:lineRule="auto"/>
        <w:ind w:left="1908" w:right="1"/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 addition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 minimum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o </w:t>
      </w:r>
      <w:r>
        <w:rPr>
          <w:color w:val="231F20"/>
          <w:w w:val="90"/>
        </w:rPr>
        <w:t>compartments 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plate si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 is 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ual 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areas mentioned above.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ever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minimum 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 compartments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not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plate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7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2" w:line="235" w:lineRule="auto"/>
        <w:ind w:left="1908" w:hanging="1"/>
      </w:pP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ompartmentation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ieved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means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barrier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rating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min.</w:t>
      </w:r>
    </w:p>
    <w:p w:rsidR="00145B00" w:rsidRDefault="00145B00">
      <w:pPr>
        <w:pStyle w:val="Corpsdetexte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41"/>
        </w:numPr>
        <w:tabs>
          <w:tab w:val="left" w:pos="2192"/>
        </w:tabs>
        <w:spacing w:before="1"/>
        <w:ind w:hanging="284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Smoke</w:t>
      </w:r>
      <w:r>
        <w:rPr>
          <w:rFonts w:asci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Control</w:t>
      </w:r>
    </w:p>
    <w:p w:rsidR="00145B00" w:rsidRDefault="00F34A26" w:rsidP="00F34A26">
      <w:pPr>
        <w:pStyle w:val="Paragraphedeliste"/>
        <w:numPr>
          <w:ilvl w:val="2"/>
          <w:numId w:val="41"/>
        </w:numPr>
        <w:tabs>
          <w:tab w:val="left" w:pos="2315"/>
        </w:tabs>
        <w:spacing w:before="112" w:line="235" w:lineRule="auto"/>
        <w:ind w:firstLine="0"/>
        <w:jc w:val="left"/>
        <w:rPr>
          <w:sz w:val="19"/>
        </w:rPr>
      </w:pPr>
      <w:r>
        <w:rPr>
          <w:color w:val="231F20"/>
          <w:spacing w:val="-1"/>
          <w:w w:val="90"/>
          <w:sz w:val="19"/>
        </w:rPr>
        <w:t>Smoke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Exhaust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Pressurization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Ground</w:t>
      </w:r>
    </w:p>
    <w:p w:rsidR="00145B00" w:rsidRDefault="00F34A26">
      <w:pPr>
        <w:pStyle w:val="Corpsdetexte"/>
        <w:spacing w:before="114" w:line="235" w:lineRule="auto"/>
        <w:ind w:left="1908" w:right="1" w:hanging="1"/>
      </w:pPr>
      <w:r>
        <w:rPr>
          <w:rFonts w:ascii="Microsoft Sans Serif"/>
          <w:color w:val="231F20"/>
          <w:w w:val="95"/>
        </w:rPr>
        <w:t>C</w:t>
      </w:r>
      <w:r>
        <w:rPr>
          <w:color w:val="231F20"/>
          <w:w w:val="95"/>
        </w:rPr>
        <w:t>orridors in exit access (exit access corridor) are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created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meeting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Microsoft Sans Serif"/>
          <w:color w:val="231F20"/>
          <w:spacing w:val="-1"/>
          <w:w w:val="90"/>
        </w:rPr>
        <w:t>q</w:t>
      </w:r>
      <w:r>
        <w:rPr>
          <w:color w:val="231F20"/>
          <w:spacing w:val="-1"/>
          <w:w w:val="90"/>
        </w:rPr>
        <w:t>uirement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privac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and</w:t>
      </w:r>
    </w:p>
    <w:p w:rsidR="00145B00" w:rsidRDefault="00F34A26">
      <w:pPr>
        <w:pStyle w:val="Corpsdetexte"/>
        <w:spacing w:before="102" w:line="235" w:lineRule="auto"/>
        <w:ind w:left="291" w:right="1808" w:hanging="1"/>
      </w:pPr>
      <w:r>
        <w:br w:type="column"/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naturall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cross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ventilated corridors or corridors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operable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ex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aust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uired.</w:t>
      </w:r>
    </w:p>
    <w:p w:rsidR="00145B00" w:rsidRDefault="00F34A26" w:rsidP="00F34A26">
      <w:pPr>
        <w:pStyle w:val="Paragraphedeliste"/>
        <w:numPr>
          <w:ilvl w:val="2"/>
          <w:numId w:val="41"/>
        </w:numPr>
        <w:tabs>
          <w:tab w:val="left" w:pos="699"/>
        </w:tabs>
        <w:spacing w:before="103" w:line="235" w:lineRule="auto"/>
        <w:ind w:left="291" w:right="1809" w:firstLine="0"/>
        <w:jc w:val="both"/>
        <w:rPr>
          <w:sz w:val="19"/>
        </w:rPr>
      </w:pPr>
      <w:r>
        <w:rPr>
          <w:color w:val="231F20"/>
          <w:spacing w:val="-1"/>
          <w:w w:val="90"/>
          <w:sz w:val="19"/>
        </w:rPr>
        <w:t>Smoke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Exhaust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Pressurization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Below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Ground</w:t>
      </w:r>
    </w:p>
    <w:p w:rsidR="00145B00" w:rsidRDefault="00F34A26">
      <w:pPr>
        <w:pStyle w:val="Corpsdetexte"/>
        <w:spacing w:before="101" w:line="228" w:lineRule="exact"/>
        <w:ind w:left="291"/>
        <w:jc w:val="left"/>
        <w:rPr>
          <w:rFonts w:ascii="Microsoft Sans Serif"/>
        </w:rPr>
      </w:pPr>
      <w:r>
        <w:rPr>
          <w:rFonts w:ascii="Times New Roman"/>
          <w:color w:val="231F20"/>
          <w:w w:val="85"/>
        </w:rPr>
        <w:t>E</w:t>
      </w:r>
      <w:r>
        <w:rPr>
          <w:color w:val="231F20"/>
          <w:w w:val="85"/>
        </w:rPr>
        <w:t>ac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basement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separatel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ventilated.</w:t>
      </w:r>
      <w:r>
        <w:rPr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ents</w:t>
      </w:r>
      <w:r>
        <w:rPr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>h</w:t>
      </w:r>
    </w:p>
    <w:p w:rsidR="00145B00" w:rsidRDefault="00F34A26">
      <w:pPr>
        <w:pStyle w:val="Corpsdetexte"/>
        <w:spacing w:line="225" w:lineRule="exact"/>
        <w:ind w:left="291"/>
        <w:jc w:val="left"/>
      </w:pPr>
      <w:r>
        <w:rPr>
          <w:color w:val="231F20"/>
          <w:spacing w:val="11"/>
          <w:w w:val="90"/>
        </w:rPr>
        <w:t>cross</w:t>
      </w:r>
      <w:r>
        <w:rPr>
          <w:rFonts w:ascii="Microsoft Sans Serif"/>
          <w:color w:val="231F20"/>
          <w:spacing w:val="11"/>
          <w:w w:val="90"/>
        </w:rPr>
        <w:t>-</w:t>
      </w:r>
      <w:r>
        <w:rPr>
          <w:color w:val="231F20"/>
          <w:spacing w:val="11"/>
          <w:w w:val="90"/>
        </w:rPr>
        <w:t>sectional</w:t>
      </w:r>
      <w:r>
        <w:rPr>
          <w:color w:val="231F20"/>
          <w:spacing w:val="61"/>
          <w:w w:val="90"/>
        </w:rPr>
        <w:t xml:space="preserve"> </w:t>
      </w:r>
      <w:r>
        <w:rPr>
          <w:color w:val="231F20"/>
          <w:w w:val="90"/>
        </w:rPr>
        <w:t>area</w:t>
      </w:r>
      <w:r>
        <w:rPr>
          <w:color w:val="231F20"/>
          <w:spacing w:val="56"/>
        </w:rPr>
        <w:t xml:space="preserve"> </w:t>
      </w:r>
      <w:r>
        <w:rPr>
          <w:color w:val="231F20"/>
          <w:spacing w:val="10"/>
          <w:w w:val="90"/>
        </w:rPr>
        <w:t>(aggregate)</w:t>
      </w:r>
      <w:r>
        <w:rPr>
          <w:color w:val="231F20"/>
          <w:spacing w:val="61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56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5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</w:p>
    <w:p w:rsidR="00145B00" w:rsidRDefault="00F34A26" w:rsidP="00F34A26">
      <w:pPr>
        <w:pStyle w:val="Paragraphedeliste"/>
        <w:numPr>
          <w:ilvl w:val="1"/>
          <w:numId w:val="42"/>
        </w:numPr>
        <w:tabs>
          <w:tab w:val="left" w:pos="581"/>
        </w:tabs>
        <w:spacing w:before="2" w:line="235" w:lineRule="auto"/>
        <w:ind w:right="1808" w:firstLine="0"/>
        <w:jc w:val="both"/>
        <w:rPr>
          <w:sz w:val="19"/>
        </w:rPr>
      </w:pPr>
      <w:r>
        <w:rPr>
          <w:color w:val="231F20"/>
          <w:w w:val="90"/>
          <w:sz w:val="19"/>
        </w:rPr>
        <w:t>percent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area spread evenl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round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perimeter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grills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brea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able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board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pavement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 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ts.</w:t>
      </w:r>
    </w:p>
    <w:p w:rsidR="00145B00" w:rsidRDefault="00F34A26">
      <w:pPr>
        <w:pStyle w:val="Corpsdetexte"/>
        <w:spacing w:before="103" w:line="235" w:lineRule="auto"/>
        <w:ind w:left="291" w:right="1803"/>
        <w:jc w:val="left"/>
        <w:rPr>
          <w:rFonts w:ascii="Times New Roman"/>
        </w:rPr>
      </w:pPr>
      <w:r>
        <w:rPr>
          <w:rFonts w:ascii="Microsoft Sans Serif"/>
          <w:color w:val="231F20"/>
          <w:spacing w:val="-1"/>
          <w:w w:val="90"/>
        </w:rPr>
        <w:t>A</w:t>
      </w:r>
      <w:r>
        <w:rPr>
          <w:color w:val="231F20"/>
          <w:spacing w:val="-1"/>
          <w:w w:val="90"/>
        </w:rPr>
        <w:t>lternativel</w:t>
      </w:r>
      <w:r>
        <w:rPr>
          <w:rFonts w:ascii="Microsoft Sans Serif"/>
          <w:color w:val="231F20"/>
          <w:spacing w:val="-1"/>
          <w:w w:val="90"/>
        </w:rPr>
        <w:t>y,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a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stem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mec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anical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ventilation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970"/>
        </w:tabs>
        <w:spacing w:before="103" w:line="235" w:lineRule="auto"/>
        <w:ind w:right="1808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Mec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anical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ventilation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designed to permit 12 air 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anges per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our in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case</w:t>
      </w:r>
      <w:r>
        <w:rPr>
          <w:color w:val="231F20"/>
          <w:spacing w:val="2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2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2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distress</w:t>
      </w:r>
      <w:r>
        <w:rPr>
          <w:color w:val="231F20"/>
          <w:spacing w:val="2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call.</w:t>
      </w:r>
      <w:r>
        <w:rPr>
          <w:color w:val="231F20"/>
          <w:spacing w:val="2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4" w:space="40"/>
            <w:col w:w="6166"/>
          </w:cols>
        </w:sectPr>
      </w:pPr>
    </w:p>
    <w:p w:rsidR="00145B00" w:rsidRDefault="00F34A26">
      <w:pPr>
        <w:tabs>
          <w:tab w:val="left" w:pos="7249"/>
        </w:tabs>
        <w:spacing w:before="120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38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0"/>
        </w:rPr>
        <w:t>normal operation</w:t>
      </w:r>
      <w:r>
        <w:rPr>
          <w:rFonts w:ascii="Microsoft Sans Serif" w:hAns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air 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anges sc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edule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 xml:space="preserve">be as given in </w:t>
      </w:r>
      <w:r>
        <w:rPr>
          <w:rFonts w:ascii="Microsoft Sans Serif" w:hAnsi="Microsoft Sans Serif"/>
          <w:color w:val="231F20"/>
        </w:rPr>
        <w:t>P</w:t>
      </w:r>
      <w:r>
        <w:rPr>
          <w:color w:val="231F20"/>
        </w:rPr>
        <w:t xml:space="preserve">art </w:t>
      </w:r>
      <w:r>
        <w:rPr>
          <w:rFonts w:ascii="Times New Roman" w:hAnsi="Times New Roman"/>
          <w:color w:val="231F20"/>
        </w:rPr>
        <w:t xml:space="preserve">8 </w:t>
      </w:r>
      <w:r>
        <w:rPr>
          <w:rFonts w:ascii="Microsoft Sans Serif" w:hAnsi="Microsoft Sans Serif"/>
          <w:color w:val="231F20"/>
        </w:rPr>
        <w:t>‘</w:t>
      </w:r>
      <w:r>
        <w:rPr>
          <w:rFonts w:ascii="Times New Roman" w:hAnsi="Times New Roman"/>
          <w:color w:val="231F20"/>
        </w:rPr>
        <w:t>B</w:t>
      </w:r>
      <w:r>
        <w:rPr>
          <w:color w:val="231F20"/>
        </w:rPr>
        <w:t xml:space="preserve">uilding </w:t>
      </w:r>
      <w:r>
        <w:rPr>
          <w:rFonts w:ascii="Times New Roman" w:hAnsi="Times New Roman"/>
          <w:color w:val="231F20"/>
        </w:rPr>
        <w:t>S</w:t>
      </w:r>
      <w:r>
        <w:rPr>
          <w:color w:val="231F20"/>
        </w:rPr>
        <w:t>ervices</w:t>
      </w:r>
      <w:r>
        <w:rPr>
          <w:rFonts w:ascii="Microsoft Sans Serif" w:hAnsi="Microsoft Sans Serif"/>
          <w:color w:val="231F20"/>
        </w:rPr>
        <w:t>,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 xml:space="preserve">ection 3 </w:t>
      </w:r>
      <w:r>
        <w:rPr>
          <w:rFonts w:ascii="Microsoft Sans Serif" w:hAnsi="Microsoft Sans Serif"/>
          <w:color w:val="231F20"/>
          <w:w w:val="95"/>
        </w:rPr>
        <w:t>A</w:t>
      </w:r>
      <w:r>
        <w:rPr>
          <w:color w:val="231F20"/>
          <w:w w:val="95"/>
        </w:rPr>
        <w:t>ir conditioning</w:t>
      </w:r>
      <w:r>
        <w:rPr>
          <w:rFonts w:ascii="Microsoft Sans Serif" w:hAnsi="Microsoft Sans Serif"/>
          <w:color w:val="231F20"/>
          <w:w w:val="95"/>
        </w:rPr>
        <w:t>,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eating 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Mec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anical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V</w:t>
      </w:r>
      <w:r>
        <w:rPr>
          <w:color w:val="231F20"/>
          <w:w w:val="90"/>
        </w:rPr>
        <w:t>entilation</w:t>
      </w:r>
      <w:r>
        <w:rPr>
          <w:rFonts w:ascii="Microsoft Sans Serif" w:hAnsi="Microsoft Sans Serif"/>
          <w:color w:val="231F20"/>
          <w:w w:val="90"/>
        </w:rPr>
        <w:t>’</w:t>
      </w:r>
      <w:r>
        <w:rPr>
          <w:rFonts w:ascii="Microsoft Sans Serif" w:hAns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>ode.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multi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independent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inta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 and smo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 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ts (masonr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rein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orced concrete)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respective basement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planned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its ma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up air and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 air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ans located on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respective level and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respective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lternativel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multi</w:t>
      </w:r>
      <w:r>
        <w:rPr>
          <w:rFonts w:ascii="Microsoft Sans Serif"/>
          <w:color w:val="231F20"/>
          <w:spacing w:val="10"/>
          <w:w w:val="90"/>
          <w:sz w:val="19"/>
        </w:rPr>
        <w:t>-</w:t>
      </w:r>
      <w:r>
        <w:rPr>
          <w:color w:val="231F20"/>
          <w:spacing w:val="10"/>
          <w:w w:val="90"/>
          <w:sz w:val="19"/>
        </w:rPr>
        <w:t xml:space="preserve">level </w:t>
      </w:r>
      <w:r>
        <w:rPr>
          <w:color w:val="231F20"/>
          <w:spacing w:val="9"/>
          <w:w w:val="90"/>
          <w:sz w:val="19"/>
        </w:rPr>
        <w:t>basements</w:t>
      </w:r>
      <w:r>
        <w:rPr>
          <w:rFonts w:ascii="Microsoft Sans Serif"/>
          <w:color w:val="231F20"/>
          <w:spacing w:val="9"/>
          <w:w w:val="90"/>
          <w:sz w:val="19"/>
        </w:rPr>
        <w:t xml:space="preserve">, </w:t>
      </w:r>
      <w:r>
        <w:rPr>
          <w:color w:val="231F20"/>
          <w:spacing w:val="9"/>
          <w:w w:val="90"/>
          <w:sz w:val="19"/>
        </w:rPr>
        <w:t>common inta</w:t>
      </w:r>
      <w:r>
        <w:rPr>
          <w:rFonts w:ascii="Times New Roman"/>
          <w:color w:val="231F20"/>
          <w:spacing w:val="9"/>
          <w:w w:val="90"/>
          <w:sz w:val="19"/>
        </w:rPr>
        <w:t>k</w:t>
      </w:r>
      <w:r>
        <w:rPr>
          <w:color w:val="231F20"/>
          <w:spacing w:val="9"/>
          <w:w w:val="90"/>
          <w:sz w:val="19"/>
        </w:rPr>
        <w:t>e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masonr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(or rein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orced cement concrete)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serve respective compartments aligned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at all basement levels.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imilarl</w:t>
      </w:r>
      <w:r>
        <w:rPr>
          <w:rFonts w:ascii="Microsoft Sans Serif"/>
          <w:color w:val="231F20"/>
          <w:w w:val="95"/>
          <w:sz w:val="19"/>
        </w:rPr>
        <w:t xml:space="preserve">y, </w:t>
      </w:r>
      <w:r>
        <w:rPr>
          <w:color w:val="231F20"/>
          <w:w w:val="95"/>
          <w:sz w:val="19"/>
        </w:rPr>
        <w:t>common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outlet masonr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(or rein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orced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cement concrete)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ts ma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35"/>
          <w:sz w:val="19"/>
        </w:rPr>
        <w:t xml:space="preserve"> </w:t>
      </w:r>
      <w:r>
        <w:rPr>
          <w:color w:val="231F20"/>
          <w:w w:val="85"/>
          <w:sz w:val="19"/>
        </w:rPr>
        <w:t>also be planned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to </w:t>
      </w:r>
      <w:r>
        <w:rPr>
          <w:color w:val="231F20"/>
          <w:w w:val="90"/>
          <w:sz w:val="19"/>
        </w:rPr>
        <w:t>serve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compartments at all basement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levels.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suppl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air and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aust air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 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respective levels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installed in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resisting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respective levels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dra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 damper connection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w w:val="95"/>
          <w:sz w:val="19"/>
        </w:rPr>
        <w:t>common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complete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isolation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compartmentation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isolation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eliminate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compartments</w:t>
      </w:r>
      <w:r>
        <w:rPr>
          <w:rFonts w:ascii="Microsoft Sans Serif"/>
          <w:color w:val="231F20"/>
          <w:w w:val="90"/>
          <w:sz w:val="19"/>
        </w:rPr>
        <w:t>/f</w:t>
      </w:r>
      <w:r>
        <w:rPr>
          <w:color w:val="231F20"/>
          <w:w w:val="90"/>
          <w:sz w:val="19"/>
        </w:rPr>
        <w:t>loors.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2586"/>
        </w:tabs>
        <w:spacing w:before="32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ue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consideration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proper drainage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 to avoid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insanitation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condition.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nlets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extracts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terminated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ground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board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pavement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ore.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board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pavement lig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 be in positions easil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accessible to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brigade and clearl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sz w:val="19"/>
        </w:rPr>
        <w:t>mar</w:t>
      </w:r>
      <w:r>
        <w:rPr>
          <w:rFonts w:ascii="Times New Roman" w:hAnsi="Times New Roman"/>
          <w:color w:val="231F20"/>
          <w:spacing w:val="-1"/>
          <w:sz w:val="19"/>
        </w:rPr>
        <w:t>k</w:t>
      </w:r>
      <w:r>
        <w:rPr>
          <w:color w:val="231F20"/>
          <w:spacing w:val="-1"/>
          <w:sz w:val="19"/>
        </w:rPr>
        <w:t>ed</w:t>
      </w:r>
      <w:r>
        <w:rPr>
          <w:color w:val="231F20"/>
          <w:spacing w:val="-2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‘A</w:t>
      </w:r>
      <w:r>
        <w:rPr>
          <w:rFonts w:ascii="Times New Roman" w:hAnsi="Times New Roman"/>
          <w:color w:val="231F20"/>
          <w:spacing w:val="-1"/>
          <w:sz w:val="19"/>
        </w:rPr>
        <w:t>I</w:t>
      </w:r>
      <w:r>
        <w:rPr>
          <w:rFonts w:ascii="Microsoft Sans Serif" w:hAnsi="Microsoft Sans Serif"/>
          <w:color w:val="231F20"/>
          <w:spacing w:val="-1"/>
          <w:sz w:val="19"/>
        </w:rPr>
        <w:t>R</w:t>
      </w:r>
      <w:r>
        <w:rPr>
          <w:rFonts w:ascii="Microsoft Sans Serif" w:hAnsi="Microsoft Sans Serif"/>
          <w:color w:val="231F20"/>
          <w:spacing w:val="-16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sz w:val="19"/>
        </w:rPr>
        <w:t>I</w:t>
      </w:r>
      <w:r>
        <w:rPr>
          <w:rFonts w:ascii="Microsoft Sans Serif" w:hAnsi="Microsoft Sans Serif"/>
          <w:color w:val="231F20"/>
          <w:spacing w:val="-1"/>
          <w:sz w:val="19"/>
        </w:rPr>
        <w:t>NL</w:t>
      </w:r>
      <w:r>
        <w:rPr>
          <w:rFonts w:ascii="Times New Roman" w:hAnsi="Times New Roman"/>
          <w:color w:val="231F20"/>
          <w:spacing w:val="-1"/>
          <w:sz w:val="19"/>
        </w:rPr>
        <w:t>E</w:t>
      </w:r>
      <w:r>
        <w:rPr>
          <w:rFonts w:ascii="Microsoft Sans Serif" w:hAnsi="Microsoft Sans Serif"/>
          <w:color w:val="231F20"/>
          <w:spacing w:val="-1"/>
          <w:sz w:val="19"/>
        </w:rPr>
        <w:t>T’</w:t>
      </w:r>
      <w:r>
        <w:rPr>
          <w:rFonts w:ascii="Microsoft Sans Serif" w:hAnsi="Microsoft Sans Serif"/>
          <w:color w:val="231F20"/>
          <w:spacing w:val="-16"/>
          <w:sz w:val="19"/>
        </w:rPr>
        <w:t xml:space="preserve"> </w:t>
      </w:r>
      <w:r>
        <w:rPr>
          <w:color w:val="231F20"/>
          <w:spacing w:val="-1"/>
          <w:sz w:val="19"/>
        </w:rPr>
        <w:t>or</w:t>
      </w:r>
      <w:r>
        <w:rPr>
          <w:color w:val="231F20"/>
          <w:spacing w:val="-2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‘</w:t>
      </w:r>
      <w:r>
        <w:rPr>
          <w:rFonts w:ascii="Times New Roman" w:hAnsi="Times New Roman"/>
          <w:color w:val="231F20"/>
          <w:spacing w:val="-1"/>
          <w:sz w:val="19"/>
        </w:rPr>
        <w:t>S</w:t>
      </w:r>
      <w:r>
        <w:rPr>
          <w:color w:val="231F20"/>
          <w:spacing w:val="-1"/>
          <w:sz w:val="19"/>
        </w:rPr>
        <w:t>M</w:t>
      </w:r>
      <w:r>
        <w:rPr>
          <w:rFonts w:ascii="Microsoft Sans Serif" w:hAnsi="Microsoft Sans Serif"/>
          <w:color w:val="231F20"/>
          <w:spacing w:val="-1"/>
          <w:sz w:val="19"/>
        </w:rPr>
        <w:t>OK</w:t>
      </w:r>
      <w:r>
        <w:rPr>
          <w:rFonts w:ascii="Times New Roman" w:hAnsi="Times New Roman"/>
          <w:color w:val="231F20"/>
          <w:spacing w:val="-1"/>
          <w:sz w:val="19"/>
        </w:rPr>
        <w:t>E</w:t>
      </w:r>
      <w:r>
        <w:rPr>
          <w:rFonts w:ascii="Times New Roman" w:hAnsi="Times New Roman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OUTL</w:t>
      </w:r>
      <w:r>
        <w:rPr>
          <w:rFonts w:ascii="Times New Roman" w:hAnsi="Times New Roman"/>
          <w:color w:val="231F20"/>
          <w:sz w:val="19"/>
        </w:rPr>
        <w:t>E</w:t>
      </w:r>
      <w:r>
        <w:rPr>
          <w:rFonts w:ascii="Microsoft Sans Serif" w:hAnsi="Microsoft Sans Serif"/>
          <w:color w:val="231F20"/>
          <w:sz w:val="19"/>
        </w:rPr>
        <w:t>T’</w:t>
      </w:r>
      <w:r>
        <w:rPr>
          <w:rFonts w:ascii="Microsoft Sans Serif" w:hAnsi="Microsoft Sans Serif"/>
          <w:color w:val="231F20"/>
          <w:spacing w:val="-48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indication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served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near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opening.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2586"/>
        </w:tabs>
        <w:spacing w:before="39"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obstruct an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exit serving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ground and upper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loors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aust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ans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anical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ventilation 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rated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is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2</w:t>
      </w:r>
      <w:r>
        <w:rPr>
          <w:rFonts w:ascii="Times New Roman" w:hAnsi="Times New Roman"/>
          <w:color w:val="231F20"/>
          <w:sz w:val="19"/>
        </w:rPr>
        <w:t>50</w:t>
      </w:r>
      <w:r>
        <w:rPr>
          <w:rFonts w:ascii="Microsoft Sans Serif" w:hAnsi="Microsoft Sans Serif"/>
          <w:color w:val="231F20"/>
          <w:sz w:val="19"/>
        </w:rPr>
        <w:t>°C</w:t>
      </w:r>
      <w:r>
        <w:rPr>
          <w:rFonts w:ascii="Microsoft Sans Serif" w:hAnsi="Microsoft Sans Serif"/>
          <w:color w:val="231F20"/>
          <w:spacing w:val="-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or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12</w:t>
      </w:r>
      <w:r>
        <w:rPr>
          <w:rFonts w:ascii="Times New Roman" w:hAnsi="Times New Roman"/>
          <w:color w:val="231F20"/>
          <w:sz w:val="19"/>
        </w:rPr>
        <w:t>0</w:t>
      </w:r>
      <w:r>
        <w:rPr>
          <w:rFonts w:ascii="Times New Roman" w:hAnsi="Times New Roman"/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min.</w:t>
      </w:r>
    </w:p>
    <w:p w:rsidR="00145B00" w:rsidRDefault="00F34A26" w:rsidP="00F34A26">
      <w:pPr>
        <w:pStyle w:val="Paragraphedeliste"/>
        <w:numPr>
          <w:ilvl w:val="2"/>
          <w:numId w:val="42"/>
        </w:numPr>
        <w:tabs>
          <w:tab w:val="left" w:pos="2586"/>
        </w:tabs>
        <w:spacing w:before="35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ventilation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basement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provision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suppl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and ex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aust air ducts dul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installed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its supports and connected to suppl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aust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ans.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lternativel</w:t>
      </w:r>
      <w:r>
        <w:rPr>
          <w:rFonts w:ascii="Microsoft Sans Serif"/>
          <w:color w:val="231F20"/>
          <w:w w:val="90"/>
          <w:sz w:val="19"/>
        </w:rPr>
        <w:t xml:space="preserve">y, </w:t>
      </w:r>
      <w:r>
        <w:rPr>
          <w:color w:val="231F20"/>
          <w:w w:val="90"/>
          <w:sz w:val="19"/>
        </w:rPr>
        <w:t>a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impulse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ans (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 xml:space="preserve">et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ans)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be used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meeting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1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42"/>
        </w:numPr>
        <w:tabs>
          <w:tab w:val="left" w:pos="2925"/>
        </w:tabs>
        <w:spacing w:before="39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tructural aspects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beams and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do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n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stands</w:t>
      </w:r>
      <w:r>
        <w:rPr>
          <w:rFonts w:ascii="Microsoft Sans Serif"/>
          <w:color w:val="231F20"/>
          <w:w w:val="85"/>
          <w:sz w:val="19"/>
        </w:rPr>
        <w:t>/</w:t>
      </w:r>
      <w:r>
        <w:rPr>
          <w:color w:val="231F20"/>
          <w:w w:val="85"/>
          <w:sz w:val="19"/>
        </w:rPr>
        <w:t>services</w:t>
      </w:r>
      <w:r>
        <w:rPr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2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ta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en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care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planning and provision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j</w:t>
      </w:r>
      <w:r>
        <w:rPr>
          <w:color w:val="231F20"/>
          <w:sz w:val="19"/>
        </w:rPr>
        <w:t>et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ans.</w:t>
      </w:r>
    </w:p>
    <w:p w:rsidR="00145B00" w:rsidRDefault="00F34A26" w:rsidP="00F34A26">
      <w:pPr>
        <w:pStyle w:val="Paragraphedeliste"/>
        <w:numPr>
          <w:ilvl w:val="3"/>
          <w:numId w:val="42"/>
        </w:numPr>
        <w:tabs>
          <w:tab w:val="left" w:pos="1310"/>
        </w:tabs>
        <w:spacing w:before="58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89"/>
          <w:sz w:val="19"/>
        </w:rPr>
        <w:br w:type="column"/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rated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 w:hAnsi="Times New Roman"/>
          <w:color w:val="231F20"/>
          <w:w w:val="90"/>
          <w:sz w:val="19"/>
        </w:rPr>
        <w:t>50</w:t>
      </w:r>
      <w:r>
        <w:rPr>
          <w:rFonts w:ascii="Microsoft Sans Serif" w:hAnsi="Microsoft Sans Serif"/>
          <w:color w:val="231F20"/>
          <w:w w:val="90"/>
          <w:sz w:val="19"/>
        </w:rPr>
        <w:t>°C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12</w:t>
      </w:r>
      <w:r>
        <w:rPr>
          <w:rFonts w:ascii="Times New Roman" w:hAnsi="Times New Roman"/>
          <w:color w:val="231F20"/>
          <w:sz w:val="19"/>
        </w:rPr>
        <w:t>0</w:t>
      </w:r>
      <w:r>
        <w:rPr>
          <w:rFonts w:ascii="Times New Roman" w:hAnsi="Times New Roman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min.</w:t>
      </w:r>
    </w:p>
    <w:p w:rsidR="00145B00" w:rsidRDefault="00F34A26" w:rsidP="00F34A26">
      <w:pPr>
        <w:pStyle w:val="Paragraphedeliste"/>
        <w:numPr>
          <w:ilvl w:val="3"/>
          <w:numId w:val="42"/>
        </w:numPr>
        <w:tabs>
          <w:tab w:val="left" w:pos="1310"/>
        </w:tabs>
        <w:spacing w:before="34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supported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enable operations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duration 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above.</w:t>
      </w:r>
    </w:p>
    <w:p w:rsidR="00145B00" w:rsidRDefault="00F34A26" w:rsidP="00F34A26">
      <w:pPr>
        <w:pStyle w:val="Paragraphedeliste"/>
        <w:numPr>
          <w:ilvl w:val="3"/>
          <w:numId w:val="42"/>
        </w:numPr>
        <w:tabs>
          <w:tab w:val="left" w:pos="1310"/>
        </w:tabs>
        <w:spacing w:before="38" w:line="235" w:lineRule="auto"/>
        <w:ind w:left="1309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panels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located 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e 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 xml:space="preserve">one to </w:t>
      </w:r>
      <w:r>
        <w:rPr>
          <w:color w:val="231F20"/>
          <w:spacing w:val="9"/>
          <w:w w:val="95"/>
          <w:sz w:val="19"/>
        </w:rPr>
        <w:t>ensure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continuit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42"/>
        </w:numPr>
        <w:tabs>
          <w:tab w:val="left" w:pos="1310"/>
        </w:tabs>
        <w:spacing w:before="41" w:line="235" w:lineRule="auto"/>
        <w:ind w:left="1309" w:right="1808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 suppl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cabling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meet circuit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integrit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uirement 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accepted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standard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(13)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>
      <w:pPr>
        <w:pStyle w:val="Corpsdetexte"/>
        <w:spacing w:before="36" w:line="235" w:lineRule="auto"/>
        <w:ind w:left="293" w:right="1808" w:hanging="1"/>
      </w:pPr>
      <w:r>
        <w:rPr>
          <w:rFonts w:ascii="Microsoft Sans Serif" w:hAnsi="Microsoft Sans Serif"/>
          <w:color w:val="231F20"/>
          <w:w w:val="85"/>
        </w:rPr>
        <w:t>Th</w:t>
      </w:r>
      <w:r>
        <w:rPr>
          <w:color w:val="231F20"/>
          <w:w w:val="85"/>
        </w:rPr>
        <w:t>e smo</w:t>
      </w:r>
      <w:r>
        <w:rPr>
          <w:rFonts w:ascii="Times New Roman" w:hAnsi="Times New Roman"/>
          <w:color w:val="231F20"/>
          <w:w w:val="85"/>
        </w:rPr>
        <w:t>k</w:t>
      </w:r>
      <w:r>
        <w:rPr>
          <w:color w:val="231F20"/>
          <w:w w:val="85"/>
        </w:rPr>
        <w:t>e extraction s</w:t>
      </w:r>
      <w:r>
        <w:rPr>
          <w:rFonts w:ascii="Microsoft Sans Serif" w:hAnsi="Microsoft Sans Serif"/>
          <w:color w:val="231F20"/>
          <w:w w:val="85"/>
        </w:rPr>
        <w:t>y</w:t>
      </w:r>
      <w:r>
        <w:rPr>
          <w:color w:val="231F20"/>
          <w:w w:val="85"/>
        </w:rPr>
        <w:t>stem s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all operate on actuation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lo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actuation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sprin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ler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color w:val="231F20"/>
          <w:w w:val="90"/>
        </w:rPr>
        <w:t>stem.</w:t>
      </w:r>
      <w:r>
        <w:rPr>
          <w:color w:val="231F20"/>
          <w:spacing w:val="-21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I</w:t>
      </w:r>
      <w:r>
        <w:rPr>
          <w:color w:val="231F20"/>
          <w:w w:val="90"/>
        </w:rPr>
        <w:t>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addition</w:t>
      </w:r>
      <w:r>
        <w:rPr>
          <w:rFonts w:ascii="Microsoft Sans Serif" w:hAnsi="Microsoft Sans Serif"/>
          <w:color w:val="231F20"/>
          <w:w w:val="90"/>
        </w:rPr>
        <w:t>,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local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rFonts w:ascii="Microsoft Sans Serif" w:hAnsi="Microsoft Sans Serif"/>
          <w:color w:val="231F20"/>
          <w:w w:val="90"/>
        </w:rPr>
        <w:t>/</w:t>
      </w:r>
      <w:r>
        <w:rPr>
          <w:color w:val="231F20"/>
          <w:w w:val="90"/>
        </w:rPr>
        <w:t>or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remote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‘</w:t>
      </w:r>
      <w:r>
        <w:rPr>
          <w:color w:val="231F20"/>
          <w:w w:val="90"/>
        </w:rPr>
        <w:t>manual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start</w:t>
      </w:r>
      <w:r>
        <w:rPr>
          <w:rFonts w:ascii="Microsoft Sans Serif" w:hAnsi="Microsoft Sans Serif"/>
          <w:color w:val="231F20"/>
          <w:w w:val="90"/>
        </w:rPr>
        <w:t>-</w:t>
      </w:r>
      <w:r>
        <w:rPr>
          <w:color w:val="231F20"/>
          <w:w w:val="90"/>
        </w:rPr>
        <w:t>stop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control</w:t>
      </w:r>
      <w:r>
        <w:rPr>
          <w:rFonts w:ascii="Microsoft Sans Serif" w:hAnsi="Microsoft Sans Serif"/>
          <w:color w:val="231F20"/>
          <w:w w:val="90"/>
        </w:rPr>
        <w:t>/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itc</w:t>
      </w:r>
      <w:r>
        <w:rPr>
          <w:rFonts w:ascii="Microsoft Sans Serif" w:hAnsi="Microsoft Sans Serif"/>
          <w:color w:val="231F20"/>
          <w:w w:val="90"/>
        </w:rPr>
        <w:t>h’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be provided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or operations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rFonts w:ascii="Microsoft Sans Serif" w:hAnsi="Microsoft Sans Serif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ters.</w:t>
      </w:r>
    </w:p>
    <w:p w:rsidR="00145B00" w:rsidRDefault="00F34A26">
      <w:pPr>
        <w:pStyle w:val="Corpsdetexte"/>
        <w:spacing w:before="57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isual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indication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operation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status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ans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remote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control.</w:t>
      </w:r>
    </w:p>
    <w:p w:rsidR="00145B00" w:rsidRDefault="00F34A26">
      <w:pPr>
        <w:pStyle w:val="Corpsdetexte"/>
        <w:spacing w:before="55" w:line="235" w:lineRule="auto"/>
        <w:ind w:left="293" w:right="1808"/>
      </w:pPr>
      <w:r>
        <w:rPr>
          <w:rFonts w:ascii="Microsoft Sans Serif"/>
          <w:color w:val="231F20"/>
          <w:spacing w:val="-1"/>
          <w:w w:val="90"/>
        </w:rPr>
        <w:t>N</w:t>
      </w:r>
      <w:r>
        <w:rPr>
          <w:color w:val="231F20"/>
          <w:spacing w:val="-1"/>
          <w:w w:val="90"/>
        </w:rPr>
        <w:t>o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stem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relating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smo</w:t>
      </w:r>
      <w:r>
        <w:rPr>
          <w:rFonts w:ascii="Times New Roman"/>
          <w:color w:val="231F20"/>
          <w:spacing w:val="-1"/>
          <w:w w:val="90"/>
        </w:rPr>
        <w:t>k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ventilation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allo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inter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cross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trans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ormer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electrical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board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electrical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rooms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exits.</w:t>
      </w:r>
    </w:p>
    <w:p w:rsidR="00145B00" w:rsidRDefault="00F34A26">
      <w:pPr>
        <w:pStyle w:val="Corpsdetexte"/>
        <w:spacing w:before="59" w:line="235" w:lineRule="auto"/>
        <w:ind w:left="293" w:right="1808"/>
      </w:pPr>
      <w:r>
        <w:rPr>
          <w:rFonts w:ascii="Times New Roman"/>
          <w:color w:val="231F20"/>
          <w:w w:val="85"/>
        </w:rPr>
        <w:t>S</w:t>
      </w:r>
      <w:r>
        <w:rPr>
          <w:color w:val="231F20"/>
          <w:w w:val="85"/>
        </w:rPr>
        <w:t>mo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 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 xml:space="preserve">stem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aving ma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-</w:t>
      </w:r>
      <w:r>
        <w:rPr>
          <w:color w:val="231F20"/>
          <w:w w:val="85"/>
        </w:rPr>
        <w:t>up air and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air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</w:t>
      </w:r>
      <w:r>
        <w:rPr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areas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car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par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common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corridor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9"/>
          <w:w w:val="90"/>
        </w:rPr>
        <w:t>basements</w:t>
      </w:r>
      <w:r>
        <w:rPr>
          <w:rFonts w:ascii="Microsoft Sans Serif"/>
          <w:color w:val="231F20"/>
          <w:spacing w:val="9"/>
          <w:w w:val="90"/>
        </w:rPr>
        <w:t>/</w:t>
      </w:r>
      <w:r>
        <w:rPr>
          <w:color w:val="231F20"/>
          <w:spacing w:val="9"/>
          <w:w w:val="90"/>
        </w:rPr>
        <w:t xml:space="preserve">underground </w:t>
      </w:r>
      <w:r>
        <w:rPr>
          <w:color w:val="231F20"/>
          <w:w w:val="90"/>
        </w:rPr>
        <w:t>structures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completel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separate and independent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car par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anical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areas.</w:t>
      </w:r>
    </w:p>
    <w:p w:rsidR="00145B00" w:rsidRDefault="00F34A26">
      <w:pPr>
        <w:pStyle w:val="Corpsdetexte"/>
        <w:spacing w:before="52" w:line="235" w:lineRule="auto"/>
        <w:ind w:left="293" w:right="1803" w:hanging="1"/>
        <w:jc w:val="left"/>
      </w:pP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uppl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5"/>
          <w:w w:val="90"/>
        </w:rPr>
        <w:t xml:space="preserve"> 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ex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aust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5"/>
        </w:rPr>
        <w:t>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openings.</w:t>
      </w:r>
    </w:p>
    <w:p w:rsidR="00145B00" w:rsidRDefault="00F34A26" w:rsidP="00F34A26">
      <w:pPr>
        <w:pStyle w:val="Paragraphedeliste"/>
        <w:numPr>
          <w:ilvl w:val="1"/>
          <w:numId w:val="43"/>
        </w:numPr>
        <w:tabs>
          <w:tab w:val="left" w:pos="578"/>
        </w:tabs>
        <w:spacing w:before="12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Gas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Supply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727"/>
        </w:tabs>
        <w:spacing w:before="54"/>
        <w:jc w:val="both"/>
        <w:rPr>
          <w:sz w:val="19"/>
        </w:rPr>
      </w:pPr>
      <w:r>
        <w:rPr>
          <w:color w:val="231F20"/>
          <w:w w:val="90"/>
          <w:sz w:val="19"/>
        </w:rPr>
        <w:t>Town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Gas/LPG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Supply</w:t>
      </w:r>
      <w:r>
        <w:rPr>
          <w:color w:val="231F20"/>
          <w:spacing w:val="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Pipes</w:t>
      </w:r>
    </w:p>
    <w:p w:rsidR="00145B00" w:rsidRDefault="00F34A26">
      <w:pPr>
        <w:pStyle w:val="Corpsdetexte"/>
        <w:spacing w:before="54" w:line="235" w:lineRule="auto"/>
        <w:ind w:left="293" w:right="1808"/>
      </w:pP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 xml:space="preserve">ere gas pipes are run in </w:t>
      </w:r>
      <w:r>
        <w:rPr>
          <w:color w:val="231F20"/>
          <w:w w:val="85"/>
        </w:rPr>
        <w:t>buildings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same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run in separate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 exclusivel</w:t>
      </w:r>
      <w:r>
        <w:rPr>
          <w:rFonts w:ascii="Microsoft Sans Serif"/>
          <w:color w:val="231F20"/>
          <w:w w:val="90"/>
        </w:rPr>
        <w:t>y f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 purpose 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ese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on external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y f</w:t>
      </w:r>
      <w:r>
        <w:rPr>
          <w:color w:val="231F20"/>
          <w:w w:val="95"/>
        </w:rPr>
        <w:t>rom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staircases.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</w:t>
      </w:r>
      <w:r>
        <w:rPr>
          <w:color w:val="231F20"/>
          <w:w w:val="90"/>
        </w:rPr>
        <w:t>as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distribution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pipes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al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alse ceiling.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lengt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ese pipes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possible.</w:t>
      </w:r>
      <w:r>
        <w:rPr>
          <w:color w:val="231F20"/>
          <w:spacing w:val="-9"/>
          <w:w w:val="90"/>
        </w:rPr>
        <w:t xml:space="preserve">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case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coo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range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area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ood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ould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grease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ilters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using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metallic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grill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trap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oil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vapours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escaping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into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ume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ood</w:t>
      </w:r>
    </w:p>
    <w:p w:rsidR="00145B00" w:rsidRDefault="00F34A26">
      <w:pPr>
        <w:spacing w:before="65"/>
        <w:ind w:left="518" w:right="1809"/>
        <w:jc w:val="both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 xml:space="preserve">E </w:t>
      </w:r>
      <w:r>
        <w:rPr>
          <w:color w:val="231F20"/>
          <w:w w:val="95"/>
          <w:sz w:val="15"/>
        </w:rPr>
        <w:t xml:space="preserve">—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or detailed in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ormation on gas pipe installations</w:t>
      </w:r>
      <w:r>
        <w:rPr>
          <w:rFonts w:ascii="Microsoft Sans Serif" w:hAnsi="Microsoft Sans Serif"/>
          <w:color w:val="231F20"/>
          <w:w w:val="95"/>
          <w:sz w:val="15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re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erence ma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 xml:space="preserve">be made to </w:t>
      </w:r>
      <w:r>
        <w:rPr>
          <w:rFonts w:ascii="Microsoft Sans Serif" w:hAnsi="Microsoft Sans Serif"/>
          <w:color w:val="231F20"/>
          <w:w w:val="90"/>
          <w:sz w:val="15"/>
        </w:rPr>
        <w:t>P</w:t>
      </w:r>
      <w:r>
        <w:rPr>
          <w:color w:val="231F20"/>
          <w:w w:val="90"/>
          <w:sz w:val="15"/>
        </w:rPr>
        <w:t xml:space="preserve">art </w:t>
      </w:r>
      <w:r>
        <w:rPr>
          <w:rFonts w:ascii="Microsoft Sans Serif" w:hAnsi="Microsoft Sans Serif"/>
          <w:color w:val="231F20"/>
          <w:w w:val="90"/>
          <w:sz w:val="15"/>
        </w:rPr>
        <w:t>9 ‘P</w:t>
      </w:r>
      <w:r>
        <w:rPr>
          <w:color w:val="231F20"/>
          <w:w w:val="90"/>
          <w:sz w:val="15"/>
        </w:rPr>
        <w:t xml:space="preserve">lumbing </w:t>
      </w:r>
      <w:r>
        <w:rPr>
          <w:rFonts w:ascii="Times New Roman" w:hAnsi="Times New Roman"/>
          <w:color w:val="231F20"/>
          <w:w w:val="90"/>
          <w:sz w:val="15"/>
        </w:rPr>
        <w:t>S</w:t>
      </w:r>
      <w:r>
        <w:rPr>
          <w:color w:val="231F20"/>
          <w:w w:val="90"/>
          <w:sz w:val="15"/>
        </w:rPr>
        <w:t>ervices</w:t>
      </w:r>
      <w:r>
        <w:rPr>
          <w:rFonts w:ascii="Microsoft Sans Serif" w:hAnsi="Microsoft Sans Serif"/>
          <w:color w:val="231F20"/>
          <w:w w:val="90"/>
          <w:sz w:val="15"/>
        </w:rPr>
        <w:t xml:space="preserve">, </w:t>
      </w:r>
      <w:r>
        <w:rPr>
          <w:rFonts w:ascii="Times New Roman" w:hAnsi="Times New Roman"/>
          <w:color w:val="231F20"/>
          <w:w w:val="90"/>
          <w:sz w:val="15"/>
        </w:rPr>
        <w:t>S</w:t>
      </w:r>
      <w:r>
        <w:rPr>
          <w:color w:val="231F20"/>
          <w:w w:val="90"/>
          <w:sz w:val="15"/>
        </w:rPr>
        <w:t xml:space="preserve">ection </w:t>
      </w:r>
      <w:r>
        <w:rPr>
          <w:rFonts w:ascii="Microsoft Sans Serif" w:hAnsi="Microsoft Sans Serif"/>
          <w:color w:val="231F20"/>
          <w:w w:val="90"/>
          <w:sz w:val="15"/>
        </w:rPr>
        <w:t>4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G</w:t>
      </w:r>
      <w:r>
        <w:rPr>
          <w:color w:val="231F20"/>
          <w:sz w:val="15"/>
        </w:rPr>
        <w:t>as</w:t>
      </w:r>
      <w:r>
        <w:rPr>
          <w:color w:val="231F20"/>
          <w:spacing w:val="-9"/>
          <w:sz w:val="15"/>
        </w:rPr>
        <w:t xml:space="preserve"> </w:t>
      </w:r>
      <w:r>
        <w:rPr>
          <w:rFonts w:ascii="Times New Roman" w:hAnsi="Times New Roman"/>
          <w:color w:val="231F20"/>
          <w:sz w:val="15"/>
        </w:rPr>
        <w:t>S</w:t>
      </w:r>
      <w:r>
        <w:rPr>
          <w:color w:val="231F20"/>
          <w:sz w:val="15"/>
        </w:rPr>
        <w:t>uppl</w:t>
      </w:r>
      <w:r>
        <w:rPr>
          <w:rFonts w:ascii="Microsoft Sans Serif" w:hAnsi="Microsoft Sans Serif"/>
          <w:color w:val="231F20"/>
          <w:sz w:val="15"/>
        </w:rPr>
        <w:t>y’</w:t>
      </w:r>
      <w:r>
        <w:rPr>
          <w:rFonts w:ascii="Microsoft Sans Serif" w:hAnsi="Microsoft Sans Serif"/>
          <w:color w:val="231F20"/>
          <w:spacing w:val="-1"/>
          <w:sz w:val="15"/>
        </w:rPr>
        <w:t xml:space="preserve"> </w:t>
      </w:r>
      <w:r>
        <w:rPr>
          <w:color w:val="231F20"/>
          <w:sz w:val="15"/>
        </w:rPr>
        <w:t>o</w:t>
      </w:r>
      <w:r>
        <w:rPr>
          <w:rFonts w:ascii="Microsoft Sans Serif" w:hAnsi="Microsoft Sans Serif"/>
          <w:color w:val="231F20"/>
          <w:sz w:val="15"/>
        </w:rPr>
        <w:t>f</w:t>
      </w:r>
      <w:r>
        <w:rPr>
          <w:rFonts w:ascii="Microsoft Sans Serif" w:hAnsi="Microsoft Sans Serif"/>
          <w:color w:val="231F20"/>
          <w:spacing w:val="-2"/>
          <w:sz w:val="15"/>
        </w:rPr>
        <w:t xml:space="preserve"> </w:t>
      </w:r>
      <w:r>
        <w:rPr>
          <w:color w:val="231F20"/>
          <w:sz w:val="15"/>
        </w:rPr>
        <w:t>t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e</w:t>
      </w:r>
      <w:r>
        <w:rPr>
          <w:color w:val="231F20"/>
          <w:spacing w:val="-8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C</w:t>
      </w:r>
      <w:r>
        <w:rPr>
          <w:color w:val="231F20"/>
          <w:sz w:val="15"/>
        </w:rPr>
        <w:t>ode.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732"/>
        </w:tabs>
        <w:spacing w:before="40"/>
        <w:ind w:left="731" w:hanging="439"/>
        <w:jc w:val="both"/>
        <w:rPr>
          <w:sz w:val="19"/>
        </w:rPr>
      </w:pPr>
      <w:r>
        <w:rPr>
          <w:color w:val="231F20"/>
          <w:w w:val="90"/>
          <w:sz w:val="19"/>
        </w:rPr>
        <w:t>Thermal detectors</w:t>
      </w:r>
    </w:p>
    <w:p w:rsidR="00145B00" w:rsidRDefault="00F34A26">
      <w:pPr>
        <w:pStyle w:val="Corpsdetexte"/>
        <w:spacing w:before="58" w:line="235" w:lineRule="auto"/>
        <w:ind w:left="293" w:right="1808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ese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installed into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ume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oods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large</w:t>
      </w:r>
      <w:r>
        <w:rPr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ens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otels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ospitals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similar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located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rise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buildings.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rrangements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made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automatic tripping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ex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aust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an in case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 xml:space="preserve">ire. </w:t>
      </w:r>
      <w:r>
        <w:rPr>
          <w:rFonts w:ascii="Times New Roman"/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gas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used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same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ut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>.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voltage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2</w:t>
      </w:r>
      <w:r>
        <w:rPr>
          <w:rFonts w:ascii="Microsoft Sans Serif"/>
          <w:color w:val="231F20"/>
          <w:w w:val="95"/>
        </w:rPr>
        <w:t xml:space="preserve">4 V </w:t>
      </w:r>
      <w:r>
        <w:rPr>
          <w:color w:val="231F20"/>
          <w:w w:val="95"/>
        </w:rPr>
        <w:t>or 1</w:t>
      </w:r>
      <w:r>
        <w:rPr>
          <w:rFonts w:ascii="Times New Roman"/>
          <w:color w:val="231F20"/>
          <w:w w:val="95"/>
        </w:rPr>
        <w:t xml:space="preserve">00 </w:t>
      </w:r>
      <w:r>
        <w:rPr>
          <w:rFonts w:ascii="Microsoft Sans Serif"/>
          <w:color w:val="231F20"/>
          <w:w w:val="95"/>
        </w:rPr>
        <w:t xml:space="preserve">V </w:t>
      </w:r>
      <w:r>
        <w:rPr>
          <w:color w:val="231F20"/>
          <w:w w:val="95"/>
        </w:rPr>
        <w:t xml:space="preserve">d.c. operated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external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recti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ier.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valve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set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located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segregated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-1"/>
          <w:w w:val="90"/>
        </w:rPr>
        <w:t>ranges.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V</w:t>
      </w:r>
      <w:r>
        <w:rPr>
          <w:color w:val="231F20"/>
          <w:spacing w:val="-1"/>
          <w:w w:val="90"/>
        </w:rPr>
        <w:t>alves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easil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accessible.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ood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ave manual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acilit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steam or suitable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ood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extinguis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ing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gas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released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depending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dut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condition.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sz w:val="13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39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75"/>
        </w:tabs>
        <w:spacing w:before="57" w:line="235" w:lineRule="auto"/>
        <w:ind w:left="1908"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as 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linders and mani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old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need to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distances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prescribed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good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practice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[4</w:t>
      </w:r>
      <w:r>
        <w:rPr>
          <w:color w:val="231F20"/>
          <w:w w:val="95"/>
          <w:sz w:val="19"/>
        </w:rPr>
        <w:t>(1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color w:val="231F20"/>
          <w:w w:val="95"/>
          <w:sz w:val="19"/>
        </w:rPr>
        <w:t>)</w:t>
      </w:r>
      <w:r>
        <w:rPr>
          <w:rFonts w:ascii="Microsoft Sans Serif"/>
          <w:color w:val="231F20"/>
          <w:w w:val="95"/>
          <w:sz w:val="19"/>
        </w:rPr>
        <w:t>]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ereo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.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enclosure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suitabl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ventilated.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desirable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medium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velocit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valve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situated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enclosure.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27"/>
        </w:tabs>
        <w:spacing w:before="73" w:line="235" w:lineRule="auto"/>
        <w:ind w:left="1908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linders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mani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 on podium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close to podium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same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19"/>
        </w:tabs>
        <w:spacing w:before="76" w:line="235" w:lineRule="auto"/>
        <w:ind w:left="1908" w:hanging="1"/>
        <w:jc w:val="both"/>
        <w:rPr>
          <w:sz w:val="19"/>
        </w:rPr>
      </w:pPr>
      <w:r>
        <w:rPr>
          <w:rFonts w:ascii="Microsoft Sans Serif"/>
          <w:color w:val="231F20"/>
          <w:w w:val="85"/>
          <w:sz w:val="19"/>
        </w:rPr>
        <w:t>P</w:t>
      </w:r>
      <w:r>
        <w:rPr>
          <w:color w:val="231F20"/>
          <w:w w:val="85"/>
          <w:sz w:val="19"/>
        </w:rPr>
        <w:t xml:space="preserve">ressure regulating </w:t>
      </w:r>
      <w:r>
        <w:rPr>
          <w:color w:val="231F20"/>
          <w:w w:val="85"/>
          <w:sz w:val="19"/>
        </w:rPr>
        <w:t>stations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designed and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 xml:space="preserve">installed at critical locations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excess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ut o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valves.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eismic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ut o</w:t>
      </w:r>
      <w:r>
        <w:rPr>
          <w:rFonts w:ascii="Microsoft Sans Serif"/>
          <w:color w:val="231F20"/>
          <w:w w:val="90"/>
          <w:sz w:val="19"/>
        </w:rPr>
        <w:t xml:space="preserve">ff </w:t>
      </w:r>
      <w:r>
        <w:rPr>
          <w:color w:val="231F20"/>
          <w:w w:val="90"/>
          <w:sz w:val="19"/>
        </w:rPr>
        <w:t>valve 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main distribution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installed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buildings in </w:t>
      </w:r>
      <w:r>
        <w:rPr>
          <w:rFonts w:ascii="Microsoft Sans Serif"/>
          <w:color w:val="231F20"/>
          <w:w w:val="90"/>
          <w:sz w:val="19"/>
        </w:rPr>
        <w:t xml:space="preserve">D-6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institutional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414"/>
        </w:tabs>
        <w:spacing w:before="76" w:line="235" w:lineRule="auto"/>
        <w:ind w:left="1908"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as meters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oused in a suitabl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constructed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metal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cupboard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ventilated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space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LPG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eavier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29"/>
        </w:tabs>
        <w:spacing w:before="72" w:line="235" w:lineRule="auto"/>
        <w:ind w:left="1908" w:firstLine="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erever </w:t>
      </w:r>
      <w:r>
        <w:rPr>
          <w:rFonts w:ascii="Microsoft Sans Serif"/>
          <w:color w:val="231F20"/>
          <w:w w:val="90"/>
          <w:sz w:val="19"/>
        </w:rPr>
        <w:t xml:space="preserve">LPG </w:t>
      </w:r>
      <w:r>
        <w:rPr>
          <w:color w:val="231F20"/>
          <w:w w:val="90"/>
          <w:sz w:val="19"/>
        </w:rPr>
        <w:t>reticulation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linders are used 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buildings above 1</w:t>
      </w:r>
      <w:r>
        <w:rPr>
          <w:rFonts w:ascii="Times New Roman"/>
          <w:color w:val="231F20"/>
          <w:w w:val="95"/>
          <w:sz w:val="19"/>
        </w:rPr>
        <w:t xml:space="preserve">00 </w:t>
      </w:r>
      <w:r>
        <w:rPr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gas </w:t>
      </w:r>
      <w:r>
        <w:rPr>
          <w:color w:val="231F20"/>
          <w:w w:val="95"/>
          <w:sz w:val="19"/>
        </w:rPr>
        <w:t>lea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detectors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 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usage points and monitored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rom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command centre.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cables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signaling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circuit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integrit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cables.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43"/>
        </w:tabs>
        <w:spacing w:before="77" w:line="235" w:lineRule="auto"/>
        <w:ind w:left="1908" w:hanging="1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gas lines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 installed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electrical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s</w:t>
      </w:r>
      <w:r>
        <w:rPr>
          <w:rFonts w:ascii="Microsoft Sans Serif"/>
          <w:color w:val="231F20"/>
          <w:spacing w:val="-4"/>
          <w:w w:val="90"/>
          <w:sz w:val="19"/>
        </w:rPr>
        <w:t>h</w:t>
      </w:r>
      <w:r>
        <w:rPr>
          <w:color w:val="231F20"/>
          <w:spacing w:val="-4"/>
          <w:w w:val="90"/>
          <w:sz w:val="19"/>
        </w:rPr>
        <w:t>a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ts</w:t>
      </w:r>
      <w:r>
        <w:rPr>
          <w:rFonts w:ascii="Microsoft Sans Serif"/>
          <w:color w:val="231F20"/>
          <w:spacing w:val="-4"/>
          <w:w w:val="90"/>
          <w:sz w:val="19"/>
        </w:rPr>
        <w:t>,</w:t>
      </w:r>
      <w:r>
        <w:rPr>
          <w:rFonts w:ascii="Microsoft Sans Serif"/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escape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routes</w:t>
      </w:r>
      <w:r>
        <w:rPr>
          <w:rFonts w:ascii="Microsoft Sans Serif"/>
          <w:color w:val="231F20"/>
          <w:spacing w:val="-4"/>
          <w:w w:val="90"/>
          <w:sz w:val="19"/>
        </w:rPr>
        <w:t>,</w:t>
      </w:r>
      <w:r>
        <w:rPr>
          <w:rFonts w:ascii="Microsoft Sans Serif"/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re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uge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areas</w:t>
      </w:r>
      <w:r>
        <w:rPr>
          <w:rFonts w:ascii="Microsoft Sans Serif"/>
          <w:color w:val="231F20"/>
          <w:spacing w:val="-4"/>
          <w:w w:val="90"/>
          <w:sz w:val="19"/>
        </w:rPr>
        <w:t>/</w:t>
      </w:r>
      <w:r>
        <w:rPr>
          <w:color w:val="231F20"/>
          <w:spacing w:val="-4"/>
          <w:w w:val="90"/>
          <w:sz w:val="19"/>
        </w:rPr>
        <w:t>re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uge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f</w:t>
      </w:r>
      <w:r>
        <w:rPr>
          <w:color w:val="231F20"/>
          <w:spacing w:val="-3"/>
          <w:w w:val="90"/>
          <w:sz w:val="19"/>
        </w:rPr>
        <w:t>loors.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383"/>
        </w:tabs>
        <w:spacing w:before="78" w:line="235" w:lineRule="auto"/>
        <w:ind w:left="1908" w:right="3"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ens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ing on </w:t>
      </w:r>
      <w:r>
        <w:rPr>
          <w:rFonts w:ascii="Microsoft Sans Serif"/>
          <w:color w:val="231F20"/>
          <w:w w:val="95"/>
          <w:sz w:val="19"/>
        </w:rPr>
        <w:t>LPG f</w:t>
      </w:r>
      <w:r>
        <w:rPr>
          <w:color w:val="231F20"/>
          <w:w w:val="95"/>
          <w:sz w:val="19"/>
        </w:rPr>
        <w:t>uel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permitted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basements.</w:t>
      </w:r>
    </w:p>
    <w:p w:rsidR="00145B00" w:rsidRDefault="00F34A26" w:rsidP="00F34A26">
      <w:pPr>
        <w:pStyle w:val="Paragraphedeliste"/>
        <w:numPr>
          <w:ilvl w:val="1"/>
          <w:numId w:val="43"/>
        </w:numPr>
        <w:tabs>
          <w:tab w:val="left" w:pos="2209"/>
        </w:tabs>
        <w:spacing w:before="142" w:line="252" w:lineRule="auto"/>
        <w:ind w:left="1908" w:right="1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Hazardous Areas, Gaseous, Oil Storage Yard,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etc</w:t>
      </w:r>
    </w:p>
    <w:p w:rsidR="00145B00" w:rsidRDefault="00F34A26">
      <w:pPr>
        <w:pStyle w:val="Corpsdetexte"/>
        <w:spacing w:before="66" w:line="235" w:lineRule="auto"/>
        <w:ind w:left="1908"/>
      </w:pPr>
      <w:r>
        <w:rPr>
          <w:rFonts w:ascii="Microsoft Sans Serif"/>
          <w:color w:val="231F20"/>
          <w:w w:val="90"/>
        </w:rPr>
        <w:t>R</w:t>
      </w:r>
      <w:r>
        <w:rPr>
          <w:color w:val="231F20"/>
          <w:w w:val="90"/>
        </w:rPr>
        <w:t xml:space="preserve">ooms containing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pressure boilers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rigerating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iner</w:t>
      </w:r>
      <w:r>
        <w:rPr>
          <w:rFonts w:ascii="Microsoft Sans Serif"/>
          <w:color w:val="231F20"/>
          <w:w w:val="90"/>
        </w:rPr>
        <w:t xml:space="preserve">y, </w:t>
      </w:r>
      <w:r>
        <w:rPr>
          <w:color w:val="231F20"/>
          <w:w w:val="90"/>
        </w:rPr>
        <w:t>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ormers or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service 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sub</w:t>
      </w:r>
      <w:r>
        <w:rPr>
          <w:rFonts w:ascii="Microsoft Sans Serif"/>
          <w:color w:val="231F20"/>
          <w:spacing w:val="-2"/>
          <w:w w:val="90"/>
        </w:rPr>
        <w:t>j</w:t>
      </w:r>
      <w:r>
        <w:rPr>
          <w:color w:val="231F20"/>
          <w:spacing w:val="-2"/>
          <w:w w:val="90"/>
        </w:rPr>
        <w:t>ect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to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possible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explosion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not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located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directl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w w:val="90"/>
        </w:rPr>
        <w:t xml:space="preserve"> </w:t>
      </w:r>
      <w:r>
        <w:rPr>
          <w:color w:val="231F20"/>
          <w:w w:val="95"/>
        </w:rPr>
        <w:t>under or ad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 xml:space="preserve">acent to exits.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ll suc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rooms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ectivel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cut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ff f</w:t>
      </w:r>
      <w:r>
        <w:rPr>
          <w:color w:val="231F20"/>
          <w:w w:val="90"/>
        </w:rPr>
        <w:t>rom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parts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building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provided</w:t>
      </w:r>
      <w:r>
        <w:rPr>
          <w:color w:val="231F20"/>
          <w:spacing w:val="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color w:val="231F20"/>
          <w:w w:val="85"/>
        </w:rPr>
        <w:t>ade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uate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vents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outside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air.</w:t>
      </w:r>
    </w:p>
    <w:p w:rsidR="00145B00" w:rsidRDefault="00F34A26">
      <w:pPr>
        <w:pStyle w:val="Corpsdetexte"/>
        <w:spacing w:before="74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rooms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ard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additions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ose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ereinbe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ore mentioned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segregated or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 xml:space="preserve">protected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 xml:space="preserve">ire resistant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alls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aving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rating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 xml:space="preserve">min as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explosion or 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is li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spacing w:val="-2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2"/>
          <w:w w:val="90"/>
        </w:rPr>
        <w:t>inter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ere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it</w:t>
      </w:r>
      <w:r>
        <w:rPr>
          <w:rFonts w:ascii="Microsoft Sans Serif"/>
          <w:color w:val="231F20"/>
          <w:spacing w:val="-2"/>
          <w:w w:val="90"/>
        </w:rPr>
        <w:t xml:space="preserve">h </w:t>
      </w:r>
      <w:r>
        <w:rPr>
          <w:color w:val="231F20"/>
          <w:spacing w:val="-1"/>
          <w:w w:val="90"/>
        </w:rPr>
        <w:t>sa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1"/>
          <w:w w:val="90"/>
        </w:rPr>
        <w:t>egress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rom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1"/>
          <w:w w:val="90"/>
        </w:rPr>
        <w:t>building.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urt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er</w:t>
      </w:r>
      <w:r>
        <w:rPr>
          <w:rFonts w:ascii="Microsoft Sans Serif"/>
          <w:color w:val="231F20"/>
          <w:spacing w:val="-1"/>
          <w:w w:val="90"/>
        </w:rPr>
        <w:t>,</w:t>
      </w:r>
    </w:p>
    <w:p w:rsidR="00145B00" w:rsidRDefault="00F34A26" w:rsidP="00F34A26">
      <w:pPr>
        <w:pStyle w:val="Paragraphedeliste"/>
        <w:numPr>
          <w:ilvl w:val="0"/>
          <w:numId w:val="44"/>
        </w:numPr>
        <w:tabs>
          <w:tab w:val="left" w:pos="2586"/>
        </w:tabs>
        <w:spacing w:before="76" w:line="235" w:lineRule="auto"/>
        <w:jc w:val="both"/>
        <w:rPr>
          <w:rFonts w:ascii="Microsoft Sans Serif" w:hAnsi="Microsoft Sans Serif"/>
          <w:sz w:val="19"/>
        </w:rPr>
      </w:pPr>
      <w:r>
        <w:rPr>
          <w:color w:val="231F20"/>
          <w:w w:val="95"/>
          <w:sz w:val="19"/>
        </w:rPr>
        <w:t>eac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approved outside </w:t>
      </w:r>
      <w:r>
        <w:rPr>
          <w:color w:val="231F20"/>
          <w:w w:val="95"/>
          <w:sz w:val="19"/>
        </w:rPr>
        <w:t>gas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ut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-</w:t>
      </w:r>
      <w:r>
        <w:rPr>
          <w:color w:val="231F20"/>
          <w:spacing w:val="10"/>
          <w:w w:val="95"/>
          <w:sz w:val="19"/>
        </w:rPr>
        <w:t>o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ff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valve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spacing w:val="11"/>
          <w:w w:val="95"/>
          <w:sz w:val="19"/>
        </w:rPr>
        <w:t>conspicuousl</w:t>
      </w:r>
      <w:r>
        <w:rPr>
          <w:rFonts w:ascii="Microsoft Sans Serif" w:hAnsi="Microsoft Sans Serif"/>
          <w:color w:val="231F20"/>
          <w:spacing w:val="11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2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mar</w:t>
      </w:r>
      <w:r>
        <w:rPr>
          <w:rFonts w:ascii="Times New Roman" w:hAnsi="Times New Roman"/>
          <w:color w:val="231F20"/>
          <w:spacing w:val="10"/>
          <w:w w:val="95"/>
          <w:sz w:val="19"/>
        </w:rPr>
        <w:t>k</w:t>
      </w:r>
      <w:r>
        <w:rPr>
          <w:color w:val="231F20"/>
          <w:spacing w:val="10"/>
          <w:w w:val="95"/>
          <w:sz w:val="19"/>
        </w:rPr>
        <w:t>ed.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detailed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regarding sa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 use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gas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art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9</w:t>
      </w:r>
      <w:r>
        <w:rPr>
          <w:rFonts w:ascii="Microsoft Sans Serif" w:hAnsi="Microsoft Sans Serif"/>
          <w:color w:val="231F20"/>
          <w:spacing w:val="1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‘P</w:t>
      </w:r>
      <w:r>
        <w:rPr>
          <w:color w:val="231F20"/>
          <w:w w:val="90"/>
          <w:sz w:val="19"/>
        </w:rPr>
        <w:t>lumbing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ervices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</w:p>
    <w:p w:rsidR="00145B00" w:rsidRDefault="00F34A26">
      <w:pPr>
        <w:pStyle w:val="Corpsdetexte"/>
        <w:spacing w:line="227" w:lineRule="exact"/>
        <w:ind w:left="2585"/>
        <w:jc w:val="left"/>
      </w:pP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ection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4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G</w:t>
      </w:r>
      <w:r>
        <w:rPr>
          <w:color w:val="231F20"/>
          <w:w w:val="90"/>
        </w:rPr>
        <w:t>as</w:t>
      </w:r>
      <w:r>
        <w:rPr>
          <w:color w:val="231F20"/>
          <w:spacing w:val="-1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uppl</w:t>
      </w:r>
      <w:r>
        <w:rPr>
          <w:rFonts w:ascii="Microsoft Sans Serif" w:hAnsi="Microsoft Sans Serif"/>
          <w:color w:val="231F20"/>
          <w:w w:val="90"/>
        </w:rPr>
        <w:t>y’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>ode</w:t>
      </w:r>
      <w:r>
        <w:rPr>
          <w:rFonts w:ascii="Microsoft Sans Serif" w:hAnsi="Microsoft Sans Serif"/>
          <w:color w:val="231F20"/>
          <w:w w:val="90"/>
        </w:rPr>
        <w:t>;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and</w:t>
      </w:r>
    </w:p>
    <w:p w:rsidR="00145B00" w:rsidRDefault="00F34A26" w:rsidP="00F34A26">
      <w:pPr>
        <w:pStyle w:val="Paragraphedeliste"/>
        <w:numPr>
          <w:ilvl w:val="0"/>
          <w:numId w:val="44"/>
        </w:numPr>
        <w:tabs>
          <w:tab w:val="left" w:pos="2586"/>
        </w:tabs>
        <w:spacing w:before="35" w:line="235" w:lineRule="auto"/>
        <w:jc w:val="both"/>
        <w:rPr>
          <w:sz w:val="19"/>
        </w:rPr>
      </w:pPr>
      <w:r>
        <w:rPr>
          <w:color w:val="231F20"/>
          <w:w w:val="90"/>
          <w:sz w:val="19"/>
        </w:rPr>
        <w:t>all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exterior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boiler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contain central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</w:p>
    <w:p w:rsidR="00145B00" w:rsidRDefault="00F34A26">
      <w:pPr>
        <w:pStyle w:val="Corpsdetexte"/>
        <w:spacing w:before="58" w:line="235" w:lineRule="auto"/>
        <w:ind w:left="970" w:right="1808"/>
      </w:pPr>
      <w:r>
        <w:br w:type="column"/>
      </w:r>
      <w:r>
        <w:rPr>
          <w:color w:val="231F20"/>
          <w:w w:val="90"/>
        </w:rPr>
        <w:t>building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protected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assembl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 xml:space="preserve">as in </w:t>
      </w:r>
      <w:r>
        <w:rPr>
          <w:rFonts w:ascii="Microsoft Sans Serif"/>
          <w:color w:val="231F20"/>
          <w:w w:val="95"/>
        </w:rPr>
        <w:t>3.4.5</w:t>
      </w:r>
      <w:r>
        <w:rPr>
          <w:color w:val="231F20"/>
          <w:w w:val="95"/>
        </w:rPr>
        <w:t xml:space="preserve">.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uc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assemblies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ixed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automatic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sel</w:t>
      </w:r>
      <w:r>
        <w:rPr>
          <w:rFonts w:ascii="Microsoft Sans Serif"/>
          <w:color w:val="231F20"/>
          <w:w w:val="95"/>
        </w:rPr>
        <w:t>f-</w:t>
      </w:r>
      <w:r>
        <w:rPr>
          <w:color w:val="231F20"/>
          <w:w w:val="95"/>
        </w:rPr>
        <w:t>closing.</w:t>
      </w:r>
    </w:p>
    <w:p w:rsidR="00145B00" w:rsidRDefault="00F34A26" w:rsidP="00F34A26">
      <w:pPr>
        <w:pStyle w:val="Paragraphedeliste"/>
        <w:numPr>
          <w:ilvl w:val="1"/>
          <w:numId w:val="43"/>
        </w:numPr>
        <w:tabs>
          <w:tab w:val="left" w:pos="578"/>
        </w:tabs>
        <w:spacing w:before="106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Detection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Alarm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2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detection and alarm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covered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under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6.1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6.9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annunciation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 xml:space="preserve">to </w:t>
      </w:r>
      <w:r>
        <w:rPr>
          <w:color w:val="231F20"/>
          <w:spacing w:val="10"/>
          <w:sz w:val="19"/>
        </w:rPr>
        <w:t xml:space="preserve">occupants </w:t>
      </w:r>
      <w:r>
        <w:rPr>
          <w:color w:val="231F20"/>
          <w:sz w:val="19"/>
        </w:rPr>
        <w:t>in vie</w:t>
      </w:r>
      <w:r>
        <w:rPr>
          <w:rFonts w:ascii="Microsoft Sans Serif"/>
          <w:color w:val="231F20"/>
          <w:sz w:val="19"/>
        </w:rPr>
        <w:t>w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10"/>
          <w:sz w:val="19"/>
        </w:rPr>
        <w:t>ensuing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w w:val="90"/>
          <w:sz w:val="19"/>
        </w:rPr>
        <w:t>vulnerabilit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and to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arn occupants</w:t>
      </w:r>
      <w:r>
        <w:rPr>
          <w:color w:val="231F20"/>
          <w:w w:val="90"/>
          <w:sz w:val="19"/>
        </w:rPr>
        <w:t xml:space="preserve"> earl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existence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acilitate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orderl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sa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egress.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5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so planned and programmed so as to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enable operations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various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uipment to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acilitate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leading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w w:val="95"/>
          <w:sz w:val="19"/>
        </w:rPr>
        <w:t xml:space="preserve"> 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 xml:space="preserve">y, </w:t>
      </w:r>
      <w:r>
        <w:rPr>
          <w:color w:val="231F20"/>
          <w:w w:val="95"/>
          <w:sz w:val="19"/>
        </w:rPr>
        <w:t xml:space="preserve">compartmentation and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protection. </w:t>
      </w:r>
      <w:r>
        <w:rPr>
          <w:rFonts w:asci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>ese 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 and 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 ma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include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electromec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andling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units</w:t>
      </w:r>
      <w:r>
        <w:rPr>
          <w:rFonts w:ascii="Microsoft Sans Serif"/>
          <w:color w:val="231F20"/>
          <w:spacing w:val="-1"/>
          <w:w w:val="90"/>
          <w:sz w:val="19"/>
        </w:rPr>
        <w:t>;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pressuri</w:t>
      </w:r>
      <w:r>
        <w:rPr>
          <w:rFonts w:ascii="Times New Roman"/>
          <w:color w:val="231F20"/>
          <w:spacing w:val="-1"/>
          <w:w w:val="90"/>
          <w:sz w:val="19"/>
        </w:rPr>
        <w:t>z</w:t>
      </w:r>
      <w:r>
        <w:rPr>
          <w:color w:val="231F20"/>
          <w:spacing w:val="-1"/>
          <w:w w:val="90"/>
          <w:sz w:val="19"/>
        </w:rPr>
        <w:t>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>;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management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>stems</w:t>
      </w:r>
      <w:r>
        <w:rPr>
          <w:rFonts w:ascii="Microsoft Sans Serif"/>
          <w:color w:val="231F20"/>
          <w:spacing w:val="10"/>
          <w:w w:val="95"/>
          <w:sz w:val="19"/>
        </w:rPr>
        <w:t>;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creation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compartmentation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release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barrier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old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up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>;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monitoring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ater storage tan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 and pumps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pressures in </w:t>
      </w:r>
      <w:r>
        <w:rPr>
          <w:rFonts w:ascii="Microsoft Sans Serif"/>
          <w:color w:val="231F20"/>
          <w:w w:val="85"/>
          <w:sz w:val="19"/>
        </w:rPr>
        <w:t>hy</w:t>
      </w:r>
      <w:r>
        <w:rPr>
          <w:color w:val="231F20"/>
          <w:w w:val="85"/>
          <w:sz w:val="19"/>
        </w:rPr>
        <w:t>drant and sprin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ler 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etc.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ese planning and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based on building occupanc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basis.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5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oice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emplo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indi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nglis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and vernacular language using pre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recorded messages and integrate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alarm panels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alerting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surrounding 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ones</w:t>
      </w:r>
      <w:r>
        <w:rPr>
          <w:rFonts w:ascii="Microsoft Sans Serif"/>
          <w:color w:val="231F20"/>
          <w:w w:val="95"/>
          <w:sz w:val="19"/>
        </w:rPr>
        <w:t>/f</w:t>
      </w:r>
      <w:r>
        <w:rPr>
          <w:color w:val="231F20"/>
          <w:w w:val="95"/>
          <w:sz w:val="19"/>
        </w:rPr>
        <w:t>loors as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annunciation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(see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also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</w:t>
      </w:r>
      <w:r>
        <w:rPr>
          <w:color w:val="231F20"/>
          <w:spacing w:val="-1"/>
          <w:w w:val="90"/>
          <w:sz w:val="19"/>
        </w:rPr>
        <w:t>able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7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its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N</w:t>
      </w:r>
      <w:r>
        <w:rPr>
          <w:color w:val="231F20"/>
          <w:spacing w:val="-1"/>
          <w:w w:val="90"/>
          <w:sz w:val="19"/>
        </w:rPr>
        <w:t>ote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1).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2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ppropriate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visual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arning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visual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strobes</w:t>
      </w:r>
      <w:r>
        <w:rPr>
          <w:rFonts w:ascii="Microsoft Sans Serif"/>
          <w:color w:val="231F20"/>
          <w:spacing w:val="9"/>
          <w:w w:val="90"/>
          <w:sz w:val="19"/>
        </w:rPr>
        <w:t>/</w:t>
      </w:r>
      <w:r>
        <w:rPr>
          <w:color w:val="231F20"/>
          <w:spacing w:val="9"/>
          <w:w w:val="90"/>
          <w:sz w:val="19"/>
        </w:rPr>
        <w:t>beacons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considered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appropriate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situations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particularl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in public buildings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at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locations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visual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earing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impairment.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5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institutional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all buildings above 3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 xml:space="preserve">m in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t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alarm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is provided in accordance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color w:val="231F20"/>
          <w:w w:val="95"/>
          <w:sz w:val="19"/>
        </w:rPr>
        <w:t>able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7,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detectors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also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inside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electrical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besides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4" w:line="235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alarm panels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connected in peer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to peer net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or</w:t>
      </w:r>
      <w:r>
        <w:rPr>
          <w:rFonts w:ascii="Times New Roman"/>
          <w:color w:val="231F20"/>
          <w:w w:val="85"/>
          <w:sz w:val="19"/>
        </w:rPr>
        <w:t xml:space="preserve">k </w:t>
      </w:r>
      <w:r>
        <w:rPr>
          <w:color w:val="231F20"/>
          <w:w w:val="85"/>
          <w:sz w:val="19"/>
        </w:rPr>
        <w:t xml:space="preserve">or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redundant cables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run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erent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ts.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panel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standalone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mode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master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slave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arc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itecture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ma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used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uired.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971"/>
        </w:tabs>
        <w:spacing w:before="111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color w:val="231F20"/>
          <w:spacing w:val="10"/>
          <w:w w:val="95"/>
          <w:sz w:val="19"/>
        </w:rPr>
        <w:t>detection 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 xml:space="preserve">stem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>be 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accepted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standards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color w:val="231F20"/>
          <w:w w:val="90"/>
          <w:sz w:val="19"/>
        </w:rPr>
        <w:t>)</w:t>
      </w:r>
      <w:r>
        <w:rPr>
          <w:rFonts w:ascii="Microsoft Sans Serif"/>
          <w:color w:val="231F20"/>
          <w:w w:val="90"/>
          <w:sz w:val="19"/>
        </w:rPr>
        <w:t>]</w:t>
      </w:r>
      <w:r>
        <w:rPr>
          <w:color w:val="231F20"/>
          <w:w w:val="90"/>
          <w:sz w:val="19"/>
        </w:rPr>
        <w:t>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"/>
        <w:jc w:val="left"/>
        <w:rPr>
          <w:sz w:val="15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40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195" style="position:absolute;margin-left:72.95pt;margin-top:10.1pt;width:664.35pt;height:430.1pt;z-index:-251663872;mso-position-horizontal-relative:page" coordorigin="1459,203" coordsize="13287,8602">
            <v:shape id="_x0000_s1196" type="#_x0000_t75" style="position:absolute;left:1843;top:202;width:12903;height:154">
              <v:imagedata r:id="rId19" o:title=""/>
            </v:shape>
            <v:shape id="_x0000_s1197" type="#_x0000_t75" style="position:absolute;left:5529;top:356;width:6144;height:308">
              <v:imagedata r:id="rId20" o:title=""/>
            </v:shape>
            <v:shape id="_x0000_s1198" type="#_x0000_t75" style="position:absolute;left:1843;top:663;width:12903;height:5684">
              <v:imagedata r:id="rId21" o:title=""/>
            </v:shape>
            <v:shape id="_x0000_s1199" type="#_x0000_t75" style="position:absolute;left:11673;top:356;width:3072;height:308">
              <v:imagedata r:id="rId22" o:title=""/>
            </v:shape>
            <v:shape id="_x0000_s1200" type="#_x0000_t75" style="position:absolute;left:1843;top:356;width:3687;height:308">
              <v:imagedata r:id="rId23" o:title=""/>
            </v:shape>
            <v:shape id="_x0000_s1201" type="#_x0000_t75" style="position:absolute;left:1843;top:6346;width:12903;height:2458">
              <v:imagedata r:id="rId24" o:title=""/>
            </v:shape>
            <v:shape id="_x0000_s1202" type="#_x0000_t75" style="position:absolute;left:1459;top:202;width:13133;height:8525">
              <v:imagedata r:id="rId25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04" style="position:absolute;margin-left:72.95pt;margin-top:10.1pt;width:664.35pt;height:430.1pt;z-index:-251662848;mso-position-horizontal-relative:page" coordorigin="1459,203" coordsize="13287,8602">
            <v:shape id="_x0000_s1205" type="#_x0000_t75" style="position:absolute;left:1843;top:202;width:12903;height:154">
              <v:imagedata r:id="rId26" o:title=""/>
            </v:shape>
            <v:shape id="_x0000_s1206" type="#_x0000_t75" style="position:absolute;left:5836;top:5271;width:8909;height:308">
              <v:imagedata r:id="rId27" o:title=""/>
            </v:shape>
            <v:shape id="_x0000_s1207" type="#_x0000_t75" style="position:absolute;left:3379;top:5271;width:2381;height:308">
              <v:imagedata r:id="rId28" o:title=""/>
            </v:shape>
            <v:shape id="_x0000_s1208" type="#_x0000_t75" style="position:absolute;left:1843;top:3121;width:1536;height:2458">
              <v:imagedata r:id="rId29" o:title=""/>
            </v:shape>
            <v:shape id="_x0000_s1209" type="#_x0000_t75" style="position:absolute;left:1843;top:8650;width:12596;height:154">
              <v:imagedata r:id="rId30" o:title=""/>
            </v:shape>
            <v:shape id="_x0000_s1210" type="#_x0000_t75" style="position:absolute;left:14438;top:6346;width:308;height:2458">
              <v:imagedata r:id="rId31" o:title=""/>
            </v:shape>
            <v:shape id="_x0000_s1211" type="#_x0000_t75" style="position:absolute;left:2611;top:6346;width:461;height:2304">
              <v:imagedata r:id="rId32" o:title=""/>
            </v:shape>
            <v:shape id="_x0000_s1212" type="#_x0000_t75" style="position:absolute;left:1843;top:5271;width:12903;height:1076">
              <v:imagedata r:id="rId33" o:title=""/>
            </v:shape>
            <v:shape id="_x0000_s1213" type="#_x0000_t75" style="position:absolute;left:3379;top:356;width:11367;height:4916">
              <v:imagedata r:id="rId34" o:title=""/>
            </v:shape>
            <v:shape id="_x0000_s1214" type="#_x0000_t75" style="position:absolute;left:2841;top:5041;width:538;height:231">
              <v:imagedata r:id="rId35" o:title=""/>
            </v:shape>
            <v:shape id="_x0000_s1215" type="#_x0000_t75" style="position:absolute;left:1843;top:356;width:1536;height:2765">
              <v:imagedata r:id="rId36" o:title=""/>
            </v:shape>
            <v:shape id="_x0000_s1216" type="#_x0000_t75" style="position:absolute;left:1920;top:3274;width:308;height:1997">
              <v:imagedata r:id="rId37" o:title=""/>
            </v:shape>
            <v:shape id="_x0000_s1217" type="#_x0000_t75" style="position:absolute;left:3072;top:6346;width:11367;height:2304">
              <v:imagedata r:id="rId38" o:title=""/>
            </v:shape>
            <v:shape id="_x0000_s1218" type="#_x0000_t75" style="position:absolute;left:1843;top:6346;width:768;height:2304">
              <v:imagedata r:id="rId39" o:title=""/>
            </v:shape>
            <v:shape id="_x0000_s1219" type="#_x0000_t75" style="position:absolute;left:1459;top:202;width:13133;height:8602">
              <v:imagedata r:id="rId40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21" style="position:absolute;margin-left:72.95pt;margin-top:10.1pt;width:664.35pt;height:437.8pt;z-index:-251661824;mso-position-horizontal-relative:page" coordorigin="1459,203" coordsize="13287,8756">
            <v:shape id="_x0000_s1222" type="#_x0000_t75" style="position:absolute;left:1843;top:202;width:12903;height:154">
              <v:imagedata r:id="rId41" o:title=""/>
            </v:shape>
            <v:shape id="_x0000_s1223" type="#_x0000_t75" style="position:absolute;left:5836;top:3735;width:8909;height:308">
              <v:imagedata r:id="rId42" o:title=""/>
            </v:shape>
            <v:shape id="_x0000_s1224" type="#_x0000_t75" style="position:absolute;left:5836;top:510;width:8602;height:154">
              <v:imagedata r:id="rId43" o:title=""/>
            </v:shape>
            <v:shape id="_x0000_s1225" type="#_x0000_t75" style="position:absolute;left:14438;top:510;width:308;height:3226">
              <v:imagedata r:id="rId44" o:title=""/>
            </v:shape>
            <v:shape id="_x0000_s1226" type="#_x0000_t75" style="position:absolute;left:2227;top:4426;width:1152;height:1920">
              <v:imagedata r:id="rId45" o:title=""/>
            </v:shape>
            <v:shape id="_x0000_s1227" type="#_x0000_t75" style="position:absolute;left:1843;top:6346;width:3380;height:384">
              <v:imagedata r:id="rId46" o:title=""/>
            </v:shape>
            <v:shape id="_x0000_s1228" type="#_x0000_t75" style="position:absolute;left:5836;top:4657;width:8909;height:154">
              <v:imagedata r:id="rId47" o:title=""/>
            </v:shape>
            <v:shape id="_x0000_s1229" type="#_x0000_t75" style="position:absolute;left:3379;top:4426;width:2458;height:1920">
              <v:imagedata r:id="rId48" o:title=""/>
            </v:shape>
            <v:shape id="_x0000_s1230" type="#_x0000_t75" style="position:absolute;left:1843;top:3735;width:3303;height:538">
              <v:imagedata r:id="rId49" o:title=""/>
            </v:shape>
            <v:shape id="_x0000_s1231" type="#_x0000_t75" style="position:absolute;left:1843;top:4273;width:384;height:2074">
              <v:imagedata r:id="rId50" o:title=""/>
            </v:shape>
            <v:shape id="_x0000_s1232" type="#_x0000_t75" style="position:absolute;left:10214;top:663;width:1152;height:3072">
              <v:imagedata r:id="rId51" o:title=""/>
            </v:shape>
            <v:shape id="_x0000_s1233" type="#_x0000_t75" style="position:absolute;left:5145;top:3735;width:692;height:692">
              <v:imagedata r:id="rId52" o:title=""/>
            </v:shape>
            <v:shape id="_x0000_s1234" type="#_x0000_t75" style="position:absolute;left:2227;top:4273;width:2919;height:154">
              <v:imagedata r:id="rId53" o:title=""/>
            </v:shape>
            <v:shape id="_x0000_s1235" type="#_x0000_t75" style="position:absolute;left:1843;top:356;width:3994;height:3380">
              <v:imagedata r:id="rId54" o:title=""/>
            </v:shape>
            <v:shape id="_x0000_s1236" type="#_x0000_t75" style="position:absolute;left:5836;top:4810;width:8909;height:1536">
              <v:imagedata r:id="rId55" o:title=""/>
            </v:shape>
            <v:shape id="_x0000_s1237" type="#_x0000_t75" style="position:absolute;left:5836;top:4042;width:8909;height:615">
              <v:imagedata r:id="rId56" o:title=""/>
            </v:shape>
            <v:shape id="_x0000_s1238" type="#_x0000_t75" style="position:absolute;left:5836;top:356;width:8909;height:154">
              <v:imagedata r:id="rId57" o:title=""/>
            </v:shape>
            <v:shape id="_x0000_s1239" type="#_x0000_t75" style="position:absolute;left:10368;top:663;width:538;height:154">
              <v:imagedata r:id="rId58" o:title=""/>
            </v:shape>
            <v:shape id="_x0000_s1240" type="#_x0000_t75" style="position:absolute;left:11366;top:663;width:3072;height:3072">
              <v:imagedata r:id="rId59" o:title=""/>
            </v:shape>
            <v:shape id="_x0000_s1241" type="#_x0000_t75" style="position:absolute;left:5836;top:663;width:4378;height:3072">
              <v:imagedata r:id="rId60" o:title=""/>
            </v:shape>
            <v:shape id="_x0000_s1242" type="#_x0000_t75" style="position:absolute;left:1843;top:8804;width:12903;height:154">
              <v:imagedata r:id="rId61" o:title=""/>
            </v:shape>
            <v:shape id="_x0000_s1243" type="#_x0000_t75" style="position:absolute;left:5222;top:6346;width:9524;height:2458">
              <v:imagedata r:id="rId62" o:title=""/>
            </v:shape>
            <v:shape id="_x0000_s1244" type="#_x0000_t75" style="position:absolute;left:1843;top:6730;width:3380;height:2074">
              <v:imagedata r:id="rId63" o:title=""/>
            </v:shape>
            <v:shape id="_x0000_s1245" type="#_x0000_t75" style="position:absolute;left:1459;top:202;width:13133;height:8679">
              <v:imagedata r:id="rId64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47" style="position:absolute;margin-left:72.95pt;margin-top:10.1pt;width:664.35pt;height:430.1pt;z-index:-251660800;mso-position-horizontal-relative:page" coordorigin="1459,203" coordsize="13287,8602">
            <v:shape id="_x0000_s1248" type="#_x0000_t75" style="position:absolute;left:1843;top:202;width:12903;height:154">
              <v:imagedata r:id="rId65" o:title=""/>
            </v:shape>
            <v:shape id="_x0000_s1249" type="#_x0000_t75" style="position:absolute;left:3763;top:510;width:10829;height:231">
              <v:imagedata r:id="rId66" o:title=""/>
            </v:shape>
            <v:shape id="_x0000_s1250" type="#_x0000_t75" style="position:absolute;left:14438;top:740;width:308;height:5607">
              <v:imagedata r:id="rId67" o:title=""/>
            </v:shape>
            <v:shape id="_x0000_s1251" type="#_x0000_t75" style="position:absolute;left:1843;top:5041;width:1536;height:1306">
              <v:imagedata r:id="rId68" o:title=""/>
            </v:shape>
            <v:shape id="_x0000_s1252" type="#_x0000_t75" style="position:absolute;left:2227;top:6346;width:1152;height:1152">
              <v:imagedata r:id="rId69" o:title=""/>
            </v:shape>
            <v:shape id="_x0000_s1253" type="#_x0000_t75" style="position:absolute;left:1920;top:5194;width:308;height:922">
              <v:imagedata r:id="rId70" o:title=""/>
            </v:shape>
            <v:shape id="_x0000_s1254" type="#_x0000_t75" style="position:absolute;left:3379;top:740;width:11060;height:5607">
              <v:imagedata r:id="rId71" o:title=""/>
            </v:shape>
            <v:shape id="_x0000_s1255" type="#_x0000_t75" style="position:absolute;left:3379;top:356;width:384;height:384">
              <v:imagedata r:id="rId72" o:title=""/>
            </v:shape>
            <v:shape id="_x0000_s1256" type="#_x0000_t75" style="position:absolute;left:3763;top:356;width:10829;height:154">
              <v:imagedata r:id="rId73" o:title=""/>
            </v:shape>
            <v:shape id="_x0000_s1257" type="#_x0000_t75" style="position:absolute;left:14592;top:356;width:154;height:384">
              <v:imagedata r:id="rId74" o:title=""/>
            </v:shape>
            <v:shape id="_x0000_s1258" type="#_x0000_t75" style="position:absolute;left:14438;top:4964;width:154;height:77">
              <v:imagedata r:id="rId75" o:title=""/>
            </v:shape>
            <v:shape id="_x0000_s1259" type="#_x0000_t75" style="position:absolute;left:1843;top:356;width:1536;height:4685">
              <v:imagedata r:id="rId76" o:title=""/>
            </v:shape>
            <v:shape id="_x0000_s1260" type="#_x0000_t75" style="position:absolute;left:1843;top:8650;width:12903;height:154">
              <v:imagedata r:id="rId77" o:title=""/>
            </v:shape>
            <v:shape id="_x0000_s1261" type="#_x0000_t75" style="position:absolute;left:1843;top:7498;width:1536;height:1152">
              <v:imagedata r:id="rId78" o:title=""/>
            </v:shape>
            <v:shape id="_x0000_s1262" type="#_x0000_t75" style="position:absolute;left:3379;top:6346;width:11367;height:2304">
              <v:imagedata r:id="rId79" o:title=""/>
            </v:shape>
            <v:shape id="_x0000_s1263" type="#_x0000_t75" style="position:absolute;left:1843;top:6346;width:384;height:1152">
              <v:imagedata r:id="rId80" o:title=""/>
            </v:shape>
            <v:shape id="_x0000_s1264" type="#_x0000_t75" style="position:absolute;left:1459;top:202;width:13133;height:8602">
              <v:imagedata r:id="rId81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66" style="position:absolute;margin-left:72.95pt;margin-top:10.1pt;width:660.5pt;height:437.8pt;z-index:-251659776;mso-position-horizontal-relative:page" coordorigin="1459,203" coordsize="13210,8756">
            <v:shape id="_x0000_s1267" type="#_x0000_t75" style="position:absolute;left:2304;top:2967;width:922;height:2612">
              <v:imagedata r:id="rId82" o:title=""/>
            </v:shape>
            <v:shape id="_x0000_s1268" type="#_x0000_t75" style="position:absolute;left:1843;top:5578;width:1383;height:768">
              <v:imagedata r:id="rId83" o:title=""/>
            </v:shape>
            <v:shape id="_x0000_s1269" type="#_x0000_t75" style="position:absolute;left:1843;top:202;width:1383;height:2765">
              <v:imagedata r:id="rId84" o:title=""/>
            </v:shape>
            <v:shape id="_x0000_s1270" type="#_x0000_t75" style="position:absolute;left:3225;top:202;width:11444;height:6144">
              <v:imagedata r:id="rId85" o:title=""/>
            </v:shape>
            <v:shape id="_x0000_s1271" type="#_x0000_t75" style="position:absolute;left:1843;top:2967;width:461;height:2612">
              <v:imagedata r:id="rId86" o:title=""/>
            </v:shape>
            <v:shape id="_x0000_s1272" type="#_x0000_t75" style="position:absolute;left:1843;top:6346;width:12826;height:2612">
              <v:imagedata r:id="rId87" o:title=""/>
            </v:shape>
            <v:shape id="_x0000_s1273" type="#_x0000_t75" style="position:absolute;left:1459;top:202;width:13133;height:8679">
              <v:imagedata r:id="rId88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75" style="position:absolute;margin-left:72.95pt;margin-top:10.1pt;width:664.35pt;height:430.1pt;z-index:-251658752;mso-position-horizontal-relative:page" coordorigin="1459,203" coordsize="13287,8602">
            <v:shape id="_x0000_s1276" type="#_x0000_t75" style="position:absolute;left:1843;top:663;width:12903;height:154">
              <v:imagedata r:id="rId89" o:title=""/>
            </v:shape>
            <v:shape id="_x0000_s1277" type="#_x0000_t75" style="position:absolute;left:2304;top:4042;width:615;height:2304">
              <v:imagedata r:id="rId90" o:title=""/>
            </v:shape>
            <v:shape id="_x0000_s1278" type="#_x0000_t75" style="position:absolute;left:3302;top:7038;width:11405;height:154">
              <v:imagedata r:id="rId91" o:title=""/>
            </v:shape>
            <v:shape id="_x0000_s1279" type="#_x0000_t75" style="position:absolute;left:1843;top:817;width:12903;height:6375">
              <v:imagedata r:id="rId92" o:title=""/>
            </v:shape>
            <v:shape id="_x0000_s1280" type="#_x0000_t75" style="position:absolute;left:1843;top:202;width:12903;height:461">
              <v:imagedata r:id="rId93" o:title=""/>
            </v:shape>
            <v:shape id="_x0000_s1281" type="#_x0000_t75" style="position:absolute;left:1843;top:817;width:1076;height:3226">
              <v:imagedata r:id="rId94" o:title=""/>
            </v:shape>
            <v:shape id="_x0000_s1282" type="#_x0000_t75" style="position:absolute;left:2918;top:817;width:11674;height:5530">
              <v:imagedata r:id="rId95" o:title=""/>
            </v:shape>
            <v:shape id="_x0000_s1283" type="#_x0000_t75" style="position:absolute;left:1843;top:7191;width:12903;height:1076">
              <v:imagedata r:id="rId96" o:title=""/>
            </v:shape>
            <v:shape id="_x0000_s1284" type="#_x0000_t75" style="position:absolute;left:1843;top:4042;width:461;height:2304">
              <v:imagedata r:id="rId97" o:title=""/>
            </v:shape>
            <v:shape id="_x0000_s1285" type="#_x0000_t75" style="position:absolute;left:3302;top:6423;width:11444;height:615">
              <v:imagedata r:id="rId98" o:title=""/>
            </v:shape>
            <v:shape id="_x0000_s1286" type="#_x0000_t75" style="position:absolute;left:1459;top:202;width:13133;height:8602">
              <v:imagedata r:id="rId99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288" style="position:absolute;margin-left:72.95pt;margin-top:10.1pt;width:664.35pt;height:430.1pt;z-index:-251657728;mso-position-horizontal-relative:page" coordorigin="1459,203" coordsize="13287,8602">
            <v:shape id="_x0000_s1289" type="#_x0000_t75" style="position:absolute;left:1843;top:202;width:12903;height:154">
              <v:imagedata r:id="rId100" o:title=""/>
            </v:shape>
            <v:shape id="_x0000_s1290" type="#_x0000_t75" style="position:absolute;left:1843;top:6346;width:3226;height:615">
              <v:imagedata r:id="rId101" o:title=""/>
            </v:shape>
            <v:shape id="_x0000_s1291" type="#_x0000_t75" style="position:absolute;left:5836;top:6346;width:8909;height:231">
              <v:imagedata r:id="rId102" o:title=""/>
            </v:shape>
            <v:shape id="_x0000_s1292" type="#_x0000_t75" style="position:absolute;left:1843;top:356;width:12903;height:5991">
              <v:imagedata r:id="rId103" o:title=""/>
            </v:shape>
            <v:shape id="_x0000_s1293" type="#_x0000_t75" style="position:absolute;left:1843;top:8650;width:12903;height:154">
              <v:imagedata r:id="rId104" o:title=""/>
            </v:shape>
            <v:shape id="_x0000_s1294" type="#_x0000_t75" style="position:absolute;left:1843;top:6961;width:3994;height:1690">
              <v:imagedata r:id="rId105" o:title=""/>
            </v:shape>
            <v:shape id="_x0000_s1295" type="#_x0000_t75" style="position:absolute;left:5836;top:6577;width:8909;height:2074">
              <v:imagedata r:id="rId106" o:title=""/>
            </v:shape>
            <v:shape id="_x0000_s1296" type="#_x0000_t75" style="position:absolute;left:5068;top:6346;width:768;height:615">
              <v:imagedata r:id="rId107" o:title=""/>
            </v:shape>
            <v:shape id="_x0000_s1297" type="#_x0000_t75" style="position:absolute;left:1459;top:202;width:13133;height:8602">
              <v:imagedata r:id="rId108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7"/>
        <w:jc w:val="left"/>
        <w:rPr>
          <w:rFonts w:ascii="Arial MT"/>
          <w:sz w:val="27"/>
        </w:rPr>
      </w:pPr>
      <w:r>
        <w:pict>
          <v:group id="_x0000_s1299" style="position:absolute;margin-left:72.95pt;margin-top:17.8pt;width:664.35pt;height:441.6pt;z-index:-251656704;mso-position-horizontal-relative:page" coordorigin="1459,356" coordsize="13287,8832">
            <v:shape id="_x0000_s1300" type="#_x0000_t75" style="position:absolute;left:1843;top:663;width:12903;height:154">
              <v:imagedata r:id="rId109" o:title=""/>
            </v:shape>
            <v:shape id="_x0000_s1301" type="#_x0000_t75" style="position:absolute;left:14592;top:817;width:154;height:5760">
              <v:imagedata r:id="rId110" o:title=""/>
            </v:shape>
            <v:shape id="_x0000_s1302" type="#_x0000_t75" style="position:absolute;left:2611;top:3121;width:615;height:3456">
              <v:imagedata r:id="rId111" o:title=""/>
            </v:shape>
            <v:shape id="_x0000_s1303" type="#_x0000_t75" style="position:absolute;left:9523;top:1047;width:1844;height:922">
              <v:imagedata r:id="rId112" o:title=""/>
            </v:shape>
            <v:shape id="_x0000_s1304" type="#_x0000_t75" style="position:absolute;left:2611;top:6577;width:768;height:1844">
              <v:imagedata r:id="rId113" o:title=""/>
            </v:shape>
            <v:shape id="_x0000_s1305" type="#_x0000_t75" style="position:absolute;left:1843;top:356;width:12903;height:308">
              <v:imagedata r:id="rId114" o:title=""/>
            </v:shape>
            <v:shape id="_x0000_s1306" type="#_x0000_t75" style="position:absolute;left:2611;top:6423;width:308;height:77">
              <v:imagedata r:id="rId115" o:title=""/>
            </v:shape>
            <v:shape id="_x0000_s1307" type="#_x0000_t75" style="position:absolute;left:1843;top:817;width:1383;height:2304">
              <v:imagedata r:id="rId116" o:title=""/>
            </v:shape>
            <v:shape id="_x0000_s1308" type="#_x0000_t75" style="position:absolute;left:3225;top:817;width:6298;height:5760">
              <v:imagedata r:id="rId117" o:title=""/>
            </v:shape>
            <v:shape id="_x0000_s1309" type="#_x0000_t75" style="position:absolute;left:9523;top:1969;width:5069;height:4608">
              <v:imagedata r:id="rId118" o:title=""/>
            </v:shape>
            <v:shape id="_x0000_s1310" type="#_x0000_t75" style="position:absolute;left:9523;top:817;width:1844;height:231">
              <v:imagedata r:id="rId119" o:title=""/>
            </v:shape>
            <v:shape id="_x0000_s1311" type="#_x0000_t75" style="position:absolute;left:1843;top:3121;width:768;height:6068">
              <v:imagedata r:id="rId120" o:title=""/>
            </v:shape>
            <v:shape id="_x0000_s1312" type="#_x0000_t75" style="position:absolute;left:11366;top:817;width:3226;height:1152">
              <v:imagedata r:id="rId121" o:title=""/>
            </v:shape>
            <v:shape id="_x0000_s1313" type="#_x0000_t75" style="position:absolute;left:2611;top:8420;width:768;height:768">
              <v:imagedata r:id="rId122" o:title=""/>
            </v:shape>
            <v:shape id="_x0000_s1314" type="#_x0000_t75" style="position:absolute;left:3379;top:6577;width:11367;height:2612">
              <v:imagedata r:id="rId123" o:title=""/>
            </v:shape>
            <v:shape id="_x0000_s1315" type="#_x0000_t75" style="position:absolute;left:1459;top:356;width:13133;height:8832">
              <v:imagedata r:id="rId124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7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317" style="position:absolute;margin-left:72.95pt;margin-top:10.15pt;width:664.35pt;height:445.45pt;z-index:-251655680;mso-position-horizontal-relative:page" coordorigin="1459,203" coordsize="13287,8909">
            <v:shape id="_x0000_s1318" type="#_x0000_t75" style="position:absolute;left:1843;top:203;width:12903;height:154">
              <v:imagedata r:id="rId125" o:title=""/>
            </v:shape>
            <v:shape id="_x0000_s1319" type="#_x0000_t75" style="position:absolute;left:14438;top:587;width:308;height:5991">
              <v:imagedata r:id="rId126" o:title=""/>
            </v:shape>
            <v:shape id="_x0000_s1320" type="#_x0000_t75" style="position:absolute;left:14438;top:356;width:308;height:231">
              <v:imagedata r:id="rId127" o:title=""/>
            </v:shape>
            <v:shape id="_x0000_s1321" type="#_x0000_t75" style="position:absolute;left:1843;top:356;width:12596;height:6221">
              <v:imagedata r:id="rId128" o:title=""/>
            </v:shape>
            <v:shape id="_x0000_s1322" type="#_x0000_t75" style="position:absolute;left:2918;top:6807;width:11828;height:231">
              <v:imagedata r:id="rId129" o:title=""/>
            </v:shape>
            <v:shape id="_x0000_s1323" type="#_x0000_t75" style="position:absolute;left:2918;top:9035;width:11828;height:77">
              <v:imagedata r:id="rId130" o:title=""/>
            </v:shape>
            <v:shape id="_x0000_s1324" type="#_x0000_t75" style="position:absolute;left:1843;top:6807;width:1076;height:2304">
              <v:imagedata r:id="rId131" o:title=""/>
            </v:shape>
            <v:shape id="_x0000_s1325" type="#_x0000_t75" style="position:absolute;left:1843;top:6577;width:12903;height:231">
              <v:imagedata r:id="rId132" o:title=""/>
            </v:shape>
            <v:shape id="_x0000_s1326" type="#_x0000_t75" style="position:absolute;left:1920;top:7115;width:308;height:1920">
              <v:imagedata r:id="rId133" o:title=""/>
            </v:shape>
            <v:shape id="_x0000_s1327" type="#_x0000_t75" style="position:absolute;left:2918;top:7038;width:11828;height:1997">
              <v:imagedata r:id="rId134" o:title=""/>
            </v:shape>
            <v:shape id="_x0000_s1328" type="#_x0000_t75" style="position:absolute;left:1459;top:279;width:13133;height:8832">
              <v:imagedata r:id="rId135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330" style="position:absolute;margin-left:72.95pt;margin-top:10.1pt;width:660.5pt;height:430.1pt;z-index:-251654656;mso-position-horizontal-relative:page" coordorigin="1459,203" coordsize="13210,8602">
            <v:shape id="_x0000_s1331" type="#_x0000_t75" style="position:absolute;left:1843;top:4042;width:3226;height:461">
              <v:imagedata r:id="rId136" o:title=""/>
            </v:shape>
            <v:shape id="_x0000_s1332" type="#_x0000_t75" style="position:absolute;left:5068;top:4042;width:9600;height:2304">
              <v:imagedata r:id="rId137" o:title=""/>
            </v:shape>
            <v:shape id="_x0000_s1333" type="#_x0000_t75" style="position:absolute;left:1843;top:4503;width:3226;height:1844">
              <v:imagedata r:id="rId138" o:title=""/>
            </v:shape>
            <v:shape id="_x0000_s1334" type="#_x0000_t75" style="position:absolute;left:1843;top:202;width:10752;height:3840">
              <v:imagedata r:id="rId139" o:title=""/>
            </v:shape>
            <v:shape id="_x0000_s1335" type="#_x0000_t75" style="position:absolute;left:3532;top:8113;width:3303;height:461">
              <v:imagedata r:id="rId140" o:title=""/>
            </v:shape>
            <v:shape id="_x0000_s1336" type="#_x0000_t75" style="position:absolute;left:1843;top:7268;width:1690;height:1536">
              <v:imagedata r:id="rId141" o:title=""/>
            </v:shape>
            <v:shape id="_x0000_s1337" type="#_x0000_t75" style="position:absolute;left:3532;top:7268;width:11136;height:692">
              <v:imagedata r:id="rId142" o:title=""/>
            </v:shape>
            <v:shape id="_x0000_s1338" type="#_x0000_t75" style="position:absolute;left:1996;top:7268;width:231;height:1460">
              <v:imagedata r:id="rId143" o:title=""/>
            </v:shape>
            <v:shape id="_x0000_s1339" type="#_x0000_t75" style="position:absolute;left:1843;top:6346;width:12826;height:922">
              <v:imagedata r:id="rId144" o:title=""/>
            </v:shape>
            <v:shape id="_x0000_s1340" type="#_x0000_t75" style="position:absolute;left:3532;top:8574;width:3303;height:231">
              <v:imagedata r:id="rId145" o:title=""/>
            </v:shape>
            <v:shape id="_x0000_s1341" type="#_x0000_t75" style="position:absolute;left:3532;top:7959;width:3303;height:154">
              <v:imagedata r:id="rId146" o:title=""/>
            </v:shape>
            <v:shape id="_x0000_s1342" type="#_x0000_t75" style="position:absolute;left:7142;top:7652;width:7373;height:154">
              <v:imagedata r:id="rId147" o:title=""/>
            </v:shape>
            <v:shape id="_x0000_s1343" type="#_x0000_t75" style="position:absolute;left:6835;top:7959;width:7834;height:845">
              <v:imagedata r:id="rId148" o:title=""/>
            </v:shape>
            <v:shape id="_x0000_s1344" type="#_x0000_t75" style="position:absolute;left:1459;top:202;width:13133;height:8525">
              <v:imagedata r:id="rId149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14"/>
        </w:rPr>
      </w:pPr>
      <w:r>
        <w:pict>
          <v:group id="_x0000_s1346" style="position:absolute;margin-left:72.95pt;margin-top:10.1pt;width:660.5pt;height:426.25pt;z-index:-251653632;mso-position-horizontal-relative:page" coordorigin="1459,203" coordsize="13210,8525">
            <v:shape id="_x0000_s1347" type="#_x0000_t75" style="position:absolute;left:3686;top:663;width:3149;height:1076">
              <v:imagedata r:id="rId150" o:title=""/>
            </v:shape>
            <v:shape id="_x0000_s1348" type="#_x0000_t75" style="position:absolute;left:1843;top:663;width:1844;height:4071">
              <v:imagedata r:id="rId151" o:title=""/>
            </v:shape>
            <v:shape id="_x0000_s1349" type="#_x0000_t75" style="position:absolute;left:6835;top:1892;width:7834;height:231">
              <v:imagedata r:id="rId152" o:title=""/>
            </v:shape>
            <v:shape id="_x0000_s1350" type="#_x0000_t75" style="position:absolute;left:3686;top:2660;width:3149;height:1997">
              <v:imagedata r:id="rId153" o:title=""/>
            </v:shape>
            <v:shape id="_x0000_s1351" type="#_x0000_t75" style="position:absolute;left:6835;top:2583;width:7834;height:231">
              <v:imagedata r:id="rId154" o:title=""/>
            </v:shape>
            <v:shape id="_x0000_s1352" type="#_x0000_t75" style="position:absolute;left:3686;top:5732;width:3149;height:461">
              <v:imagedata r:id="rId155" o:title=""/>
            </v:shape>
            <v:shape id="_x0000_s1353" type="#_x0000_t75" style="position:absolute;left:1843;top:4734;width:1844;height:1460">
              <v:imagedata r:id="rId156" o:title=""/>
            </v:shape>
            <v:shape id="_x0000_s1354" type="#_x0000_t75" style="position:absolute;left:1843;top:202;width:4992;height:461">
              <v:imagedata r:id="rId157" o:title=""/>
            </v:shape>
            <v:shape id="_x0000_s1355" type="#_x0000_t75" style="position:absolute;left:1996;top:740;width:231;height:3994">
              <v:imagedata r:id="rId158" o:title=""/>
            </v:shape>
            <v:shape id="_x0000_s1356" type="#_x0000_t75" style="position:absolute;left:6835;top:2967;width:7834;height:3226">
              <v:imagedata r:id="rId159" o:title=""/>
            </v:shape>
            <v:shape id="_x0000_s1357" type="#_x0000_t75" style="position:absolute;left:3686;top:4657;width:3149;height:1076">
              <v:imagedata r:id="rId160" o:title=""/>
            </v:shape>
            <v:shape id="_x0000_s1358" type="#_x0000_t75" style="position:absolute;left:6220;top:3198;width:615;height:845">
              <v:imagedata r:id="rId161" o:title=""/>
            </v:shape>
            <v:shape id="_x0000_s1359" type="#_x0000_t75" style="position:absolute;left:5145;top:3198;width:1076;height:154">
              <v:imagedata r:id="rId162" o:title=""/>
            </v:shape>
            <v:shape id="_x0000_s1360" type="#_x0000_t75" style="position:absolute;left:3686;top:1738;width:3149;height:922">
              <v:imagedata r:id="rId163" o:title=""/>
            </v:shape>
            <v:shape id="_x0000_s1361" type="#_x0000_t75" style="position:absolute;left:6835;top:202;width:7834;height:1690">
              <v:imagedata r:id="rId164" o:title=""/>
            </v:shape>
            <v:shape id="_x0000_s1362" type="#_x0000_t75" style="position:absolute;left:6835;top:2122;width:7834;height:461">
              <v:imagedata r:id="rId165" o:title=""/>
            </v:shape>
            <v:shape id="_x0000_s1363" type="#_x0000_t75" style="position:absolute;left:6835;top:2814;width:7834;height:154">
              <v:imagedata r:id="rId166" o:title=""/>
            </v:shape>
            <v:shape id="_x0000_s1364" type="#_x0000_t75" style="position:absolute;left:1459;top:202;width:13210;height:8525">
              <v:imagedata r:id="rId167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5820" w:h="12220" w:orient="landscape"/>
          <w:pgMar w:top="680" w:right="680" w:bottom="280" w:left="68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hanging="1"/>
      </w:pPr>
      <w:r>
        <w:rPr>
          <w:rFonts w:ascii="Microsoft Sans Serif" w:hAnsi="Microsoft Sans Serif"/>
          <w:color w:val="231F20"/>
          <w:w w:val="95"/>
        </w:rPr>
        <w:t>G</w:t>
      </w:r>
      <w:r>
        <w:rPr>
          <w:color w:val="231F20"/>
          <w:w w:val="95"/>
        </w:rPr>
        <w:t xml:space="preserve">uidelines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or selection 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various t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color w:val="231F20"/>
          <w:w w:val="95"/>
        </w:rPr>
        <w:t>pes 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detectors</w:t>
      </w:r>
      <w:r>
        <w:rPr>
          <w:color w:val="231F20"/>
          <w:spacing w:val="-4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di</w:t>
      </w:r>
      <w:r>
        <w:rPr>
          <w:rFonts w:ascii="Microsoft Sans Serif" w:hAnsi="Microsoft Sans Serif"/>
          <w:color w:val="231F20"/>
          <w:w w:val="95"/>
        </w:rPr>
        <w:t>ff</w:t>
      </w:r>
      <w:r>
        <w:rPr>
          <w:color w:val="231F20"/>
          <w:w w:val="95"/>
        </w:rPr>
        <w:t>erent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occupancies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54"/>
          <w:w w:val="95"/>
        </w:rPr>
        <w:t xml:space="preserve"> </w:t>
      </w:r>
      <w:bookmarkStart w:id="5" w:name="_bookmark5"/>
      <w:bookmarkEnd w:id="5"/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eir installation and maintenance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be 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accordance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practice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[4</w:t>
      </w:r>
      <w:r>
        <w:rPr>
          <w:color w:val="231F20"/>
          <w:w w:val="90"/>
        </w:rPr>
        <w:t>(1</w:t>
      </w:r>
      <w:r>
        <w:rPr>
          <w:rFonts w:ascii="Microsoft Sans Serif" w:hAnsi="Microsoft Sans Serif"/>
          <w:color w:val="231F20"/>
          <w:w w:val="90"/>
        </w:rPr>
        <w:t>6</w:t>
      </w:r>
      <w:r>
        <w:rPr>
          <w:color w:val="231F20"/>
          <w:w w:val="90"/>
        </w:rPr>
        <w:t>)</w:t>
      </w:r>
      <w:r>
        <w:rPr>
          <w:rFonts w:ascii="Microsoft Sans Serif" w:hAnsi="Microsoft Sans Serif"/>
          <w:color w:val="231F20"/>
          <w:w w:val="90"/>
        </w:rPr>
        <w:t>]</w:t>
      </w:r>
      <w:r>
        <w:rPr>
          <w:rFonts w:ascii="Microsoft Sans Serif" w:hAns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P</w:t>
      </w:r>
      <w:r>
        <w:rPr>
          <w:color w:val="231F20"/>
          <w:w w:val="95"/>
        </w:rPr>
        <w:t>art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‘A</w:t>
      </w:r>
      <w:r>
        <w:rPr>
          <w:color w:val="231F20"/>
          <w:w w:val="95"/>
        </w:rPr>
        <w:t>sset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acilit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Management</w:t>
      </w:r>
      <w:r>
        <w:rPr>
          <w:rFonts w:ascii="Microsoft Sans Serif" w:hAnsi="Microsoft Sans Serif"/>
          <w:color w:val="231F20"/>
          <w:w w:val="95"/>
        </w:rPr>
        <w:t>’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color w:val="231F20"/>
        </w:rPr>
        <w:t>t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</w:rPr>
        <w:t>C</w:t>
      </w:r>
      <w:r>
        <w:rPr>
          <w:color w:val="231F20"/>
        </w:rPr>
        <w:t>ode.</w:t>
      </w:r>
    </w:p>
    <w:p w:rsidR="00145B00" w:rsidRDefault="00F34A26" w:rsidP="00F34A26">
      <w:pPr>
        <w:pStyle w:val="Paragraphedeliste"/>
        <w:numPr>
          <w:ilvl w:val="0"/>
          <w:numId w:val="45"/>
        </w:numPr>
        <w:tabs>
          <w:tab w:val="left" w:pos="2586"/>
        </w:tabs>
        <w:spacing w:before="115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buildings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automatic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 provided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monitored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panel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45"/>
        </w:numPr>
        <w:tabs>
          <w:tab w:val="left" w:pos="2925"/>
        </w:tabs>
        <w:spacing w:before="108"/>
        <w:ind w:hanging="340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s.</w:t>
      </w:r>
    </w:p>
    <w:p w:rsidR="00145B00" w:rsidRDefault="00F34A26" w:rsidP="00F34A26">
      <w:pPr>
        <w:pStyle w:val="Paragraphedeliste"/>
        <w:numPr>
          <w:ilvl w:val="1"/>
          <w:numId w:val="45"/>
        </w:numPr>
        <w:tabs>
          <w:tab w:val="left" w:pos="2925"/>
        </w:tabs>
        <w:spacing w:before="35" w:line="235" w:lineRule="auto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Hy</w:t>
      </w:r>
      <w:r>
        <w:rPr>
          <w:color w:val="231F20"/>
          <w:w w:val="95"/>
          <w:sz w:val="19"/>
        </w:rPr>
        <w:t>drant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sprin</w:t>
      </w:r>
      <w:r>
        <w:rPr>
          <w:rFonts w:ascii="Times New Roman"/>
          <w:color w:val="231F20"/>
          <w:spacing w:val="9"/>
          <w:w w:val="95"/>
          <w:sz w:val="19"/>
        </w:rPr>
        <w:t>k</w:t>
      </w:r>
      <w:r>
        <w:rPr>
          <w:color w:val="231F20"/>
          <w:spacing w:val="9"/>
          <w:w w:val="95"/>
          <w:sz w:val="19"/>
        </w:rPr>
        <w:t xml:space="preserve">ler pressures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respective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ones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1"/>
          <w:numId w:val="45"/>
        </w:numPr>
        <w:tabs>
          <w:tab w:val="left" w:pos="2925"/>
        </w:tabs>
        <w:spacing w:before="30"/>
        <w:ind w:hanging="340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ump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‘ON/OFF’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status.</w:t>
      </w:r>
    </w:p>
    <w:p w:rsidR="00145B00" w:rsidRDefault="00F34A26" w:rsidP="00F34A26">
      <w:pPr>
        <w:pStyle w:val="Paragraphedeliste"/>
        <w:numPr>
          <w:ilvl w:val="1"/>
          <w:numId w:val="45"/>
        </w:numPr>
        <w:tabs>
          <w:tab w:val="left" w:pos="2925"/>
        </w:tabs>
        <w:spacing w:before="40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ll isolation valves</w:t>
      </w:r>
      <w:r>
        <w:rPr>
          <w:rFonts w:ascii="Microsoft Sans Serif"/>
          <w:color w:val="231F20"/>
          <w:w w:val="95"/>
          <w:sz w:val="19"/>
        </w:rPr>
        <w:t>, wh</w:t>
      </w:r>
      <w:r>
        <w:rPr>
          <w:color w:val="231F20"/>
          <w:w w:val="95"/>
          <w:sz w:val="19"/>
        </w:rPr>
        <w:t>erever</w:t>
      </w:r>
      <w:r>
        <w:rPr>
          <w:color w:val="231F20"/>
          <w:w w:val="95"/>
          <w:sz w:val="19"/>
        </w:rPr>
        <w:t xml:space="preserve"> provided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supervisor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(non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padloc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valves).</w:t>
      </w:r>
    </w:p>
    <w:p w:rsidR="00145B00" w:rsidRDefault="00F34A26" w:rsidP="00F34A26">
      <w:pPr>
        <w:pStyle w:val="Paragraphedeliste"/>
        <w:numPr>
          <w:ilvl w:val="1"/>
          <w:numId w:val="45"/>
        </w:numPr>
        <w:tabs>
          <w:tab w:val="left" w:pos="2925"/>
        </w:tabs>
        <w:spacing w:before="37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electro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services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ace.</w:t>
      </w:r>
    </w:p>
    <w:p w:rsidR="00145B00" w:rsidRDefault="00F34A26" w:rsidP="00F34A26">
      <w:pPr>
        <w:pStyle w:val="Paragraphedeliste"/>
        <w:numPr>
          <w:ilvl w:val="1"/>
          <w:numId w:val="43"/>
        </w:numPr>
        <w:tabs>
          <w:tab w:val="left" w:pos="2291"/>
        </w:tabs>
        <w:spacing w:before="106"/>
        <w:ind w:left="2290" w:hanging="38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105"/>
          <w:sz w:val="19"/>
        </w:rPr>
        <w:t>Fire</w:t>
      </w:r>
      <w:r>
        <w:rPr>
          <w:rFonts w:ascii="Microsoft Sans Serif"/>
          <w:color w:val="231F20"/>
          <w:spacing w:val="-12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9"/>
        </w:rPr>
        <w:t>Officer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429"/>
        </w:tabs>
        <w:spacing w:before="76" w:line="235" w:lineRule="auto"/>
        <w:ind w:left="1908" w:firstLine="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 q</w:t>
      </w:r>
      <w:r>
        <w:rPr>
          <w:color w:val="231F20"/>
          <w:w w:val="90"/>
          <w:sz w:val="19"/>
        </w:rPr>
        <w:t>uali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Off</w:t>
      </w:r>
      <w:r>
        <w:rPr>
          <w:color w:val="231F20"/>
          <w:w w:val="90"/>
          <w:sz w:val="19"/>
        </w:rPr>
        <w:t xml:space="preserve">icer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experience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an 3 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ears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appointed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 xml:space="preserve">o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available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w w:val="95"/>
          <w:sz w:val="19"/>
        </w:rPr>
        <w:t>premises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large educational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complexes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business buildings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 3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m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residential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institutional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starred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otels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D-6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occupanc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43"/>
        </w:numPr>
        <w:tabs>
          <w:tab w:val="left" w:pos="2431"/>
        </w:tabs>
        <w:spacing w:before="67"/>
        <w:ind w:left="2430" w:hanging="52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Off</w:t>
      </w:r>
      <w:r>
        <w:rPr>
          <w:color w:val="231F20"/>
          <w:w w:val="95"/>
          <w:sz w:val="19"/>
        </w:rPr>
        <w:t>icer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rFonts w:ascii="Microsoft Sans Serif"/>
          <w:color w:val="231F20"/>
          <w:w w:val="95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43"/>
        </w:numPr>
        <w:tabs>
          <w:tab w:val="left" w:pos="2586"/>
        </w:tabs>
        <w:spacing w:before="73" w:line="228" w:lineRule="exact"/>
        <w:ind w:hanging="340"/>
        <w:rPr>
          <w:sz w:val="19"/>
        </w:rPr>
      </w:pPr>
      <w:r>
        <w:rPr>
          <w:color w:val="231F20"/>
          <w:w w:val="90"/>
          <w:sz w:val="19"/>
        </w:rPr>
        <w:t>maintain</w:t>
      </w:r>
      <w:r>
        <w:rPr>
          <w:color w:val="231F20"/>
          <w:spacing w:val="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</w:t>
      </w:r>
    </w:p>
    <w:p w:rsidR="00145B00" w:rsidRDefault="00F34A26">
      <w:pPr>
        <w:pStyle w:val="Corpsdetexte"/>
        <w:spacing w:line="229" w:lineRule="exact"/>
        <w:ind w:left="2585"/>
        <w:jc w:val="left"/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or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condition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times.</w:t>
      </w:r>
    </w:p>
    <w:p w:rsidR="00145B00" w:rsidRDefault="00F34A26" w:rsidP="00F34A26">
      <w:pPr>
        <w:pStyle w:val="Paragraphedeliste"/>
        <w:numPr>
          <w:ilvl w:val="3"/>
          <w:numId w:val="43"/>
        </w:numPr>
        <w:tabs>
          <w:tab w:val="left" w:pos="2586"/>
        </w:tabs>
        <w:spacing w:before="34" w:line="235" w:lineRule="auto"/>
        <w:jc w:val="both"/>
        <w:rPr>
          <w:sz w:val="19"/>
        </w:rPr>
      </w:pPr>
      <w:r>
        <w:rPr>
          <w:color w:val="231F20"/>
          <w:w w:val="90"/>
          <w:sz w:val="19"/>
        </w:rPr>
        <w:t xml:space="preserve">prepare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orders 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operational plans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get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promulgated.</w:t>
      </w:r>
    </w:p>
    <w:p w:rsidR="00145B00" w:rsidRDefault="00F34A26" w:rsidP="00F34A26">
      <w:pPr>
        <w:pStyle w:val="Paragraphedeliste"/>
        <w:numPr>
          <w:ilvl w:val="3"/>
          <w:numId w:val="43"/>
        </w:numPr>
        <w:tabs>
          <w:tab w:val="left" w:pos="2586"/>
        </w:tabs>
        <w:spacing w:before="42" w:line="235" w:lineRule="auto"/>
        <w:jc w:val="both"/>
        <w:rPr>
          <w:sz w:val="19"/>
        </w:rPr>
      </w:pPr>
      <w:r>
        <w:rPr>
          <w:color w:val="231F20"/>
          <w:w w:val="85"/>
          <w:sz w:val="19"/>
        </w:rPr>
        <w:t>impart regular training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occupants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buildings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use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provided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premises and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eep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ormed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about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emergenc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plan.</w:t>
      </w:r>
    </w:p>
    <w:p w:rsidR="00145B00" w:rsidRDefault="00F34A26" w:rsidP="00F34A26">
      <w:pPr>
        <w:pStyle w:val="Paragraphedeliste"/>
        <w:numPr>
          <w:ilvl w:val="3"/>
          <w:numId w:val="43"/>
        </w:numPr>
        <w:tabs>
          <w:tab w:val="left" w:pos="2586"/>
        </w:tabs>
        <w:spacing w:before="33"/>
        <w:ind w:hanging="34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proper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liaison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brigade.</w:t>
      </w:r>
    </w:p>
    <w:p w:rsidR="00145B00" w:rsidRDefault="00F34A26" w:rsidP="00F34A26">
      <w:pPr>
        <w:pStyle w:val="Paragraphedeliste"/>
        <w:numPr>
          <w:ilvl w:val="3"/>
          <w:numId w:val="43"/>
        </w:numPr>
        <w:tabs>
          <w:tab w:val="left" w:pos="2586"/>
        </w:tabs>
        <w:spacing w:before="35" w:line="235" w:lineRule="auto"/>
        <w:jc w:val="both"/>
        <w:rPr>
          <w:sz w:val="19"/>
        </w:rPr>
      </w:pPr>
      <w:r>
        <w:rPr>
          <w:color w:val="231F20"/>
          <w:w w:val="85"/>
          <w:sz w:val="19"/>
        </w:rPr>
        <w:t>ensure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at all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 precautionar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measures are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observed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times.</w:t>
      </w:r>
    </w:p>
    <w:p w:rsidR="00145B00" w:rsidRDefault="00F34A26">
      <w:pPr>
        <w:spacing w:before="122"/>
        <w:ind w:left="2134" w:hanging="1"/>
        <w:jc w:val="both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>— C</w:t>
      </w:r>
      <w:r>
        <w:rPr>
          <w:color w:val="231F20"/>
          <w:w w:val="95"/>
          <w:sz w:val="15"/>
        </w:rPr>
        <w:t>ompetent aut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orit</w:t>
      </w:r>
      <w:r>
        <w:rPr>
          <w:rFonts w:ascii="Microsoft Sans Serif" w:hAnsi="Microsoft Sans Serif"/>
          <w:color w:val="231F20"/>
          <w:w w:val="95"/>
          <w:sz w:val="15"/>
        </w:rPr>
        <w:t>y h</w:t>
      </w:r>
      <w:r>
        <w:rPr>
          <w:color w:val="231F20"/>
          <w:w w:val="95"/>
          <w:sz w:val="15"/>
        </w:rPr>
        <w:t xml:space="preserve">aving </w:t>
      </w:r>
      <w:r>
        <w:rPr>
          <w:rFonts w:ascii="Microsoft Sans Serif" w:hAnsi="Microsoft Sans Serif"/>
          <w:color w:val="231F20"/>
          <w:w w:val="95"/>
          <w:sz w:val="15"/>
        </w:rPr>
        <w:t>j</w:t>
      </w:r>
      <w:r>
        <w:rPr>
          <w:color w:val="231F20"/>
          <w:w w:val="95"/>
          <w:sz w:val="15"/>
        </w:rPr>
        <w:t>urisdiction ma</w:t>
      </w:r>
      <w:r>
        <w:rPr>
          <w:rFonts w:ascii="Microsoft Sans Serif" w:hAnsi="Microsoft Sans Serif"/>
          <w:color w:val="231F20"/>
          <w:w w:val="95"/>
          <w:sz w:val="15"/>
        </w:rPr>
        <w:t xml:space="preserve">y </w:t>
      </w:r>
      <w:r>
        <w:rPr>
          <w:color w:val="231F20"/>
          <w:w w:val="95"/>
          <w:sz w:val="15"/>
        </w:rPr>
        <w:t>insist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 xml:space="preserve">on </w:t>
      </w:r>
      <w:r>
        <w:rPr>
          <w:color w:val="231F20"/>
          <w:w w:val="95"/>
          <w:sz w:val="15"/>
        </w:rPr>
        <w:t>compliance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 above rules in case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 xml:space="preserve">buildings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aving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ver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large</w:t>
      </w:r>
      <w:r>
        <w:rPr>
          <w:color w:val="231F20"/>
          <w:spacing w:val="-6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areas</w:t>
      </w:r>
      <w:r>
        <w:rPr>
          <w:color w:val="231F20"/>
          <w:spacing w:val="-6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even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eig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t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is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less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an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3</w:t>
      </w:r>
      <w:r>
        <w:rPr>
          <w:rFonts w:ascii="Times New Roman" w:hAnsi="Times New Roman"/>
          <w:color w:val="231F20"/>
          <w:w w:val="95"/>
          <w:sz w:val="15"/>
        </w:rPr>
        <w:t>0</w:t>
      </w:r>
      <w:r>
        <w:rPr>
          <w:rFonts w:ascii="Times New Roman" w:hAnsi="Times New Roman"/>
          <w:color w:val="231F20"/>
          <w:spacing w:val="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m.</w:t>
      </w:r>
    </w:p>
    <w:p w:rsidR="00145B00" w:rsidRDefault="00145B00">
      <w:pPr>
        <w:pStyle w:val="Corpsdetexte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43"/>
        </w:numPr>
        <w:tabs>
          <w:tab w:val="left" w:pos="2281"/>
        </w:tabs>
        <w:spacing w:before="0"/>
        <w:ind w:left="2280" w:hanging="37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Drills</w:t>
      </w:r>
      <w:r>
        <w:rPr>
          <w:rFonts w:ascii="Microsoft Sans Serif"/>
          <w:color w:val="231F20"/>
          <w:spacing w:val="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 Fire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Orders</w:t>
      </w:r>
    </w:p>
    <w:p w:rsidR="00145B00" w:rsidRDefault="00F34A26">
      <w:pPr>
        <w:pStyle w:val="Corpsdetexte"/>
        <w:spacing w:before="94" w:line="235" w:lineRule="auto"/>
        <w:ind w:left="1908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notices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orders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prepared to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ul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il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ting and evacuation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event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occupants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made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oroug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 xml:space="preserve">conversant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eir action 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event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 xml:space="preserve">y,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displa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ing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 notices at vantage points and also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roug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regular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training.</w:t>
      </w:r>
      <w:r>
        <w:rPr>
          <w:color w:val="231F20"/>
          <w:spacing w:val="-12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notices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ould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displa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prominentl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bold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lettering.</w:t>
      </w:r>
    </w:p>
    <w:p w:rsidR="00145B00" w:rsidRDefault="00F34A26">
      <w:pPr>
        <w:pStyle w:val="Corpsdetexte"/>
        <w:spacing w:before="54" w:line="228" w:lineRule="exact"/>
        <w:ind w:left="293"/>
        <w:jc w:val="left"/>
      </w:pPr>
      <w:r>
        <w:br w:type="column"/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guidelines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drills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evacuation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procedures</w:t>
      </w:r>
    </w:p>
    <w:p w:rsidR="00145B00" w:rsidRDefault="00F34A26">
      <w:pPr>
        <w:pStyle w:val="Corpsdetexte"/>
        <w:spacing w:line="228" w:lineRule="exact"/>
        <w:ind w:left="293"/>
        <w:jc w:val="left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rise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see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.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0"/>
          <w:numId w:val="27"/>
        </w:numPr>
        <w:tabs>
          <w:tab w:val="left" w:pos="436"/>
        </w:tabs>
        <w:spacing w:before="1"/>
        <w:ind w:left="435" w:hanging="14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PROTECTION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724"/>
        </w:tabs>
        <w:spacing w:before="123" w:line="252" w:lineRule="auto"/>
        <w:ind w:left="293" w:right="1808" w:firstLine="0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Extinguishers/Fixed</w:t>
      </w:r>
      <w:r>
        <w:rPr>
          <w:rFonts w:ascii="Microsoft Sans Serif"/>
          <w:color w:val="231F20"/>
          <w:spacing w:val="11"/>
          <w:sz w:val="19"/>
        </w:rPr>
        <w:t xml:space="preserve"> </w:t>
      </w:r>
      <w:r>
        <w:rPr>
          <w:rFonts w:ascii="Microsoft Sans Serif"/>
          <w:color w:val="231F20"/>
          <w:spacing w:val="9"/>
          <w:sz w:val="19"/>
        </w:rPr>
        <w:t>Firefighting</w:t>
      </w:r>
      <w:r>
        <w:rPr>
          <w:rFonts w:ascii="Microsoft Sans Serif"/>
          <w:color w:val="231F20"/>
          <w:spacing w:val="-48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Installations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14"/>
        </w:tabs>
        <w:spacing w:before="102" w:line="235" w:lineRule="auto"/>
        <w:ind w:left="293" w:right="1808" w:firstLine="0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buildings depending upon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occupanc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use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protected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extinguis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reels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riser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ard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 installation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deluge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rFonts w:ascii="Microsoft Sans Serif"/>
          <w:color w:val="231F20"/>
          <w:w w:val="95"/>
          <w:sz w:val="19"/>
        </w:rPr>
        <w:t>, 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h/</w:t>
      </w:r>
      <w:r>
        <w:rPr>
          <w:color w:val="231F20"/>
          <w:w w:val="95"/>
          <w:sz w:val="19"/>
        </w:rPr>
        <w:t>medium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velocit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spra</w:t>
      </w:r>
      <w:r>
        <w:rPr>
          <w:rFonts w:ascii="Microsoft Sans Serif"/>
          <w:color w:val="231F20"/>
          <w:spacing w:val="-1"/>
          <w:w w:val="90"/>
          <w:sz w:val="19"/>
        </w:rPr>
        <w:t>y,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oam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mist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stems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gaseous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or dr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der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manual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 xml:space="preserve">automatic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alarm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stem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etc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accordance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provisions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various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clauses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given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belo</w:t>
      </w:r>
      <w:r>
        <w:rPr>
          <w:rFonts w:ascii="Microsoft Sans Serif"/>
          <w:color w:val="231F20"/>
          <w:w w:val="95"/>
          <w:sz w:val="19"/>
        </w:rPr>
        <w:t>w,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applicable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3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ese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installation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accordance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accepted standards </w:t>
      </w:r>
      <w:r>
        <w:rPr>
          <w:rFonts w:ascii="Microsoft Sans Serif"/>
          <w:color w:val="231F20"/>
          <w:w w:val="85"/>
          <w:sz w:val="19"/>
        </w:rPr>
        <w:t>[4</w:t>
      </w:r>
      <w:r>
        <w:rPr>
          <w:color w:val="231F20"/>
          <w:w w:val="85"/>
          <w:sz w:val="19"/>
        </w:rPr>
        <w:t>(1</w:t>
      </w:r>
      <w:r>
        <w:rPr>
          <w:rFonts w:ascii="Microsoft Sans Serif"/>
          <w:color w:val="231F20"/>
          <w:w w:val="85"/>
          <w:sz w:val="19"/>
        </w:rPr>
        <w:t>7</w:t>
      </w:r>
      <w:r>
        <w:rPr>
          <w:color w:val="231F20"/>
          <w:w w:val="85"/>
          <w:sz w:val="19"/>
        </w:rPr>
        <w:t>)</w:t>
      </w:r>
      <w:r>
        <w:rPr>
          <w:rFonts w:ascii="Microsoft Sans Serif"/>
          <w:color w:val="231F20"/>
          <w:w w:val="85"/>
          <w:sz w:val="19"/>
        </w:rPr>
        <w:t>]</w:t>
      </w:r>
      <w:r>
        <w:rPr>
          <w:color w:val="231F20"/>
          <w:w w:val="85"/>
          <w:sz w:val="19"/>
        </w:rPr>
        <w:t xml:space="preserve">. </w:t>
      </w:r>
      <w:r>
        <w:rPr>
          <w:rFonts w:asci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>e extinguis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mounted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convenient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enable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its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access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icient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z w:val="19"/>
        </w:rPr>
        <w:t>all in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 event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 xml:space="preserve">a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ire incidence. </w:t>
      </w:r>
      <w:r>
        <w:rPr>
          <w:rFonts w:ascii="Microsoft Sans Serif"/>
          <w:color w:val="231F20"/>
          <w:sz w:val="19"/>
        </w:rPr>
        <w:t>Th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re</w:t>
      </w:r>
      <w:r>
        <w:rPr>
          <w:rFonts w:ascii="Microsoft Sans Serif"/>
          <w:color w:val="231F20"/>
          <w:spacing w:val="9"/>
          <w:w w:val="90"/>
          <w:sz w:val="19"/>
        </w:rPr>
        <w:t>q</w:t>
      </w:r>
      <w:r>
        <w:rPr>
          <w:color w:val="231F20"/>
          <w:spacing w:val="9"/>
          <w:w w:val="90"/>
          <w:sz w:val="19"/>
        </w:rPr>
        <w:t xml:space="preserve">uirements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extinguis</w:t>
      </w:r>
      <w:r>
        <w:rPr>
          <w:rFonts w:ascii="Microsoft Sans Serif"/>
          <w:color w:val="231F20"/>
          <w:spacing w:val="9"/>
          <w:w w:val="90"/>
          <w:sz w:val="19"/>
        </w:rPr>
        <w:t>h</w:t>
      </w:r>
      <w:r>
        <w:rPr>
          <w:color w:val="231F20"/>
          <w:spacing w:val="9"/>
          <w:w w:val="90"/>
          <w:sz w:val="19"/>
        </w:rPr>
        <w:t>ers</w:t>
      </w:r>
      <w:r>
        <w:rPr>
          <w:rFonts w:ascii="Microsoft Sans Serif"/>
          <w:color w:val="231F20"/>
          <w:spacing w:val="9"/>
          <w:w w:val="90"/>
          <w:sz w:val="19"/>
        </w:rPr>
        <w:t>/y</w:t>
      </w:r>
      <w:r>
        <w:rPr>
          <w:color w:val="231F20"/>
          <w:spacing w:val="9"/>
          <w:w w:val="90"/>
          <w:sz w:val="19"/>
        </w:rPr>
        <w:t>ard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10"/>
          <w:w w:val="90"/>
          <w:sz w:val="19"/>
        </w:rPr>
        <w:t>hy</w:t>
      </w:r>
      <w:r>
        <w:rPr>
          <w:color w:val="231F20"/>
          <w:spacing w:val="10"/>
          <w:w w:val="90"/>
          <w:sz w:val="19"/>
        </w:rPr>
        <w:t>drant s</w:t>
      </w:r>
      <w:r>
        <w:rPr>
          <w:rFonts w:ascii="Microsoft Sans Serif"/>
          <w:color w:val="231F20"/>
          <w:spacing w:val="10"/>
          <w:w w:val="90"/>
          <w:sz w:val="19"/>
        </w:rPr>
        <w:t>y</w:t>
      </w:r>
      <w:r>
        <w:rPr>
          <w:color w:val="231F20"/>
          <w:spacing w:val="10"/>
          <w:w w:val="90"/>
          <w:sz w:val="19"/>
        </w:rPr>
        <w:t>stems</w:t>
      </w:r>
      <w:r>
        <w:rPr>
          <w:rFonts w:ascii="Microsoft Sans Serif"/>
          <w:color w:val="231F20"/>
          <w:spacing w:val="10"/>
          <w:w w:val="90"/>
          <w:sz w:val="19"/>
        </w:rPr>
        <w:t>/w</w:t>
      </w:r>
      <w:r>
        <w:rPr>
          <w:color w:val="231F20"/>
          <w:spacing w:val="10"/>
          <w:w w:val="90"/>
          <w:sz w:val="19"/>
        </w:rPr>
        <w:t xml:space="preserve">et </w:t>
      </w:r>
      <w:r>
        <w:rPr>
          <w:color w:val="231F20"/>
          <w:spacing w:val="11"/>
          <w:w w:val="90"/>
          <w:sz w:val="19"/>
        </w:rPr>
        <w:t>riser</w:t>
      </w:r>
      <w:r>
        <w:rPr>
          <w:rFonts w:ascii="Microsoft Sans Serif"/>
          <w:color w:val="231F20"/>
          <w:spacing w:val="11"/>
          <w:w w:val="90"/>
          <w:sz w:val="19"/>
        </w:rPr>
        <w:t>/</w:t>
      </w:r>
      <w:r>
        <w:rPr>
          <w:color w:val="231F20"/>
          <w:spacing w:val="11"/>
          <w:w w:val="90"/>
          <w:sz w:val="19"/>
        </w:rPr>
        <w:t>do</w:t>
      </w:r>
      <w:r>
        <w:rPr>
          <w:rFonts w:ascii="Microsoft Sans Serif"/>
          <w:color w:val="231F20"/>
          <w:spacing w:val="11"/>
          <w:w w:val="90"/>
          <w:sz w:val="19"/>
        </w:rPr>
        <w:t>w</w:t>
      </w:r>
      <w:r>
        <w:rPr>
          <w:color w:val="231F20"/>
          <w:spacing w:val="11"/>
          <w:w w:val="90"/>
          <w:sz w:val="19"/>
        </w:rPr>
        <w:t>n</w:t>
      </w:r>
      <w:r>
        <w:rPr>
          <w:rFonts w:ascii="Microsoft Sans Serif"/>
          <w:color w:val="231F20"/>
          <w:spacing w:val="11"/>
          <w:w w:val="90"/>
          <w:sz w:val="19"/>
        </w:rPr>
        <w:t>-</w:t>
      </w:r>
      <w:r>
        <w:rPr>
          <w:color w:val="231F20"/>
          <w:spacing w:val="11"/>
          <w:w w:val="90"/>
          <w:sz w:val="19"/>
        </w:rPr>
        <w:t>comer</w:t>
      </w:r>
      <w:r>
        <w:rPr>
          <w:color w:val="231F20"/>
          <w:spacing w:val="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installation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capacit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storage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tan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pumps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etc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speci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 xml:space="preserve">able 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regarding si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mains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risers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given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8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pical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arrangements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comer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riser installations are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n 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ig. 13.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 xml:space="preserve">et </w:t>
      </w:r>
      <w:r>
        <w:rPr>
          <w:color w:val="231F20"/>
          <w:spacing w:val="9"/>
          <w:sz w:val="19"/>
        </w:rPr>
        <w:t>riser 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 xml:space="preserve">be </w:t>
      </w:r>
      <w:r>
        <w:rPr>
          <w:color w:val="231F20"/>
          <w:spacing w:val="10"/>
          <w:sz w:val="19"/>
        </w:rPr>
        <w:t xml:space="preserve">designed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or </w:t>
      </w:r>
      <w:r>
        <w:rPr>
          <w:rFonts w:ascii="Times New Roman"/>
          <w:color w:val="231F20"/>
          <w:spacing w:val="9"/>
          <w:sz w:val="19"/>
        </w:rPr>
        <w:t>z</w:t>
      </w:r>
      <w:r>
        <w:rPr>
          <w:color w:val="231F20"/>
          <w:spacing w:val="9"/>
          <w:sz w:val="19"/>
        </w:rPr>
        <w:t>onal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pacing w:val="11"/>
          <w:w w:val="95"/>
          <w:sz w:val="19"/>
        </w:rPr>
        <w:t xml:space="preserve">distribution </w:t>
      </w:r>
      <w:r>
        <w:rPr>
          <w:color w:val="231F20"/>
          <w:spacing w:val="10"/>
          <w:w w:val="95"/>
          <w:sz w:val="19"/>
        </w:rPr>
        <w:t xml:space="preserve">ensuring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at </w:t>
      </w:r>
      <w:r>
        <w:rPr>
          <w:color w:val="231F20"/>
          <w:spacing w:val="10"/>
          <w:w w:val="95"/>
          <w:sz w:val="19"/>
        </w:rPr>
        <w:t>undul</w:t>
      </w:r>
      <w:r>
        <w:rPr>
          <w:rFonts w:ascii="Microsoft Sans Serif"/>
          <w:color w:val="231F20"/>
          <w:spacing w:val="10"/>
          <w:w w:val="95"/>
          <w:sz w:val="19"/>
        </w:rPr>
        <w:t xml:space="preserve">y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pressures are not developed in risers and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ose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sz w:val="19"/>
        </w:rPr>
        <w:t>pipes.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2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irst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aid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appliances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provided and installed in accordance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good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practice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[4</w:t>
      </w:r>
      <w:r>
        <w:rPr>
          <w:color w:val="231F20"/>
          <w:w w:val="95"/>
          <w:sz w:val="19"/>
        </w:rPr>
        <w:t>(1</w:t>
      </w:r>
      <w:r>
        <w:rPr>
          <w:rFonts w:ascii="Times New Roman"/>
          <w:color w:val="231F20"/>
          <w:w w:val="95"/>
          <w:sz w:val="19"/>
        </w:rPr>
        <w:t>8</w:t>
      </w:r>
      <w:r>
        <w:rPr>
          <w:color w:val="231F20"/>
          <w:w w:val="95"/>
          <w:sz w:val="19"/>
        </w:rPr>
        <w:t>)</w:t>
      </w:r>
      <w:r>
        <w:rPr>
          <w:rFonts w:ascii="Microsoft Sans Serif"/>
          <w:color w:val="231F20"/>
          <w:w w:val="95"/>
          <w:sz w:val="19"/>
        </w:rPr>
        <w:t>]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ire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ig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ting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and accessories to be installed 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buildings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use 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also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accepted standard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(1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color w:val="231F20"/>
          <w:w w:val="90"/>
          <w:sz w:val="19"/>
        </w:rPr>
        <w:t>)</w:t>
      </w:r>
      <w:r>
        <w:rPr>
          <w:rFonts w:ascii="Microsoft Sans Serif"/>
          <w:color w:val="231F20"/>
          <w:w w:val="90"/>
          <w:sz w:val="19"/>
        </w:rPr>
        <w:t xml:space="preserve">] </w:t>
      </w:r>
      <w:r>
        <w:rPr>
          <w:color w:val="231F20"/>
          <w:w w:val="90"/>
          <w:sz w:val="19"/>
        </w:rPr>
        <w:t>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maintained periodicall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 as to ensure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 per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ect serviceabilit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all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times.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9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V</w:t>
      </w:r>
      <w:r>
        <w:rPr>
          <w:color w:val="231F20"/>
          <w:w w:val="95"/>
          <w:sz w:val="19"/>
        </w:rPr>
        <w:t>alves</w:t>
      </w:r>
      <w:r>
        <w:rPr>
          <w:color w:val="231F20"/>
          <w:spacing w:val="-1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ixed</w:t>
      </w:r>
      <w:r>
        <w:rPr>
          <w:color w:val="231F20"/>
          <w:spacing w:val="-19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</w:t>
      </w:r>
      <w:r>
        <w:rPr>
          <w:color w:val="231F20"/>
          <w:spacing w:val="-1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installations</w:t>
      </w:r>
      <w:r>
        <w:rPr>
          <w:color w:val="231F20"/>
          <w:spacing w:val="-1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ave </w:t>
      </w:r>
      <w:r>
        <w:rPr>
          <w:color w:val="231F20"/>
          <w:w w:val="95"/>
          <w:sz w:val="19"/>
        </w:rPr>
        <w:t>supervisor</w:t>
      </w:r>
      <w:r>
        <w:rPr>
          <w:rFonts w:ascii="Microsoft Sans Serif" w:hAns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itc</w:t>
      </w:r>
      <w:r>
        <w:rPr>
          <w:rFonts w:ascii="Microsoft Sans Serif" w:hAnsi="Microsoft Sans Serif"/>
          <w:color w:val="231F20"/>
          <w:w w:val="95"/>
          <w:sz w:val="19"/>
        </w:rPr>
        <w:t>h 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its signalling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panel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ain(s)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(s)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label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tamper</w:t>
      </w:r>
      <w:r>
        <w:rPr>
          <w:rFonts w:ascii="Microsoft Sans Serif" w:hAns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proo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securit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1"/>
          <w:w w:val="95"/>
          <w:sz w:val="19"/>
        </w:rPr>
        <w:t xml:space="preserve">tag(s)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w</w:t>
      </w:r>
      <w:r>
        <w:rPr>
          <w:color w:val="231F20"/>
          <w:spacing w:val="10"/>
          <w:w w:val="95"/>
          <w:sz w:val="19"/>
        </w:rPr>
        <w:t>it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h </w:t>
      </w:r>
      <w:r>
        <w:rPr>
          <w:color w:val="231F20"/>
          <w:spacing w:val="11"/>
          <w:w w:val="95"/>
          <w:sz w:val="19"/>
        </w:rPr>
        <w:t xml:space="preserve">serial number </w:t>
      </w:r>
      <w:r>
        <w:rPr>
          <w:color w:val="231F20"/>
          <w:w w:val="95"/>
          <w:sz w:val="19"/>
        </w:rPr>
        <w:t xml:space="preserve">to </w:t>
      </w:r>
      <w:r>
        <w:rPr>
          <w:color w:val="231F20"/>
          <w:spacing w:val="12"/>
          <w:w w:val="95"/>
          <w:sz w:val="19"/>
        </w:rPr>
        <w:t>prevent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tampering</w:t>
      </w:r>
      <w:r>
        <w:rPr>
          <w:rFonts w:ascii="Microsoft Sans Serif" w:hAns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unaut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valves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 in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eir intended </w:t>
      </w:r>
      <w:r>
        <w:rPr>
          <w:rFonts w:ascii="Microsoft Sans Serif" w:hAnsi="Microsoft Sans Serif"/>
          <w:color w:val="231F20"/>
          <w:w w:val="90"/>
          <w:sz w:val="19"/>
        </w:rPr>
        <w:t>‘</w:t>
      </w:r>
      <w:r>
        <w:rPr>
          <w:color w:val="231F20"/>
          <w:w w:val="90"/>
          <w:sz w:val="19"/>
        </w:rPr>
        <w:t>open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position.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 xml:space="preserve">n addition to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 riser or 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comer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irst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aid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reels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under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color w:val="231F20"/>
          <w:w w:val="95"/>
          <w:sz w:val="19"/>
        </w:rPr>
        <w:t xml:space="preserve">able </w:t>
      </w:r>
      <w:r>
        <w:rPr>
          <w:rFonts w:ascii="Microsoft Sans Serif"/>
          <w:color w:val="231F20"/>
          <w:w w:val="95"/>
          <w:sz w:val="19"/>
        </w:rPr>
        <w:t>7</w:t>
      </w:r>
      <w:r>
        <w:rPr>
          <w:color w:val="231F20"/>
          <w:w w:val="95"/>
          <w:sz w:val="19"/>
        </w:rPr>
        <w:t>) on all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accepted standard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[4</w:t>
      </w:r>
      <w:r>
        <w:rPr>
          <w:color w:val="231F20"/>
          <w:w w:val="95"/>
          <w:sz w:val="19"/>
        </w:rPr>
        <w:t>(1</w:t>
      </w:r>
      <w:r>
        <w:rPr>
          <w:rFonts w:ascii="Microsoft Sans Serif"/>
          <w:color w:val="231F20"/>
          <w:w w:val="95"/>
          <w:sz w:val="19"/>
        </w:rPr>
        <w:t>9</w:t>
      </w:r>
      <w:r>
        <w:rPr>
          <w:color w:val="231F20"/>
          <w:w w:val="95"/>
          <w:sz w:val="19"/>
        </w:rPr>
        <w:t>)</w:t>
      </w:r>
      <w:r>
        <w:rPr>
          <w:rFonts w:ascii="Microsoft Sans Serif"/>
          <w:color w:val="231F20"/>
          <w:w w:val="95"/>
          <w:sz w:val="19"/>
        </w:rPr>
        <w:t>]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irst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aid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reel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17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52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hanging="1"/>
      </w:pPr>
      <w:r>
        <w:rPr>
          <w:color w:val="231F20"/>
          <w:w w:val="90"/>
        </w:rPr>
        <w:t>connected directl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riser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comer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main and diameter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ose reel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not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Microsoft Sans Serif"/>
          <w:color w:val="231F20"/>
          <w:w w:val="90"/>
        </w:rPr>
        <w:t xml:space="preserve">9 </w:t>
      </w:r>
      <w:r>
        <w:rPr>
          <w:color w:val="231F20"/>
          <w:w w:val="90"/>
        </w:rPr>
        <w:t>mm.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38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 risers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interconnected at terrace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 xml:space="preserve">level to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orm a ring and cut</w:t>
      </w:r>
      <w:r>
        <w:rPr>
          <w:rFonts w:ascii="Microsoft Sans Serif"/>
          <w:color w:val="231F20"/>
          <w:sz w:val="19"/>
        </w:rPr>
        <w:t>-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ff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</w:t>
      </w:r>
      <w:r>
        <w:rPr>
          <w:color w:val="231F20"/>
          <w:sz w:val="19"/>
        </w:rPr>
        <w:t xml:space="preserve"> 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enable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repair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maintenance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out a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ecting rest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stem.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38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ressure 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draulicall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remote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est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hy</w:t>
      </w:r>
      <w:r>
        <w:rPr>
          <w:color w:val="231F20"/>
          <w:w w:val="95"/>
          <w:sz w:val="19"/>
        </w:rPr>
        <w:t>drant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3.</w:t>
      </w:r>
      <w:r>
        <w:rPr>
          <w:rFonts w:ascii="Times New Roman"/>
          <w:color w:val="231F20"/>
          <w:w w:val="85"/>
          <w:sz w:val="19"/>
        </w:rPr>
        <w:t>5</w:t>
      </w:r>
      <w:r>
        <w:rPr>
          <w:rFonts w:ascii="Times New Roman"/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bar.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pressure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hy</w:t>
      </w:r>
      <w:r>
        <w:rPr>
          <w:color w:val="231F20"/>
          <w:w w:val="85"/>
          <w:sz w:val="19"/>
        </w:rPr>
        <w:t>drants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ever not exceed 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color w:val="231F20"/>
          <w:w w:val="90"/>
          <w:sz w:val="19"/>
        </w:rPr>
        <w:t>.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bar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considering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operators.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t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 planned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 ori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ice plates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landing valves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control pressure to desired limit especiall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 levels</w:t>
      </w:r>
      <w:r>
        <w:rPr>
          <w:rFonts w:ascii="Microsoft Sans Serif"/>
          <w:color w:val="231F20"/>
          <w:w w:val="95"/>
          <w:sz w:val="19"/>
        </w:rPr>
        <w:t xml:space="preserve">;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 could also be 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ieved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suitable means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</w:t>
      </w:r>
      <w:r>
        <w:rPr>
          <w:color w:val="231F20"/>
          <w:w w:val="90"/>
          <w:sz w:val="19"/>
        </w:rPr>
        <w:t>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reducing devices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as pressure controlled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valves.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40" w:line="235" w:lineRule="auto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 xml:space="preserve">drants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ting and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 reels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located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lobb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t.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ose </w:t>
      </w:r>
      <w:r>
        <w:rPr>
          <w:rFonts w:ascii="Microsoft Sans Serif" w:hAns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drants planned to be provided near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exit staircase on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w w:val="90"/>
          <w:sz w:val="19"/>
        </w:rPr>
        <w:t>5</w:t>
      </w:r>
      <w:r>
        <w:rPr>
          <w:rFonts w:ascii="Times New Roman" w:hAnsi="Times New Roman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access.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cabinet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inis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interior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inis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es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glass panel 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visibilit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installations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inside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spacing w:val="9"/>
          <w:sz w:val="19"/>
        </w:rPr>
        <w:t xml:space="preserve">inscribed </w:t>
      </w:r>
      <w:r>
        <w:rPr>
          <w:rFonts w:ascii="Microsoft Sans Serif" w:hAnsi="Microsoft Sans Serif"/>
          <w:color w:val="231F20"/>
          <w:sz w:val="19"/>
        </w:rPr>
        <w:t>w</w:t>
      </w:r>
      <w:r>
        <w:rPr>
          <w:color w:val="231F20"/>
          <w:sz w:val="19"/>
        </w:rPr>
        <w:t>it</w:t>
      </w:r>
      <w:r>
        <w:rPr>
          <w:rFonts w:ascii="Microsoft Sans Serif" w:hAnsi="Microsoft Sans Serif"/>
          <w:color w:val="231F20"/>
          <w:sz w:val="19"/>
        </w:rPr>
        <w:t xml:space="preserve">h </w:t>
      </w:r>
      <w:r>
        <w:rPr>
          <w:color w:val="231F20"/>
          <w:sz w:val="19"/>
        </w:rPr>
        <w:t>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rFonts w:ascii="Microsoft Sans Serif" w:hAnsi="Microsoft Sans Serif"/>
          <w:color w:val="231F20"/>
          <w:sz w:val="19"/>
        </w:rPr>
        <w:t>w</w:t>
      </w:r>
      <w:r>
        <w:rPr>
          <w:color w:val="231F20"/>
          <w:sz w:val="19"/>
        </w:rPr>
        <w:t>ord</w:t>
      </w:r>
      <w:r>
        <w:rPr>
          <w:rFonts w:ascii="Times New Roman" w:hAnsi="Times New Roman"/>
          <w:color w:val="231F20"/>
          <w:sz w:val="19"/>
        </w:rPr>
        <w:t>:</w:t>
      </w:r>
      <w:r>
        <w:rPr>
          <w:rFonts w:ascii="Times New Roman" w:hAnsi="Times New Roman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‘F</w:t>
      </w:r>
      <w:r>
        <w:rPr>
          <w:rFonts w:ascii="Times New Roman" w:hAnsi="Times New Roman"/>
          <w:color w:val="231F20"/>
          <w:sz w:val="19"/>
        </w:rPr>
        <w:t>I</w:t>
      </w:r>
      <w:r>
        <w:rPr>
          <w:rFonts w:ascii="Microsoft Sans Serif" w:hAnsi="Microsoft Sans Serif"/>
          <w:color w:val="231F20"/>
          <w:sz w:val="19"/>
        </w:rPr>
        <w:t>R</w:t>
      </w:r>
      <w:r>
        <w:rPr>
          <w:rFonts w:ascii="Times New Roman" w:hAnsi="Times New Roman"/>
          <w:color w:val="231F20"/>
          <w:sz w:val="19"/>
        </w:rPr>
        <w:t>E</w:t>
      </w:r>
      <w:r>
        <w:rPr>
          <w:rFonts w:ascii="Times New Roman" w:hAnsi="Times New Roman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HO</w:t>
      </w:r>
      <w:r>
        <w:rPr>
          <w:rFonts w:ascii="Times New Roman" w:hAnsi="Times New Roman"/>
          <w:color w:val="231F20"/>
          <w:sz w:val="19"/>
        </w:rPr>
        <w:t>SE</w:t>
      </w:r>
      <w:r>
        <w:rPr>
          <w:rFonts w:ascii="Times New Roman" w:hAnsi="Times New Roman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CA</w:t>
      </w:r>
      <w:r>
        <w:rPr>
          <w:rFonts w:ascii="Times New Roman" w:hAnsi="Times New Roman"/>
          <w:color w:val="231F20"/>
          <w:w w:val="90"/>
          <w:sz w:val="19"/>
        </w:rPr>
        <w:t>BI</w:t>
      </w:r>
      <w:r>
        <w:rPr>
          <w:rFonts w:ascii="Microsoft Sans Serif" w:hAnsi="Microsoft Sans Serif"/>
          <w:color w:val="231F20"/>
          <w:w w:val="90"/>
          <w:sz w:val="19"/>
        </w:rPr>
        <w:t>N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 xml:space="preserve">T’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letter si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7</w:t>
      </w:r>
      <w:r>
        <w:rPr>
          <w:rFonts w:ascii="Times New Roman" w:hAnsi="Times New Roman"/>
          <w:color w:val="231F20"/>
          <w:w w:val="90"/>
          <w:sz w:val="19"/>
        </w:rPr>
        <w:t xml:space="preserve">5 </w:t>
      </w:r>
      <w:r>
        <w:rPr>
          <w:color w:val="231F20"/>
          <w:w w:val="90"/>
          <w:sz w:val="19"/>
        </w:rPr>
        <w:t xml:space="preserve">mm in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12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uc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cabinet need not be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resistant rated.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location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cabinets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dul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displa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landing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respective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38"/>
        </w:tabs>
        <w:spacing w:before="110"/>
        <w:ind w:left="2337" w:hanging="430"/>
        <w:jc w:val="both"/>
        <w:rPr>
          <w:sz w:val="19"/>
        </w:rPr>
      </w:pPr>
      <w:r>
        <w:rPr>
          <w:color w:val="231F20"/>
          <w:w w:val="90"/>
          <w:sz w:val="19"/>
        </w:rPr>
        <w:t>Static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Water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Tanks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Pump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House</w:t>
      </w:r>
    </w:p>
    <w:p w:rsidR="00145B00" w:rsidRDefault="00F34A26" w:rsidP="00F34A26">
      <w:pPr>
        <w:pStyle w:val="Paragraphedeliste"/>
        <w:numPr>
          <w:ilvl w:val="3"/>
          <w:numId w:val="46"/>
        </w:numPr>
        <w:tabs>
          <w:tab w:val="left" w:pos="2482"/>
        </w:tabs>
        <w:spacing w:before="109"/>
        <w:jc w:val="both"/>
        <w:rPr>
          <w:sz w:val="19"/>
        </w:rPr>
      </w:pPr>
      <w:r>
        <w:rPr>
          <w:color w:val="231F20"/>
          <w:w w:val="90"/>
          <w:sz w:val="19"/>
        </w:rPr>
        <w:t>Static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water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tanks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Microsoft Sans Serif"/>
          <w:color w:val="231F20"/>
          <w:w w:val="95"/>
        </w:rPr>
        <w:t xml:space="preserve">A </w:t>
      </w:r>
      <w:r>
        <w:rPr>
          <w:color w:val="231F20"/>
          <w:w w:val="95"/>
        </w:rPr>
        <w:t>satis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actor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suppl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 w</w:t>
      </w:r>
      <w:r>
        <w:rPr>
          <w:color w:val="231F20"/>
          <w:w w:val="95"/>
        </w:rPr>
        <w:t xml:space="preserve">ater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purpose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al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 be available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underground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terrace level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static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storage tan</w:t>
      </w:r>
      <w:r>
        <w:rPr>
          <w:rFonts w:ascii="Times New Roman"/>
          <w:color w:val="231F20"/>
          <w:w w:val="90"/>
        </w:rPr>
        <w:t>k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arrangements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replenis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ment.</w:t>
      </w:r>
    </w:p>
    <w:p w:rsidR="00145B00" w:rsidRDefault="00F34A26">
      <w:pPr>
        <w:pStyle w:val="Corpsdetexte"/>
        <w:spacing w:before="114" w:line="235" w:lineRule="auto"/>
        <w:ind w:left="1908"/>
      </w:pP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hy</w:t>
      </w:r>
      <w:r>
        <w:rPr>
          <w:color w:val="231F20"/>
          <w:w w:val="95"/>
        </w:rPr>
        <w:t>drant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services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stored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easil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accessible sur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ace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underground lined reservoir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or above ground tan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steel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concrete or masonr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ective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reservoir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top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casing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looded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suction)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various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indicated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7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3" w:line="235" w:lineRule="auto"/>
        <w:ind w:left="1908" w:hanging="1"/>
      </w:pP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ting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stored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more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interconnected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compartments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ual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acilitate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cleaning and maintenance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tan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 xml:space="preserve">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interrupting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availabilit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ting.</w:t>
      </w:r>
    </w:p>
    <w:p w:rsidR="00145B00" w:rsidRDefault="00F34A26">
      <w:pPr>
        <w:pStyle w:val="Corpsdetexte"/>
        <w:spacing w:before="112" w:line="235" w:lineRule="auto"/>
        <w:ind w:left="1908" w:right="-5" w:hanging="1"/>
        <w:jc w:val="left"/>
      </w:pPr>
      <w:r>
        <w:rPr>
          <w:rFonts w:ascii="Microsoft Sans Serif"/>
          <w:color w:val="231F20"/>
          <w:w w:val="85"/>
        </w:rPr>
        <w:t>T</w:t>
      </w:r>
      <w:r>
        <w:rPr>
          <w:color w:val="231F20"/>
          <w:w w:val="85"/>
        </w:rPr>
        <w:t>o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prevent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stagnation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-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</w:t>
      </w:r>
      <w:r>
        <w:rPr>
          <w:color w:val="231F20"/>
          <w:spacing w:val="-9"/>
          <w:w w:val="85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static</w:t>
      </w:r>
      <w:r>
        <w:rPr>
          <w:color w:val="231F20"/>
          <w:spacing w:val="-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storage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spacing w:val="-1"/>
          <w:w w:val="90"/>
        </w:rPr>
        <w:t>tan</w:t>
      </w:r>
      <w:r>
        <w:rPr>
          <w:rFonts w:ascii="Times New Roman"/>
          <w:color w:val="231F20"/>
          <w:spacing w:val="-1"/>
          <w:w w:val="90"/>
        </w:rPr>
        <w:t>k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suction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tan</w:t>
      </w:r>
      <w:r>
        <w:rPr>
          <w:rFonts w:ascii="Times New Roman"/>
          <w:color w:val="231F20"/>
          <w:spacing w:val="-1"/>
          <w:w w:val="90"/>
        </w:rPr>
        <w:t>k</w:t>
      </w:r>
      <w:r>
        <w:rPr>
          <w:rFonts w:ascii="Times New Roman"/>
          <w:color w:val="231F20"/>
          <w:spacing w:val="-9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domestic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suppl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</w:p>
    <w:p w:rsidR="00145B00" w:rsidRDefault="00F34A26">
      <w:pPr>
        <w:pStyle w:val="Corpsdetexte"/>
        <w:spacing w:before="58" w:line="235" w:lineRule="auto"/>
        <w:ind w:left="293" w:right="1808"/>
      </w:pPr>
      <w:r>
        <w:br w:type="column"/>
      </w:r>
      <w:r>
        <w:rPr>
          <w:color w:val="231F20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onl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over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arrangement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 storage tan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s to maintain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level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erein</w:t>
      </w:r>
      <w:r>
        <w:rPr>
          <w:color w:val="231F20"/>
          <w:w w:val="85"/>
        </w:rPr>
        <w:t xml:space="preserve"> at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minimum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lternativel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domestic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stored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o interconnected compartments as mentioned above.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suction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inlet(s)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domestic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pumps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be so located at an elevation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at minimum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uirements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ting as stated in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 xml:space="preserve">able </w:t>
      </w:r>
      <w:r>
        <w:rPr>
          <w:rFonts w:ascii="Microsoft Sans Serif"/>
          <w:color w:val="231F20"/>
          <w:w w:val="90"/>
        </w:rPr>
        <w:t>7 w</w:t>
      </w:r>
      <w:r>
        <w:rPr>
          <w:color w:val="231F20"/>
          <w:w w:val="90"/>
        </w:rPr>
        <w:t>ill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al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available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pumps.</w:t>
      </w:r>
    </w:p>
    <w:p w:rsidR="00145B00" w:rsidRDefault="00F34A26">
      <w:pPr>
        <w:pStyle w:val="Corpsdetexte"/>
        <w:spacing w:before="115" w:line="235" w:lineRule="auto"/>
        <w:ind w:left="293" w:right="1808" w:hanging="1"/>
      </w:pP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 xml:space="preserve">e static storage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 suppl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 xml:space="preserve">uired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above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mentioned purpose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entirel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be accessible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engines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local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service.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uitable number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man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oles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inspection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repairs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insertion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suction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ose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etc.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s an alternative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arrangement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man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oles to allo</w:t>
      </w:r>
      <w:r>
        <w:rPr>
          <w:rFonts w:ascii="Microsoft Sans Serif"/>
          <w:color w:val="231F20"/>
          <w:w w:val="85"/>
        </w:rPr>
        <w:t xml:space="preserve">w </w:t>
      </w:r>
      <w:r>
        <w:rPr>
          <w:color w:val="231F20"/>
          <w:w w:val="85"/>
        </w:rPr>
        <w:t xml:space="preserve">access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top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suitable arrangement to enable 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icient access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tan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iremen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ad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oining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aving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direct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access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ground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level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 xml:space="preserve">made. </w:t>
      </w: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 xml:space="preserve">e underground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 storage tan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(s)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not be more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Microsoft Sans Serif"/>
          <w:color w:val="231F20"/>
          <w:w w:val="90"/>
        </w:rPr>
        <w:t xml:space="preserve">7 </w:t>
      </w:r>
      <w:r>
        <w:rPr>
          <w:color w:val="231F20"/>
          <w:w w:val="90"/>
        </w:rPr>
        <w:t>m in dept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level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brigade dra</w:t>
      </w:r>
      <w:r>
        <w:rPr>
          <w:rFonts w:ascii="Microsoft Sans Serif"/>
          <w:color w:val="231F20"/>
          <w:w w:val="90"/>
        </w:rPr>
        <w:t>w-</w:t>
      </w:r>
      <w:r>
        <w:rPr>
          <w:color w:val="231F20"/>
          <w:w w:val="90"/>
        </w:rPr>
        <w:t>out connection</w:t>
      </w:r>
      <w:r>
        <w:rPr>
          <w:rFonts w:ascii="Microsoft Sans Serif"/>
          <w:color w:val="231F20"/>
          <w:w w:val="90"/>
        </w:rPr>
        <w:t>, wh</w:t>
      </w:r>
      <w:r>
        <w:rPr>
          <w:color w:val="231F20"/>
          <w:w w:val="90"/>
        </w:rPr>
        <w:t>ile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dra</w:t>
      </w:r>
      <w:r>
        <w:rPr>
          <w:rFonts w:ascii="Microsoft Sans Serif"/>
          <w:color w:val="231F20"/>
          <w:w w:val="90"/>
        </w:rPr>
        <w:t>w-</w:t>
      </w:r>
      <w:r>
        <w:rPr>
          <w:color w:val="231F20"/>
          <w:w w:val="90"/>
        </w:rPr>
        <w:t>out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connection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not </w:t>
      </w:r>
      <w:r>
        <w:rPr>
          <w:color w:val="231F20"/>
          <w:w w:val="90"/>
        </w:rPr>
        <w:t>be more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Times New Roman"/>
          <w:color w:val="231F20"/>
          <w:w w:val="90"/>
        </w:rPr>
        <w:t xml:space="preserve">5 </w:t>
      </w:r>
      <w:r>
        <w:rPr>
          <w:color w:val="231F20"/>
          <w:w w:val="90"/>
        </w:rPr>
        <w:t>m a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tan</w:t>
      </w:r>
      <w:r>
        <w:rPr>
          <w:rFonts w:ascii="Times New Roman"/>
          <w:color w:val="231F20"/>
        </w:rPr>
        <w:t>k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all.</w:t>
      </w:r>
    </w:p>
    <w:p w:rsidR="00145B00" w:rsidRDefault="00F34A26">
      <w:pPr>
        <w:pStyle w:val="Corpsdetexte"/>
        <w:spacing w:before="111" w:line="235" w:lineRule="auto"/>
        <w:ind w:left="293" w:right="1808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covering slab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able to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stand a total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ve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icular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load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 4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(or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applicable)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divided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as a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our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 xml:space="preserve">point load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slab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orms a part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</w:rPr>
        <w:t>pat</w:t>
      </w:r>
      <w:r>
        <w:rPr>
          <w:rFonts w:ascii="Microsoft Sans Serif"/>
          <w:color w:val="231F20"/>
        </w:rPr>
        <w:t>hw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y/</w:t>
      </w:r>
      <w:r>
        <w:rPr>
          <w:color w:val="231F20"/>
        </w:rPr>
        <w:t>drive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 xml:space="preserve">e static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 storage tan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brigade collecting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ead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4 </w:t>
      </w:r>
      <w:r>
        <w:rPr>
          <w:color w:val="231F20"/>
          <w:w w:val="95"/>
        </w:rPr>
        <w:t xml:space="preserve">number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3 mm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diameter (2 number </w:t>
      </w:r>
      <w:r>
        <w:rPr>
          <w:rFonts w:ascii="Microsoft Sans Serif"/>
          <w:color w:val="231F20"/>
          <w:w w:val="90"/>
        </w:rPr>
        <w:t>6</w:t>
      </w:r>
      <w:r>
        <w:rPr>
          <w:color w:val="231F20"/>
          <w:w w:val="90"/>
        </w:rPr>
        <w:t xml:space="preserve">3 mm diameter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pump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1 </w:t>
      </w:r>
      <w:r>
        <w:rPr>
          <w:rFonts w:ascii="Microsoft Sans Serif"/>
          <w:color w:val="231F20"/>
          <w:w w:val="90"/>
        </w:rPr>
        <w:t>4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litre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min) instantaneous male inlets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arranged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valve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box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suitable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point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street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level.</w:t>
      </w:r>
      <w:r>
        <w:rPr>
          <w:color w:val="231F20"/>
          <w:spacing w:val="-48"/>
          <w:w w:val="85"/>
        </w:rPr>
        <w:t xml:space="preserve">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same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connected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static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tan</w:t>
      </w:r>
      <w:r>
        <w:rPr>
          <w:rFonts w:ascii="Times New Roman"/>
          <w:color w:val="231F20"/>
          <w:w w:val="95"/>
        </w:rPr>
        <w:t>k</w:t>
      </w:r>
      <w:r>
        <w:rPr>
          <w:rFonts w:ascii="Times New Roman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a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-1"/>
          <w:w w:val="90"/>
        </w:rPr>
        <w:t>suitable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ixed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galvani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iron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pipe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in diameter to disc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arge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 into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tan</w:t>
      </w:r>
      <w:r>
        <w:rPr>
          <w:rFonts w:ascii="Times New Roman"/>
          <w:color w:val="231F20"/>
          <w:w w:val="95"/>
        </w:rPr>
        <w:t xml:space="preserve">k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rate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2 2</w:t>
      </w:r>
      <w:r>
        <w:rPr>
          <w:rFonts w:ascii="Times New Roman"/>
          <w:color w:val="231F20"/>
          <w:w w:val="90"/>
        </w:rPr>
        <w:t xml:space="preserve">50 </w:t>
      </w:r>
      <w:r>
        <w:rPr>
          <w:color w:val="231F20"/>
          <w:w w:val="90"/>
        </w:rPr>
        <w:t>litre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min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tan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is 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basement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approac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able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engines.</w:t>
      </w:r>
    </w:p>
    <w:p w:rsidR="00145B00" w:rsidRDefault="00F34A26">
      <w:pPr>
        <w:pStyle w:val="Corpsdetexte"/>
        <w:spacing w:before="110" w:line="235" w:lineRule="auto"/>
        <w:ind w:left="293" w:right="1807" w:hanging="1"/>
      </w:pP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>ac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static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 storage tan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also 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 xml:space="preserve">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a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brigade dra</w:t>
      </w:r>
      <w:r>
        <w:rPr>
          <w:rFonts w:ascii="Microsoft Sans Serif"/>
          <w:color w:val="231F20"/>
          <w:w w:val="90"/>
        </w:rPr>
        <w:t xml:space="preserve">w </w:t>
      </w:r>
      <w:r>
        <w:rPr>
          <w:color w:val="231F20"/>
          <w:w w:val="90"/>
        </w:rPr>
        <w:t xml:space="preserve">out collecting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ead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 6</w:t>
      </w:r>
      <w:r>
        <w:rPr>
          <w:color w:val="231F20"/>
          <w:w w:val="95"/>
        </w:rPr>
        <w:t>3 mm diameter instantaneous male dra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out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arranged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valve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box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suitable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point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street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level.</w:t>
      </w:r>
      <w:r>
        <w:rPr>
          <w:color w:val="231F20"/>
          <w:spacing w:val="-48"/>
          <w:w w:val="85"/>
        </w:rPr>
        <w:t xml:space="preserve">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is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dra</w:t>
      </w:r>
      <w:r>
        <w:rPr>
          <w:rFonts w:ascii="Microsoft Sans Serif"/>
          <w:color w:val="231F20"/>
          <w:w w:val="95"/>
        </w:rPr>
        <w:t>w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out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connected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galvani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ed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iron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pipe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 xml:space="preserve">mm diameter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oot valve arrangement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tan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3"/>
          <w:numId w:val="46"/>
        </w:numPr>
        <w:tabs>
          <w:tab w:val="left" w:pos="872"/>
        </w:tabs>
        <w:spacing w:before="108"/>
        <w:ind w:left="871" w:hanging="579"/>
        <w:jc w:val="both"/>
        <w:rPr>
          <w:sz w:val="19"/>
        </w:rPr>
      </w:pPr>
      <w:r>
        <w:rPr>
          <w:color w:val="231F20"/>
          <w:w w:val="90"/>
          <w:sz w:val="19"/>
        </w:rPr>
        <w:t>Firefighting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pump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house</w:t>
      </w:r>
    </w:p>
    <w:p w:rsidR="00145B00" w:rsidRDefault="00F34A26">
      <w:pPr>
        <w:pStyle w:val="Corpsdetexte"/>
        <w:spacing w:before="108"/>
        <w:ind w:left="293"/>
        <w:rPr>
          <w:rFonts w:ascii="Times New Roman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971"/>
        </w:tabs>
        <w:spacing w:before="112" w:line="23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erable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pump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ouse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ground level. </w:t>
      </w:r>
      <w:r>
        <w:rPr>
          <w:rFonts w:ascii="Microsoft Sans Serif"/>
          <w:color w:val="231F20"/>
          <w:w w:val="85"/>
          <w:sz w:val="19"/>
        </w:rPr>
        <w:t>P</w:t>
      </w:r>
      <w:r>
        <w:rPr>
          <w:color w:val="231F20"/>
          <w:w w:val="85"/>
          <w:sz w:val="19"/>
        </w:rPr>
        <w:t xml:space="preserve">ump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ouse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situated so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 xml:space="preserve">as to be </w:t>
      </w:r>
      <w:r>
        <w:rPr>
          <w:color w:val="231F20"/>
          <w:spacing w:val="10"/>
          <w:sz w:val="19"/>
        </w:rPr>
        <w:t>directl</w:t>
      </w:r>
      <w:r>
        <w:rPr>
          <w:rFonts w:ascii="Microsoft Sans Serif"/>
          <w:color w:val="231F20"/>
          <w:spacing w:val="10"/>
          <w:sz w:val="19"/>
        </w:rPr>
        <w:t xml:space="preserve">y </w:t>
      </w:r>
      <w:r>
        <w:rPr>
          <w:color w:val="231F20"/>
          <w:spacing w:val="10"/>
          <w:sz w:val="19"/>
        </w:rPr>
        <w:t xml:space="preserve">accessible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rom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surrounding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ground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971"/>
        </w:tabs>
        <w:spacing w:before="37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ump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second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basement.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19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53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18"/>
        </w:rPr>
      </w:pPr>
    </w:p>
    <w:p w:rsidR="00145B00" w:rsidRDefault="00F34A26">
      <w:pPr>
        <w:spacing w:before="53"/>
        <w:ind w:left="169" w:right="259"/>
        <w:jc w:val="center"/>
        <w:rPr>
          <w:rFonts w:ascii="Microsoft Sans Serif"/>
          <w:sz w:val="13"/>
        </w:rPr>
      </w:pPr>
      <w:r>
        <w:pict>
          <v:group id="_x0000_s1368" style="position:absolute;left:0;text-align:left;margin-left:90.65pt;margin-top:-555pt;width:443.15pt;height:632pt;z-index:-251679232;mso-position-horizontal-relative:page" coordorigin="1814,-11101" coordsize="8863,12640">
            <v:rect id="_x0000_s1369" style="position:absolute;left:1832;top:-11101;width:8710;height:12640" fillcolor="#d4effc" stroked="f"/>
            <v:shape id="_x0000_s1370" type="#_x0000_t75" style="position:absolute;left:1813;top:-11100;width:8863;height:10854">
              <v:imagedata r:id="rId168" o:title=""/>
            </v:shape>
            <v:rect id="_x0000_s1371" style="position:absolute;left:7476;top:-10840;width:2502;height:2239" fillcolor="#d4effc" stroked="f"/>
            <v:shape id="_x0000_s1372" type="#_x0000_t75" style="position:absolute;left:7927;top:-10670;width:2314;height:1467">
              <v:imagedata r:id="rId169" o:title=""/>
            </v:shape>
            <w10:wrap anchorx="page"/>
          </v:group>
        </w:pic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G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2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11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3"/>
        </w:rPr>
        <w:t>YP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CAL</w:t>
      </w:r>
      <w:r>
        <w:rPr>
          <w:rFonts w:ascii="Microsoft Sans Serif"/>
          <w:color w:val="231F20"/>
          <w:spacing w:val="12"/>
          <w:w w:val="95"/>
          <w:sz w:val="13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3"/>
        </w:rPr>
        <w:t>Y</w:t>
      </w:r>
      <w:r>
        <w:rPr>
          <w:rFonts w:ascii="Times New Roman"/>
          <w:color w:val="231F20"/>
          <w:w w:val="95"/>
          <w:sz w:val="13"/>
        </w:rPr>
        <w:t>S</w:t>
      </w:r>
      <w:r>
        <w:rPr>
          <w:rFonts w:ascii="Microsoft Sans Serif"/>
          <w:color w:val="231F20"/>
          <w:w w:val="95"/>
          <w:sz w:val="13"/>
        </w:rPr>
        <w:t>T</w:t>
      </w:r>
      <w:r>
        <w:rPr>
          <w:rFonts w:ascii="Times New Roman"/>
          <w:color w:val="231F20"/>
          <w:w w:val="95"/>
          <w:sz w:val="13"/>
        </w:rPr>
        <w:t>E</w:t>
      </w:r>
      <w:r>
        <w:rPr>
          <w:color w:val="231F20"/>
          <w:w w:val="95"/>
          <w:sz w:val="13"/>
        </w:rPr>
        <w:t>M</w:t>
      </w:r>
      <w:r>
        <w:rPr>
          <w:color w:val="231F20"/>
          <w:spacing w:val="37"/>
          <w:sz w:val="13"/>
        </w:rPr>
        <w:t xml:space="preserve"> </w:t>
      </w:r>
      <w:r>
        <w:rPr>
          <w:rFonts w:ascii="Microsoft Sans Serif"/>
          <w:color w:val="231F20"/>
          <w:w w:val="95"/>
          <w:sz w:val="13"/>
        </w:rPr>
        <w:t>OF</w:t>
      </w:r>
      <w:r>
        <w:rPr>
          <w:rFonts w:ascii="Microsoft Sans Serif"/>
          <w:color w:val="231F20"/>
          <w:spacing w:val="43"/>
          <w:sz w:val="13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rFonts w:ascii="Microsoft Sans Serif"/>
          <w:color w:val="231F20"/>
          <w:w w:val="95"/>
          <w:sz w:val="13"/>
        </w:rPr>
        <w:t>U</w:t>
      </w:r>
      <w:r>
        <w:rPr>
          <w:color w:val="231F20"/>
          <w:w w:val="95"/>
          <w:sz w:val="13"/>
        </w:rPr>
        <w:t>M</w:t>
      </w:r>
      <w:r>
        <w:rPr>
          <w:rFonts w:ascii="Microsoft Sans Serif"/>
          <w:color w:val="231F20"/>
          <w:w w:val="95"/>
          <w:sz w:val="13"/>
        </w:rPr>
        <w:t>P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NG</w:t>
      </w:r>
      <w:r>
        <w:rPr>
          <w:rFonts w:ascii="Microsoft Sans Serif"/>
          <w:color w:val="231F20"/>
          <w:spacing w:val="44"/>
          <w:sz w:val="13"/>
        </w:rPr>
        <w:t xml:space="preserve"> </w:t>
      </w:r>
      <w:r>
        <w:rPr>
          <w:rFonts w:ascii="Microsoft Sans Serif"/>
          <w:color w:val="231F20"/>
          <w:w w:val="95"/>
          <w:sz w:val="13"/>
        </w:rPr>
        <w:t>W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TH</w:t>
      </w:r>
      <w:r>
        <w:rPr>
          <w:rFonts w:ascii="Microsoft Sans Serif"/>
          <w:color w:val="231F20"/>
          <w:spacing w:val="49"/>
          <w:sz w:val="13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3"/>
        </w:rPr>
        <w:t>N</w:t>
      </w:r>
      <w:r>
        <w:rPr>
          <w:rFonts w:ascii="Times New Roman"/>
          <w:color w:val="231F20"/>
          <w:w w:val="95"/>
          <w:sz w:val="13"/>
        </w:rPr>
        <w:t>E</w:t>
      </w:r>
      <w:r>
        <w:rPr>
          <w:rFonts w:ascii="Times New Roman"/>
          <w:color w:val="231F20"/>
          <w:spacing w:val="43"/>
          <w:sz w:val="13"/>
        </w:rPr>
        <w:t xml:space="preserve"> 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3"/>
        </w:rPr>
        <w:t>L</w:t>
      </w:r>
      <w:r>
        <w:rPr>
          <w:rFonts w:ascii="Times New Roman"/>
          <w:color w:val="231F20"/>
          <w:w w:val="95"/>
          <w:sz w:val="13"/>
        </w:rPr>
        <w:t>E</w:t>
      </w:r>
      <w:r>
        <w:rPr>
          <w:rFonts w:ascii="Microsoft Sans Serif"/>
          <w:color w:val="231F20"/>
          <w:w w:val="95"/>
          <w:sz w:val="13"/>
        </w:rPr>
        <w:t>CTR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C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3"/>
        </w:rPr>
        <w:t>N</w:t>
      </w:r>
      <w:r>
        <w:rPr>
          <w:rFonts w:ascii="Times New Roman"/>
          <w:color w:val="231F20"/>
          <w:w w:val="95"/>
          <w:sz w:val="13"/>
        </w:rPr>
        <w:t>E</w:t>
      </w:r>
      <w:r>
        <w:rPr>
          <w:rFonts w:ascii="Times New Roman"/>
          <w:color w:val="231F20"/>
          <w:spacing w:val="45"/>
          <w:sz w:val="13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rFonts w:ascii="Times New Roman"/>
          <w:color w:val="231F20"/>
          <w:w w:val="95"/>
          <w:sz w:val="13"/>
        </w:rPr>
        <w:t>IESE</w:t>
      </w:r>
      <w:r>
        <w:rPr>
          <w:rFonts w:ascii="Microsoft Sans Serif"/>
          <w:color w:val="231F20"/>
          <w:w w:val="95"/>
          <w:sz w:val="13"/>
        </w:rPr>
        <w:t>L</w:t>
      </w:r>
      <w:r>
        <w:rPr>
          <w:rFonts w:ascii="Microsoft Sans Serif"/>
          <w:color w:val="231F20"/>
          <w:spacing w:val="43"/>
          <w:sz w:val="13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Times New Roman"/>
          <w:color w:val="231F20"/>
          <w:w w:val="95"/>
          <w:sz w:val="13"/>
        </w:rPr>
        <w:t>I</w:t>
      </w:r>
      <w:r>
        <w:rPr>
          <w:rFonts w:ascii="Microsoft Sans Serif"/>
          <w:color w:val="231F20"/>
          <w:w w:val="95"/>
          <w:sz w:val="13"/>
        </w:rPr>
        <w:t>R</w:t>
      </w:r>
      <w:r>
        <w:rPr>
          <w:rFonts w:ascii="Times New Roman"/>
          <w:color w:val="231F20"/>
          <w:w w:val="95"/>
          <w:sz w:val="13"/>
        </w:rPr>
        <w:t>E</w:t>
      </w:r>
      <w:r>
        <w:rPr>
          <w:rFonts w:ascii="Times New Roman"/>
          <w:color w:val="231F20"/>
          <w:spacing w:val="44"/>
          <w:sz w:val="13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rFonts w:ascii="Microsoft Sans Serif"/>
          <w:color w:val="231F20"/>
          <w:w w:val="95"/>
          <w:sz w:val="13"/>
        </w:rPr>
        <w:t>U</w:t>
      </w:r>
      <w:r>
        <w:rPr>
          <w:color w:val="231F20"/>
          <w:w w:val="95"/>
          <w:sz w:val="13"/>
        </w:rPr>
        <w:t>M</w:t>
      </w:r>
      <w:r>
        <w:rPr>
          <w:rFonts w:ascii="Microsoft Sans Serif"/>
          <w:color w:val="231F20"/>
          <w:w w:val="95"/>
          <w:sz w:val="13"/>
        </w:rPr>
        <w:t>P</w:t>
      </w: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  <w:sz w:val="22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54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9"/>
        </w:rPr>
      </w:pPr>
    </w:p>
    <w:p w:rsidR="00145B00" w:rsidRDefault="00F34A26">
      <w:pPr>
        <w:spacing w:before="54"/>
        <w:ind w:left="97"/>
        <w:jc w:val="center"/>
        <w:rPr>
          <w:rFonts w:ascii="Microsoft Sans Serif"/>
          <w:sz w:val="13"/>
        </w:rPr>
      </w:pPr>
      <w:r>
        <w:pict>
          <v:group id="_x0000_s1374" style="position:absolute;left:0;text-align:left;margin-left:95.35pt;margin-top:-584.3pt;width:426.2pt;height:608.5pt;z-index:-251678208;mso-position-horizontal-relative:page" coordorigin="1908,-11686" coordsize="8524,12170">
            <v:rect id="_x0000_s1375" style="position:absolute;left:1907;top:-11687;width:8462;height:12170" fillcolor="#d4effc" stroked="f"/>
            <v:shape id="_x0000_s1376" type="#_x0000_t75" style="position:absolute;left:1907;top:-11687;width:8524;height:11554">
              <v:imagedata r:id="rId170" o:title=""/>
            </v:shape>
            <w10:wrap anchorx="page"/>
          </v:group>
        </w:pict>
      </w:r>
      <w:r>
        <w:rPr>
          <w:rFonts w:ascii="Microsoft Sans Serif"/>
          <w:color w:val="231F20"/>
          <w:sz w:val="19"/>
        </w:rPr>
        <w:t>F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G</w:t>
      </w:r>
      <w:r>
        <w:rPr>
          <w:color w:val="231F20"/>
          <w:sz w:val="19"/>
        </w:rPr>
        <w:t>.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12</w:t>
      </w:r>
      <w:r>
        <w:rPr>
          <w:color w:val="231F20"/>
          <w:spacing w:val="-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</w:t>
      </w:r>
      <w:r>
        <w:rPr>
          <w:rFonts w:ascii="Microsoft Sans Serif"/>
          <w:color w:val="231F20"/>
          <w:sz w:val="13"/>
        </w:rPr>
        <w:t>YP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CAL</w:t>
      </w:r>
      <w:r>
        <w:rPr>
          <w:rFonts w:ascii="Microsoft Sans Serif"/>
          <w:color w:val="231F20"/>
          <w:spacing w:val="24"/>
          <w:sz w:val="13"/>
        </w:rPr>
        <w:t xml:space="preserve"> </w:t>
      </w:r>
      <w:r>
        <w:rPr>
          <w:rFonts w:ascii="Times New Roman"/>
          <w:color w:val="231F20"/>
          <w:sz w:val="19"/>
        </w:rPr>
        <w:t>S</w:t>
      </w:r>
      <w:r>
        <w:rPr>
          <w:rFonts w:ascii="Microsoft Sans Serif"/>
          <w:color w:val="231F20"/>
          <w:sz w:val="13"/>
        </w:rPr>
        <w:t>Y</w:t>
      </w:r>
      <w:r>
        <w:rPr>
          <w:rFonts w:ascii="Times New Roman"/>
          <w:color w:val="231F20"/>
          <w:sz w:val="13"/>
        </w:rPr>
        <w:t>S</w:t>
      </w:r>
      <w:r>
        <w:rPr>
          <w:rFonts w:ascii="Microsoft Sans Serif"/>
          <w:color w:val="231F20"/>
          <w:sz w:val="13"/>
        </w:rPr>
        <w:t>T</w:t>
      </w:r>
      <w:r>
        <w:rPr>
          <w:rFonts w:ascii="Times New Roman"/>
          <w:color w:val="231F20"/>
          <w:sz w:val="13"/>
        </w:rPr>
        <w:t>E</w:t>
      </w:r>
      <w:r>
        <w:rPr>
          <w:color w:val="231F20"/>
          <w:sz w:val="13"/>
        </w:rPr>
        <w:t>M</w:t>
      </w:r>
      <w:r>
        <w:rPr>
          <w:color w:val="231F20"/>
          <w:spacing w:val="19"/>
          <w:sz w:val="13"/>
        </w:rPr>
        <w:t xml:space="preserve"> </w:t>
      </w:r>
      <w:r>
        <w:rPr>
          <w:rFonts w:ascii="Microsoft Sans Serif"/>
          <w:color w:val="231F20"/>
          <w:sz w:val="13"/>
        </w:rPr>
        <w:t>OF</w:t>
      </w:r>
      <w:r>
        <w:rPr>
          <w:rFonts w:ascii="Microsoft Sans Serif"/>
          <w:color w:val="231F20"/>
          <w:spacing w:val="24"/>
          <w:sz w:val="13"/>
        </w:rPr>
        <w:t xml:space="preserve"> </w:t>
      </w:r>
      <w:r>
        <w:rPr>
          <w:rFonts w:ascii="Microsoft Sans Serif"/>
          <w:color w:val="231F20"/>
          <w:sz w:val="19"/>
        </w:rPr>
        <w:t>P</w:t>
      </w:r>
      <w:r>
        <w:rPr>
          <w:rFonts w:ascii="Microsoft Sans Serif"/>
          <w:color w:val="231F20"/>
          <w:sz w:val="13"/>
        </w:rPr>
        <w:t>U</w:t>
      </w:r>
      <w:r>
        <w:rPr>
          <w:color w:val="231F20"/>
          <w:sz w:val="13"/>
        </w:rPr>
        <w:t>M</w:t>
      </w:r>
      <w:r>
        <w:rPr>
          <w:rFonts w:ascii="Microsoft Sans Serif"/>
          <w:color w:val="231F20"/>
          <w:sz w:val="13"/>
        </w:rPr>
        <w:t>P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NG</w:t>
      </w:r>
      <w:r>
        <w:rPr>
          <w:rFonts w:ascii="Microsoft Sans Serif"/>
          <w:color w:val="231F20"/>
          <w:spacing w:val="25"/>
          <w:sz w:val="13"/>
        </w:rPr>
        <w:t xml:space="preserve"> </w:t>
      </w:r>
      <w:r>
        <w:rPr>
          <w:rFonts w:ascii="Microsoft Sans Serif"/>
          <w:color w:val="231F20"/>
          <w:sz w:val="13"/>
        </w:rPr>
        <w:t>W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TH</w:t>
      </w:r>
      <w:r>
        <w:rPr>
          <w:rFonts w:ascii="Microsoft Sans Serif"/>
          <w:color w:val="231F20"/>
          <w:spacing w:val="28"/>
          <w:sz w:val="13"/>
        </w:rPr>
        <w:t xml:space="preserve"> </w:t>
      </w:r>
      <w:r>
        <w:rPr>
          <w:rFonts w:ascii="Microsoft Sans Serif"/>
          <w:color w:val="231F20"/>
          <w:sz w:val="19"/>
        </w:rPr>
        <w:t>T</w:t>
      </w:r>
      <w:r>
        <w:rPr>
          <w:rFonts w:ascii="Microsoft Sans Serif"/>
          <w:color w:val="231F20"/>
          <w:sz w:val="13"/>
        </w:rPr>
        <w:t>WO</w:t>
      </w:r>
      <w:r>
        <w:rPr>
          <w:rFonts w:ascii="Microsoft Sans Serif"/>
          <w:color w:val="231F20"/>
          <w:spacing w:val="23"/>
          <w:sz w:val="13"/>
        </w:rPr>
        <w:t xml:space="preserve"> 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3"/>
        </w:rPr>
        <w:t>L</w:t>
      </w:r>
      <w:r>
        <w:rPr>
          <w:rFonts w:ascii="Times New Roman"/>
          <w:color w:val="231F20"/>
          <w:sz w:val="13"/>
        </w:rPr>
        <w:t>E</w:t>
      </w:r>
      <w:r>
        <w:rPr>
          <w:rFonts w:ascii="Microsoft Sans Serif"/>
          <w:color w:val="231F20"/>
          <w:sz w:val="13"/>
        </w:rPr>
        <w:t>CTR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C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</w:t>
      </w:r>
      <w:r>
        <w:rPr>
          <w:rFonts w:ascii="Microsoft Sans Serif"/>
          <w:color w:val="231F20"/>
          <w:sz w:val="13"/>
        </w:rPr>
        <w:t>N</w:t>
      </w:r>
      <w:r>
        <w:rPr>
          <w:rFonts w:ascii="Times New Roman"/>
          <w:color w:val="231F20"/>
          <w:sz w:val="13"/>
        </w:rPr>
        <w:t>E</w:t>
      </w:r>
      <w:r>
        <w:rPr>
          <w:rFonts w:ascii="Times New Roman"/>
          <w:color w:val="231F20"/>
          <w:spacing w:val="22"/>
          <w:sz w:val="13"/>
        </w:rPr>
        <w:t xml:space="preserve"> </w:t>
      </w:r>
      <w:r>
        <w:rPr>
          <w:rFonts w:ascii="Microsoft Sans Serif"/>
          <w:color w:val="231F20"/>
          <w:sz w:val="19"/>
        </w:rPr>
        <w:t>D</w:t>
      </w:r>
      <w:r>
        <w:rPr>
          <w:rFonts w:ascii="Times New Roman"/>
          <w:color w:val="231F20"/>
          <w:sz w:val="13"/>
        </w:rPr>
        <w:t>IESE</w:t>
      </w:r>
      <w:r>
        <w:rPr>
          <w:rFonts w:ascii="Microsoft Sans Serif"/>
          <w:color w:val="231F20"/>
          <w:sz w:val="13"/>
        </w:rPr>
        <w:t>L</w:t>
      </w:r>
      <w:r>
        <w:rPr>
          <w:rFonts w:ascii="Microsoft Sans Serif"/>
          <w:color w:val="231F20"/>
          <w:spacing w:val="24"/>
          <w:sz w:val="13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rFonts w:ascii="Times New Roman"/>
          <w:color w:val="231F20"/>
          <w:sz w:val="13"/>
        </w:rPr>
        <w:t>I</w:t>
      </w:r>
      <w:r>
        <w:rPr>
          <w:rFonts w:ascii="Microsoft Sans Serif"/>
          <w:color w:val="231F20"/>
          <w:sz w:val="13"/>
        </w:rPr>
        <w:t>R</w:t>
      </w:r>
      <w:r>
        <w:rPr>
          <w:rFonts w:ascii="Times New Roman"/>
          <w:color w:val="231F20"/>
          <w:sz w:val="13"/>
        </w:rPr>
        <w:t>E</w:t>
      </w:r>
      <w:r>
        <w:rPr>
          <w:rFonts w:ascii="Times New Roman"/>
          <w:color w:val="231F20"/>
          <w:spacing w:val="26"/>
          <w:sz w:val="13"/>
        </w:rPr>
        <w:t xml:space="preserve"> </w:t>
      </w:r>
      <w:r>
        <w:rPr>
          <w:rFonts w:ascii="Microsoft Sans Serif"/>
          <w:color w:val="231F20"/>
          <w:sz w:val="19"/>
        </w:rPr>
        <w:t>P</w:t>
      </w:r>
      <w:r>
        <w:rPr>
          <w:rFonts w:ascii="Microsoft Sans Serif"/>
          <w:color w:val="231F20"/>
          <w:sz w:val="13"/>
        </w:rPr>
        <w:t>U</w:t>
      </w:r>
      <w:r>
        <w:rPr>
          <w:color w:val="231F20"/>
          <w:sz w:val="13"/>
        </w:rPr>
        <w:t>M</w:t>
      </w:r>
      <w:r>
        <w:rPr>
          <w:rFonts w:ascii="Microsoft Sans Serif"/>
          <w:color w:val="231F20"/>
          <w:sz w:val="13"/>
        </w:rPr>
        <w:t>P</w:t>
      </w: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F34A26">
      <w:pPr>
        <w:tabs>
          <w:tab w:val="right" w:pos="10369"/>
        </w:tabs>
        <w:spacing w:before="18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55</w:t>
      </w:r>
    </w:p>
    <w:p w:rsidR="00145B00" w:rsidRDefault="00145B00">
      <w:pPr>
        <w:rPr>
          <w:rFonts w:ascii="Microsoft Sans Serif"/>
          <w:sz w:val="19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spacing w:before="70"/>
        <w:ind w:left="-11"/>
        <w:rPr>
          <w:rFonts w:ascii="Arial MT"/>
          <w:sz w:val="16"/>
        </w:rPr>
      </w:pPr>
      <w:r>
        <w:lastRenderedPageBreak/>
        <w:pict>
          <v:group id="_x0000_s1377" style="position:absolute;left:0;text-align:left;margin-left:95.35pt;margin-top:31.45pt;width:423.1pt;height:546.4pt;z-index:-251677184;mso-position-horizontal-relative:page" coordorigin="1908,630" coordsize="8462,10928">
            <v:rect id="_x0000_s1378" style="position:absolute;left:1907;top:630;width:8462;height:10928" fillcolor="#d4effc" stroked="f"/>
            <v:shape id="_x0000_s1379" type="#_x0000_t75" style="position:absolute;left:1911;top:630;width:8458;height:10305">
              <v:imagedata r:id="rId171" o:title=""/>
            </v:shape>
            <w10:wrap anchorx="page"/>
          </v:group>
        </w:pict>
      </w: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F34A26">
      <w:pPr>
        <w:pStyle w:val="Corpsdetexte"/>
        <w:spacing w:before="6"/>
        <w:jc w:val="left"/>
        <w:rPr>
          <w:rFonts w:ascii="Arial MT"/>
          <w:sz w:val="10"/>
        </w:rPr>
      </w:pPr>
      <w:r>
        <w:pict>
          <v:shape id="_x0000_s1381" type="#_x0000_t202" style="position:absolute;margin-left:95.35pt;margin-top:7.25pt;width:423.1pt;height:546.4pt;z-index:-251652608;mso-wrap-distance-top:0;mso-wrap-distance-bottom:0;mso-position-horizontal-relative:page;mso-width-relative:page;mso-height-relative:page" filled="f" stroked="f">
            <v:textbox inset="0,0,0,0">
              <w:txbxContent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145B00">
                  <w:pPr>
                    <w:pStyle w:val="Corpsdetexte"/>
                    <w:jc w:val="left"/>
                    <w:rPr>
                      <w:rFonts w:ascii="Arial MT"/>
                      <w:sz w:val="18"/>
                    </w:rPr>
                  </w:pPr>
                </w:p>
                <w:p w:rsidR="00145B00" w:rsidRDefault="00F34A26">
                  <w:pPr>
                    <w:spacing w:before="140"/>
                    <w:ind w:left="862"/>
                    <w:rPr>
                      <w:rFonts w:ascii="Microsoft Sans Serif"/>
                      <w:sz w:val="13"/>
                    </w:rPr>
                  </w:pPr>
                  <w:r>
                    <w:rPr>
                      <w:rFonts w:ascii="Microsoft Sans Serif"/>
                      <w:color w:val="231F20"/>
                      <w:sz w:val="19"/>
                    </w:rPr>
                    <w:t>F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G</w:t>
                  </w:r>
                  <w:r>
                    <w:rPr>
                      <w:color w:val="231F20"/>
                      <w:sz w:val="19"/>
                    </w:rPr>
                    <w:t>.</w:t>
                  </w:r>
                  <w:r>
                    <w:rPr>
                      <w:color w:val="231F20"/>
                      <w:spacing w:val="2"/>
                      <w:sz w:val="19"/>
                    </w:rPr>
                    <w:t xml:space="preserve"> </w:t>
                  </w:r>
                  <w:r>
                    <w:rPr>
                      <w:color w:val="231F20"/>
                      <w:sz w:val="19"/>
                    </w:rPr>
                    <w:t>13</w:t>
                  </w:r>
                  <w:r>
                    <w:rPr>
                      <w:color w:val="231F20"/>
                      <w:spacing w:val="6"/>
                      <w:sz w:val="19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9"/>
                    </w:rPr>
                    <w:t>T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YP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CAL</w:t>
                  </w:r>
                  <w:r>
                    <w:rPr>
                      <w:rFonts w:ascii="Microsoft Sans Serif"/>
                      <w:color w:val="231F20"/>
                      <w:spacing w:val="28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9"/>
                    </w:rPr>
                    <w:t>A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RRANG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E</w:t>
                  </w:r>
                  <w:r>
                    <w:rPr>
                      <w:color w:val="231F20"/>
                      <w:sz w:val="13"/>
                    </w:rPr>
                    <w:t>M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E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NT</w:t>
                  </w:r>
                  <w:r>
                    <w:rPr>
                      <w:rFonts w:ascii="Microsoft Sans Serif"/>
                      <w:color w:val="231F20"/>
                      <w:spacing w:val="28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OF</w:t>
                  </w:r>
                  <w:r>
                    <w:rPr>
                      <w:rFonts w:ascii="Microsoft Sans Serif"/>
                      <w:color w:val="231F20"/>
                      <w:spacing w:val="26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9"/>
                    </w:rPr>
                    <w:t>W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E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T</w:t>
                  </w:r>
                  <w:r>
                    <w:rPr>
                      <w:rFonts w:ascii="Microsoft Sans Serif"/>
                      <w:color w:val="231F20"/>
                      <w:spacing w:val="29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9"/>
                    </w:rPr>
                    <w:t>R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ISE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R</w:t>
                  </w:r>
                  <w:r>
                    <w:rPr>
                      <w:rFonts w:ascii="Microsoft Sans Serif"/>
                      <w:color w:val="231F20"/>
                      <w:spacing w:val="28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AND</w:t>
                  </w:r>
                  <w:r>
                    <w:rPr>
                      <w:rFonts w:ascii="Microsoft Sans Serif"/>
                      <w:color w:val="231F20"/>
                      <w:spacing w:val="31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9"/>
                    </w:rPr>
                    <w:t>T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OTAL</w:t>
                  </w:r>
                  <w:r>
                    <w:rPr>
                      <w:rFonts w:ascii="Microsoft Sans Serif"/>
                      <w:color w:val="231F20"/>
                      <w:spacing w:val="22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color w:val="231F20"/>
                      <w:sz w:val="19"/>
                    </w:rPr>
                    <w:t>S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PR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NKL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E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R</w:t>
                  </w:r>
                  <w:r>
                    <w:rPr>
                      <w:rFonts w:ascii="Microsoft Sans Serif"/>
                      <w:color w:val="231F20"/>
                      <w:spacing w:val="26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color w:val="231F20"/>
                      <w:sz w:val="19"/>
                    </w:rPr>
                    <w:t>S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Y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S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T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E</w:t>
                  </w:r>
                  <w:r>
                    <w:rPr>
                      <w:color w:val="231F20"/>
                      <w:sz w:val="13"/>
                    </w:rPr>
                    <w:t>M</w:t>
                  </w:r>
                  <w:r>
                    <w:rPr>
                      <w:color w:val="231F20"/>
                      <w:spacing w:val="22"/>
                      <w:sz w:val="13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OF</w:t>
                  </w:r>
                  <w:r>
                    <w:rPr>
                      <w:rFonts w:ascii="Microsoft Sans Serif"/>
                      <w:color w:val="231F20"/>
                      <w:spacing w:val="30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color w:val="231F20"/>
                      <w:sz w:val="19"/>
                    </w:rPr>
                    <w:t>B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U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LD</w:t>
                  </w:r>
                  <w:r>
                    <w:rPr>
                      <w:rFonts w:ascii="Times New Roman"/>
                      <w:color w:val="231F20"/>
                      <w:sz w:val="13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sz w:val="13"/>
                    </w:rPr>
                    <w:t>NG</w:t>
                  </w:r>
                </w:p>
              </w:txbxContent>
            </v:textbox>
            <w10:wrap type="topAndBottom" anchorx="page"/>
          </v:shape>
        </w:pict>
      </w: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jc w:val="left"/>
        <w:rPr>
          <w:rFonts w:ascii="Arial MT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56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spacing w:before="7" w:after="1"/>
        <w:jc w:val="left"/>
        <w:rPr>
          <w:rFonts w:ascii="Arial MT"/>
          <w:sz w:val="12"/>
        </w:rPr>
      </w:pPr>
    </w:p>
    <w:tbl>
      <w:tblPr>
        <w:tblW w:w="0" w:type="auto"/>
        <w:tblInd w:w="19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2955"/>
        <w:gridCol w:w="2815"/>
      </w:tblGrid>
      <w:tr w:rsidR="00145B00">
        <w:trPr>
          <w:trHeight w:val="501"/>
        </w:trPr>
        <w:tc>
          <w:tcPr>
            <w:tcW w:w="8461" w:type="dxa"/>
            <w:gridSpan w:val="3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89" w:lineRule="exact"/>
              <w:ind w:left="2106" w:right="2081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2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8</w:t>
            </w:r>
            <w:r>
              <w:rPr>
                <w:color w:val="231F20"/>
                <w:spacing w:val="-2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Size</w:t>
            </w:r>
            <w:r>
              <w:rPr>
                <w:color w:val="231F20"/>
                <w:spacing w:val="-2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of</w:t>
            </w:r>
            <w:r>
              <w:rPr>
                <w:color w:val="231F20"/>
                <w:spacing w:val="-1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Mains</w:t>
            </w:r>
          </w:p>
          <w:p w:rsidR="00145B00" w:rsidRDefault="00F34A26">
            <w:pPr>
              <w:pStyle w:val="TableParagraph"/>
              <w:spacing w:line="229" w:lineRule="exact"/>
              <w:ind w:left="2104" w:right="2083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[</w:t>
            </w:r>
            <w:r>
              <w:rPr>
                <w:rFonts w:ascii="Tahoma"/>
                <w:color w:val="231F20"/>
                <w:w w:val="95"/>
                <w:sz w:val="19"/>
              </w:rPr>
              <w:t>Clause</w:t>
            </w:r>
            <w:r>
              <w:rPr>
                <w:rFonts w:ascii="Tahoma"/>
                <w:color w:val="231F20"/>
                <w:spacing w:val="-6"/>
                <w:w w:val="95"/>
                <w:sz w:val="19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9"/>
              </w:rPr>
              <w:t>5</w:t>
            </w:r>
            <w:r>
              <w:rPr>
                <w:rFonts w:ascii="Tahoma"/>
                <w:color w:val="231F20"/>
                <w:w w:val="95"/>
                <w:sz w:val="19"/>
              </w:rPr>
              <w:t>.1.1(a)</w:t>
            </w:r>
            <w:r>
              <w:rPr>
                <w:color w:val="231F20"/>
                <w:w w:val="95"/>
                <w:sz w:val="19"/>
              </w:rPr>
              <w:t>]</w:t>
            </w:r>
          </w:p>
        </w:tc>
      </w:tr>
      <w:tr w:rsidR="00145B00">
        <w:trPr>
          <w:trHeight w:val="677"/>
        </w:trPr>
        <w:tc>
          <w:tcPr>
            <w:tcW w:w="2691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220"/>
                <w:tab w:val="left" w:pos="1653"/>
              </w:tabs>
              <w:spacing w:before="51"/>
              <w:ind w:left="209" w:right="367" w:firstLine="49"/>
              <w:rPr>
                <w:sz w:val="15"/>
              </w:rPr>
            </w:pPr>
            <w:r>
              <w:rPr>
                <w:color w:val="231F20"/>
                <w:sz w:val="15"/>
              </w:rPr>
              <w:t>Sl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Size of the Mains</w:t>
            </w:r>
            <w:r>
              <w:rPr>
                <w:color w:val="231F20"/>
                <w:spacing w:val="-35"/>
                <w:w w:val="9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No.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ab/>
              <w:t>mm</w:t>
            </w:r>
          </w:p>
          <w:p w:rsidR="00145B00" w:rsidRDefault="00F34A26">
            <w:pPr>
              <w:pStyle w:val="TableParagraph"/>
              <w:tabs>
                <w:tab w:val="left" w:pos="1685"/>
              </w:tabs>
              <w:spacing w:before="57"/>
              <w:ind w:left="231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  <w:r>
              <w:rPr>
                <w:color w:val="231F20"/>
                <w:sz w:val="15"/>
              </w:rPr>
              <w:tab/>
              <w:t>(2)</w:t>
            </w:r>
          </w:p>
        </w:tc>
        <w:tc>
          <w:tcPr>
            <w:tcW w:w="2955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881" w:right="962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Type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of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Building</w:t>
            </w:r>
          </w:p>
          <w:p w:rsidR="00145B00" w:rsidRDefault="00145B00">
            <w:pPr>
              <w:pStyle w:val="TableParagraph"/>
              <w:spacing w:before="9"/>
              <w:rPr>
                <w:rFonts w:ascii="Arial MT"/>
                <w:sz w:val="19"/>
              </w:rPr>
            </w:pPr>
          </w:p>
          <w:p w:rsidR="00145B00" w:rsidRDefault="00F34A26">
            <w:pPr>
              <w:pStyle w:val="TableParagraph"/>
              <w:ind w:left="879" w:right="962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(3)</w:t>
            </w:r>
          </w:p>
        </w:tc>
        <w:tc>
          <w:tcPr>
            <w:tcW w:w="2815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946" w:right="122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Remarks</w:t>
            </w:r>
          </w:p>
          <w:p w:rsidR="00145B00" w:rsidRDefault="00145B00">
            <w:pPr>
              <w:pStyle w:val="TableParagraph"/>
              <w:spacing w:before="9"/>
              <w:rPr>
                <w:rFonts w:ascii="Arial MT"/>
                <w:sz w:val="19"/>
              </w:rPr>
            </w:pPr>
          </w:p>
          <w:p w:rsidR="00145B00" w:rsidRDefault="00F34A26">
            <w:pPr>
              <w:pStyle w:val="TableParagraph"/>
              <w:ind w:left="946" w:right="1228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(4)</w:t>
            </w:r>
          </w:p>
        </w:tc>
      </w:tr>
      <w:tr w:rsidR="00145B00">
        <w:trPr>
          <w:trHeight w:val="3729"/>
        </w:trPr>
        <w:tc>
          <w:tcPr>
            <w:tcW w:w="2691" w:type="dxa"/>
            <w:tcBorders>
              <w:top w:val="single" w:sz="6" w:space="0" w:color="231F20"/>
              <w:bottom w:val="single" w:sz="12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47"/>
              </w:numPr>
              <w:tabs>
                <w:tab w:val="left" w:pos="719"/>
                <w:tab w:val="left" w:pos="720"/>
              </w:tabs>
              <w:spacing w:before="17"/>
              <w:ind w:right="389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100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mm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with</w:t>
            </w:r>
            <w:r>
              <w:rPr>
                <w:color w:val="231F20"/>
                <w:spacing w:val="1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single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outlet</w:t>
            </w:r>
            <w:r>
              <w:rPr>
                <w:color w:val="231F20"/>
                <w:spacing w:val="-32"/>
                <w:w w:val="9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landing</w:t>
            </w:r>
            <w:r>
              <w:rPr>
                <w:color w:val="231F20"/>
                <w:spacing w:val="-4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valves</w:t>
            </w: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2"/>
              <w:rPr>
                <w:rFonts w:ascii="Arial MT"/>
                <w:sz w:val="13"/>
              </w:rPr>
            </w:pPr>
          </w:p>
          <w:p w:rsidR="00145B00" w:rsidRDefault="00F34A26" w:rsidP="00F34A26">
            <w:pPr>
              <w:pStyle w:val="TableParagraph"/>
              <w:numPr>
                <w:ilvl w:val="0"/>
                <w:numId w:val="47"/>
              </w:numPr>
              <w:tabs>
                <w:tab w:val="left" w:pos="719"/>
                <w:tab w:val="left" w:pos="720"/>
              </w:tabs>
              <w:ind w:right="389" w:hanging="466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150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mm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with</w:t>
            </w:r>
            <w:r>
              <w:rPr>
                <w:color w:val="231F20"/>
                <w:spacing w:val="1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single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outlet</w:t>
            </w:r>
            <w:r>
              <w:rPr>
                <w:color w:val="231F20"/>
                <w:spacing w:val="-32"/>
                <w:w w:val="9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landing</w:t>
            </w:r>
            <w:r>
              <w:rPr>
                <w:color w:val="231F20"/>
                <w:spacing w:val="-4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valves</w:t>
            </w:r>
          </w:p>
        </w:tc>
        <w:tc>
          <w:tcPr>
            <w:tcW w:w="2955" w:type="dxa"/>
            <w:tcBorders>
              <w:top w:val="single" w:sz="6" w:space="0" w:color="231F20"/>
              <w:bottom w:val="single" w:sz="12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1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Residential</w:t>
            </w:r>
            <w:r>
              <w:rPr>
                <w:color w:val="231F20"/>
                <w:spacing w:val="2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</w:t>
            </w:r>
            <w:r>
              <w:rPr>
                <w:color w:val="231F20"/>
                <w:spacing w:val="2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(A):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48"/>
              </w:numPr>
              <w:tabs>
                <w:tab w:val="left" w:pos="946"/>
              </w:tabs>
              <w:spacing w:before="43"/>
              <w:ind w:hanging="227"/>
              <w:rPr>
                <w:sz w:val="15"/>
              </w:rPr>
            </w:pPr>
            <w:r>
              <w:rPr>
                <w:color w:val="231F20"/>
                <w:sz w:val="15"/>
              </w:rPr>
              <w:t>Dormitories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48"/>
              </w:numPr>
              <w:tabs>
                <w:tab w:val="left" w:pos="946"/>
              </w:tabs>
              <w:spacing w:before="19"/>
              <w:ind w:hanging="227"/>
              <w:rPr>
                <w:sz w:val="15"/>
              </w:rPr>
            </w:pPr>
            <w:r>
              <w:rPr>
                <w:color w:val="231F20"/>
                <w:sz w:val="15"/>
              </w:rPr>
              <w:t>Apartments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48"/>
              </w:numPr>
              <w:tabs>
                <w:tab w:val="left" w:pos="946"/>
              </w:tabs>
              <w:spacing w:before="20"/>
              <w:ind w:hanging="227"/>
              <w:rPr>
                <w:sz w:val="15"/>
              </w:rPr>
            </w:pPr>
            <w:r>
              <w:rPr>
                <w:color w:val="231F20"/>
                <w:sz w:val="15"/>
              </w:rPr>
              <w:t>Hotels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43"/>
              <w:ind w:hanging="33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Educational</w:t>
            </w:r>
            <w:r>
              <w:rPr>
                <w:color w:val="231F20"/>
                <w:spacing w:val="2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3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(B)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30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Institutional buildings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Tahoma"/>
                <w:color w:val="231F20"/>
                <w:w w:val="95"/>
                <w:sz w:val="15"/>
              </w:rPr>
              <w:t>C</w:t>
            </w:r>
            <w:r>
              <w:rPr>
                <w:color w:val="231F20"/>
                <w:w w:val="95"/>
                <w:sz w:val="15"/>
              </w:rPr>
              <w:t>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43"/>
              <w:ind w:hanging="33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Assembly</w:t>
            </w:r>
            <w:r>
              <w:rPr>
                <w:color w:val="231F20"/>
                <w:spacing w:val="1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2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(D)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38"/>
              <w:ind w:hanging="321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Business</w:t>
            </w:r>
            <w:r>
              <w:rPr>
                <w:color w:val="231F20"/>
                <w:spacing w:val="7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(E)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42"/>
              <w:ind w:hanging="308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Mercantile</w:t>
            </w:r>
            <w:r>
              <w:rPr>
                <w:color w:val="231F20"/>
                <w:spacing w:val="2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29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(F)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8"/>
              </w:numPr>
              <w:tabs>
                <w:tab w:val="left" w:pos="723"/>
                <w:tab w:val="left" w:pos="724"/>
              </w:tabs>
              <w:spacing w:before="31"/>
              <w:ind w:hanging="330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Industrial buildings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Tahoma"/>
                <w:color w:val="231F20"/>
                <w:w w:val="95"/>
                <w:sz w:val="15"/>
              </w:rPr>
              <w:t>G</w:t>
            </w:r>
            <w:r>
              <w:rPr>
                <w:color w:val="231F20"/>
                <w:w w:val="95"/>
                <w:sz w:val="15"/>
              </w:rPr>
              <w:t>)</w:t>
            </w:r>
          </w:p>
          <w:p w:rsidR="00145B00" w:rsidRDefault="00145B00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1"/>
              <w:rPr>
                <w:sz w:val="15"/>
              </w:rPr>
            </w:pPr>
            <w:r>
              <w:rPr>
                <w:color w:val="231F20"/>
                <w:sz w:val="15"/>
              </w:rPr>
              <w:t>Hotels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38"/>
              <w:ind w:hanging="335"/>
              <w:rPr>
                <w:sz w:val="15"/>
              </w:rPr>
            </w:pPr>
            <w:r>
              <w:rPr>
                <w:color w:val="231F20"/>
                <w:w w:val="85"/>
                <w:sz w:val="15"/>
              </w:rPr>
              <w:t>Starred</w:t>
            </w:r>
            <w:r>
              <w:rPr>
                <w:color w:val="231F20"/>
                <w:spacing w:val="15"/>
                <w:w w:val="85"/>
                <w:sz w:val="15"/>
              </w:rPr>
              <w:t xml:space="preserve"> </w:t>
            </w:r>
            <w:r>
              <w:rPr>
                <w:color w:val="231F20"/>
                <w:w w:val="85"/>
                <w:sz w:val="15"/>
              </w:rPr>
              <w:t>hotels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30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Institutional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buildings</w:t>
            </w:r>
            <w:r>
              <w:rPr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Tahoma"/>
                <w:color w:val="231F20"/>
                <w:w w:val="95"/>
                <w:sz w:val="15"/>
              </w:rPr>
              <w:t>C</w:t>
            </w:r>
            <w:r>
              <w:rPr>
                <w:color w:val="231F20"/>
                <w:w w:val="95"/>
                <w:sz w:val="15"/>
              </w:rPr>
              <w:t>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43"/>
              <w:ind w:hanging="33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Business</w:t>
            </w:r>
            <w:r>
              <w:rPr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1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(E)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26"/>
              <w:ind w:hanging="321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Industrial buildings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</w:t>
            </w:r>
            <w:r>
              <w:rPr>
                <w:rFonts w:ascii="Tahoma"/>
                <w:color w:val="231F20"/>
                <w:w w:val="95"/>
                <w:sz w:val="15"/>
              </w:rPr>
              <w:t>G</w:t>
            </w:r>
            <w:r>
              <w:rPr>
                <w:color w:val="231F20"/>
                <w:w w:val="95"/>
                <w:sz w:val="15"/>
              </w:rPr>
              <w:t>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42"/>
              <w:ind w:hanging="308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Storage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(H)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49"/>
              </w:numPr>
              <w:tabs>
                <w:tab w:val="left" w:pos="723"/>
                <w:tab w:val="left" w:pos="724"/>
              </w:tabs>
              <w:spacing w:before="43" w:line="166" w:lineRule="exact"/>
              <w:ind w:hanging="330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Hazardous</w:t>
            </w:r>
            <w:r>
              <w:rPr>
                <w:color w:val="231F20"/>
                <w:spacing w:val="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buildings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(J)</w:t>
            </w:r>
          </w:p>
        </w:tc>
        <w:tc>
          <w:tcPr>
            <w:tcW w:w="2815" w:type="dxa"/>
            <w:tcBorders>
              <w:top w:val="single" w:sz="6" w:space="0" w:color="231F20"/>
              <w:bottom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spacing w:before="10"/>
              <w:rPr>
                <w:rFonts w:ascii="Arial MT"/>
                <w:sz w:val="18"/>
              </w:rPr>
            </w:pPr>
          </w:p>
          <w:p w:rsidR="00145B00" w:rsidRDefault="00F34A26">
            <w:pPr>
              <w:pStyle w:val="TableParagraph"/>
              <w:ind w:right="292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9"/>
              <w:ind w:right="292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20"/>
              <w:ind w:left="71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45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  <w:p w:rsidR="00145B00" w:rsidRDefault="00F34A26">
            <w:pPr>
              <w:pStyle w:val="TableParagraph"/>
              <w:spacing w:before="31"/>
              <w:ind w:right="292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43"/>
              <w:ind w:left="71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30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  <w:p w:rsidR="00145B00" w:rsidRDefault="00F34A26">
            <w:pPr>
              <w:pStyle w:val="TableParagraph"/>
              <w:spacing w:before="31"/>
              <w:ind w:right="293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38"/>
              <w:ind w:left="71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45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  <w:p w:rsidR="00145B00" w:rsidRDefault="00F34A26">
            <w:pPr>
              <w:pStyle w:val="TableParagraph"/>
              <w:spacing w:before="31"/>
              <w:ind w:right="292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43"/>
              <w:ind w:left="717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15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  <w:p w:rsidR="00145B00" w:rsidRDefault="00145B00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145B00" w:rsidRDefault="00F34A26">
            <w:pPr>
              <w:pStyle w:val="TableParagraph"/>
              <w:spacing w:before="1"/>
              <w:ind w:left="68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Above</w:t>
            </w:r>
            <w:r>
              <w:rPr>
                <w:color w:val="231F20"/>
                <w:spacing w:val="8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45</w:t>
            </w:r>
            <w:r>
              <w:rPr>
                <w:color w:val="231F20"/>
                <w:spacing w:val="1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  <w:p w:rsidR="00145B00" w:rsidRDefault="00F34A26">
            <w:pPr>
              <w:pStyle w:val="TableParagraph"/>
              <w:spacing w:before="26"/>
              <w:ind w:right="292"/>
              <w:jc w:val="center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107"/>
                <w:sz w:val="15"/>
              </w:rPr>
              <w:t>—</w:t>
            </w:r>
          </w:p>
          <w:p w:rsidR="00145B00" w:rsidRDefault="00F34A26">
            <w:pPr>
              <w:pStyle w:val="TableParagraph"/>
              <w:spacing w:before="43" w:line="297" w:lineRule="auto"/>
              <w:ind w:left="685" w:right="967"/>
              <w:jc w:val="both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Above 30 m height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Above 45 m height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Above 15 m height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9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15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 height</w:t>
            </w:r>
          </w:p>
          <w:p w:rsidR="00145B00" w:rsidRDefault="00F34A26">
            <w:pPr>
              <w:pStyle w:val="TableParagraph"/>
              <w:spacing w:before="2" w:line="166" w:lineRule="exact"/>
              <w:ind w:left="717"/>
              <w:jc w:val="both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Up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to</w:t>
            </w:r>
            <w:r>
              <w:rPr>
                <w:color w:val="231F20"/>
                <w:spacing w:val="5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15</w:t>
            </w:r>
            <w:r>
              <w:rPr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m</w:t>
            </w:r>
            <w:r>
              <w:rPr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height</w:t>
            </w:r>
          </w:p>
        </w:tc>
      </w:tr>
    </w:tbl>
    <w:p w:rsidR="00145B00" w:rsidRDefault="00145B00">
      <w:pPr>
        <w:pStyle w:val="Corpsdetexte"/>
        <w:spacing w:before="1"/>
        <w:jc w:val="left"/>
        <w:rPr>
          <w:rFonts w:ascii="Arial MT"/>
          <w:sz w:val="14"/>
        </w:rPr>
      </w:pPr>
    </w:p>
    <w:p w:rsidR="00145B00" w:rsidRDefault="00145B00">
      <w:pPr>
        <w:rPr>
          <w:rFonts w:ascii="Arial MT"/>
          <w:sz w:val="1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0"/>
        </w:rPr>
        <w:t>basement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staircase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direct accessibilit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(or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10"/>
          <w:w w:val="90"/>
        </w:rPr>
        <w:t>t</w:t>
      </w:r>
      <w:r>
        <w:rPr>
          <w:rFonts w:ascii="Microsoft Sans Serif"/>
          <w:color w:val="231F20"/>
          <w:spacing w:val="10"/>
          <w:w w:val="90"/>
        </w:rPr>
        <w:t>h</w:t>
      </w:r>
      <w:r>
        <w:rPr>
          <w:color w:val="231F20"/>
          <w:spacing w:val="10"/>
          <w:w w:val="90"/>
        </w:rPr>
        <w:t>roug</w:t>
      </w:r>
      <w:r>
        <w:rPr>
          <w:rFonts w:ascii="Microsoft Sans Serif"/>
          <w:color w:val="231F20"/>
          <w:spacing w:val="10"/>
          <w:w w:val="90"/>
        </w:rPr>
        <w:t xml:space="preserve">h </w:t>
      </w:r>
      <w:r>
        <w:rPr>
          <w:color w:val="231F20"/>
          <w:spacing w:val="10"/>
          <w:w w:val="90"/>
        </w:rPr>
        <w:t>enclosed passage</w:t>
      </w:r>
      <w:r>
        <w:rPr>
          <w:rFonts w:ascii="Microsoft Sans Serif"/>
          <w:color w:val="231F20"/>
          <w:spacing w:val="10"/>
          <w:w w:val="90"/>
        </w:rPr>
        <w:t>w</w:t>
      </w:r>
      <w:r>
        <w:rPr>
          <w:color w:val="231F20"/>
          <w:spacing w:val="10"/>
          <w:w w:val="90"/>
        </w:rPr>
        <w:t>a</w:t>
      </w:r>
      <w:r>
        <w:rPr>
          <w:rFonts w:ascii="Microsoft Sans Serif"/>
          <w:color w:val="231F20"/>
          <w:spacing w:val="10"/>
          <w:w w:val="90"/>
        </w:rPr>
        <w:t xml:space="preserve">y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rating)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ground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provided.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ccess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 to negotiate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roug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 occupancies</w:t>
      </w:r>
      <w:r>
        <w:rPr>
          <w:color w:val="231F20"/>
          <w:spacing w:val="-4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in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basement.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before="42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 xml:space="preserve">ump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color w:val="231F20"/>
          <w:w w:val="90"/>
          <w:sz w:val="19"/>
        </w:rPr>
        <w:t>separated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around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doors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(12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rating).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 xml:space="preserve">ump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 ventilated and due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care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ta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en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avoid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ater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stagnation.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utilit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installed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inside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pump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room.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before="41" w:line="235" w:lineRule="auto"/>
        <w:ind w:left="2585" w:right="1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nsertions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lexible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couplings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suction and deliver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piping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suitabl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planned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nstallation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negative suction arrangement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submersible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pumps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ed.</w:t>
      </w:r>
    </w:p>
    <w:p w:rsidR="00145B00" w:rsidRDefault="00F34A26" w:rsidP="00F34A26">
      <w:pPr>
        <w:pStyle w:val="Paragraphedeliste"/>
        <w:numPr>
          <w:ilvl w:val="4"/>
          <w:numId w:val="46"/>
        </w:numPr>
        <w:tabs>
          <w:tab w:val="left" w:pos="2586"/>
        </w:tabs>
        <w:spacing w:before="35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 xml:space="preserve">ump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ouse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su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icientl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large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accommodate all pumps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eir accessories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PRV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installation control valve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valves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diesel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tan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electrical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panel.</w:t>
      </w:r>
    </w:p>
    <w:p w:rsidR="00145B00" w:rsidRDefault="00F34A26" w:rsidP="00F34A26">
      <w:pPr>
        <w:pStyle w:val="Paragraphedeliste"/>
        <w:numPr>
          <w:ilvl w:val="0"/>
          <w:numId w:val="50"/>
        </w:numPr>
        <w:tabs>
          <w:tab w:val="left" w:pos="2586"/>
        </w:tabs>
        <w:spacing w:before="40" w:line="235" w:lineRule="auto"/>
        <w:ind w:right="1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atter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diesel engine operated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pump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 separate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arger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suppl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circuit.</w:t>
      </w:r>
    </w:p>
    <w:p w:rsidR="00145B00" w:rsidRDefault="00F34A26" w:rsidP="00F34A26">
      <w:pPr>
        <w:pStyle w:val="Paragraphedeliste"/>
        <w:numPr>
          <w:ilvl w:val="0"/>
          <w:numId w:val="50"/>
        </w:numPr>
        <w:tabs>
          <w:tab w:val="left" w:pos="2586"/>
        </w:tabs>
        <w:spacing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spacing w:val="9"/>
          <w:w w:val="95"/>
          <w:sz w:val="19"/>
        </w:rPr>
        <w:t>E</w:t>
      </w:r>
      <w:r>
        <w:rPr>
          <w:color w:val="231F20"/>
          <w:spacing w:val="9"/>
          <w:w w:val="95"/>
          <w:sz w:val="19"/>
        </w:rPr>
        <w:t>x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aust </w:t>
      </w:r>
      <w:r>
        <w:rPr>
          <w:color w:val="231F20"/>
          <w:w w:val="95"/>
          <w:sz w:val="19"/>
        </w:rPr>
        <w:t>pipe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spacing w:val="9"/>
          <w:w w:val="95"/>
          <w:sz w:val="19"/>
        </w:rPr>
        <w:t xml:space="preserve">diesel engine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insulated as per best engineering practice and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en to a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 location at ground level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considering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pressure.</w:t>
      </w:r>
    </w:p>
    <w:p w:rsidR="00145B00" w:rsidRDefault="00F34A26">
      <w:pPr>
        <w:pStyle w:val="Corpsdetexte"/>
        <w:spacing w:before="35" w:line="235" w:lineRule="auto"/>
        <w:ind w:left="2585" w:hanging="339"/>
      </w:pPr>
      <w:r>
        <w:rPr>
          <w:color w:val="231F20"/>
          <w:w w:val="90"/>
        </w:rPr>
        <w:t>m)</w:t>
      </w:r>
      <w:r>
        <w:rPr>
          <w:color w:val="231F20"/>
          <w:spacing w:val="3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pumps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so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starter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variable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uenc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drive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starter.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7"/>
        </w:tabs>
        <w:spacing w:before="54"/>
        <w:ind w:left="726" w:hanging="434"/>
        <w:jc w:val="both"/>
        <w:rPr>
          <w:sz w:val="19"/>
        </w:rPr>
      </w:pPr>
      <w:r>
        <w:rPr>
          <w:color w:val="231F20"/>
          <w:sz w:val="19"/>
        </w:rPr>
        <w:br w:type="column"/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2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Sprinkler</w:t>
      </w:r>
      <w:r>
        <w:rPr>
          <w:color w:val="231F20"/>
          <w:spacing w:val="2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Installation</w:t>
      </w:r>
    </w:p>
    <w:p w:rsidR="00145B00" w:rsidRDefault="00F34A26">
      <w:pPr>
        <w:pStyle w:val="Corpsdetexte"/>
        <w:spacing w:before="108"/>
        <w:ind w:left="293"/>
        <w:rPr>
          <w:rFonts w:ascii="Times New Roman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2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utomatic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sprin</w:t>
      </w:r>
      <w:r>
        <w:rPr>
          <w:rFonts w:ascii="Times New Roman"/>
          <w:color w:val="231F20"/>
          <w:spacing w:val="9"/>
          <w:w w:val="95"/>
          <w:sz w:val="19"/>
        </w:rPr>
        <w:t>k</w:t>
      </w:r>
      <w:r>
        <w:rPr>
          <w:color w:val="231F20"/>
          <w:spacing w:val="9"/>
          <w:w w:val="95"/>
          <w:sz w:val="19"/>
        </w:rPr>
        <w:t xml:space="preserve">lers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wh</w:t>
      </w:r>
      <w:r>
        <w:rPr>
          <w:color w:val="231F20"/>
          <w:spacing w:val="9"/>
          <w:w w:val="95"/>
          <w:sz w:val="19"/>
        </w:rPr>
        <w:t>erever re</w:t>
      </w:r>
      <w:r>
        <w:rPr>
          <w:rFonts w:ascii="Microsoft Sans Serif"/>
          <w:color w:val="231F20"/>
          <w:spacing w:val="9"/>
          <w:w w:val="95"/>
          <w:sz w:val="19"/>
        </w:rPr>
        <w:t>q</w:t>
      </w:r>
      <w:r>
        <w:rPr>
          <w:color w:val="231F20"/>
          <w:spacing w:val="9"/>
          <w:w w:val="95"/>
          <w:sz w:val="19"/>
        </w:rPr>
        <w:t xml:space="preserve">uired </w:t>
      </w:r>
      <w:r>
        <w:rPr>
          <w:color w:val="231F20"/>
          <w:w w:val="95"/>
          <w:sz w:val="19"/>
        </w:rPr>
        <w:t>in terms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color w:val="231F20"/>
          <w:w w:val="95"/>
          <w:sz w:val="19"/>
        </w:rPr>
        <w:t xml:space="preserve">able </w:t>
      </w:r>
      <w:r>
        <w:rPr>
          <w:rFonts w:ascii="Microsoft Sans Serif"/>
          <w:color w:val="231F20"/>
          <w:w w:val="95"/>
          <w:sz w:val="19"/>
        </w:rPr>
        <w:t>7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accordance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z w:val="19"/>
        </w:rPr>
        <w:t>good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practice</w:t>
      </w:r>
      <w:r>
        <w:rPr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(2</w:t>
      </w:r>
      <w:r>
        <w:rPr>
          <w:rFonts w:ascii="Times New Roman"/>
          <w:color w:val="231F20"/>
          <w:sz w:val="19"/>
        </w:rPr>
        <w:t>0</w:t>
      </w:r>
      <w:r>
        <w:rPr>
          <w:color w:val="231F20"/>
          <w:sz w:val="19"/>
        </w:rPr>
        <w:t>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9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selective 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lering is adopted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 is 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real </w:t>
      </w:r>
      <w:r>
        <w:rPr>
          <w:color w:val="231F20"/>
          <w:w w:val="95"/>
          <w:sz w:val="19"/>
        </w:rPr>
        <w:t>danger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starting in one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unsprin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momentum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spreading to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areas and reac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lered areas as a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developed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ire.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suc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an event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sprin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lers can be rendered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useless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ective.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utomatic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alse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ceiling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voids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exceeding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800</w:t>
      </w:r>
      <w:r>
        <w:rPr>
          <w:rFonts w:ascii="Times New Roman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nstallation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 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 excluded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area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 used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substation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and </w:t>
      </w:r>
      <w:r>
        <w:rPr>
          <w:rFonts w:ascii="Microsoft Sans Serif"/>
          <w:color w:val="231F20"/>
          <w:w w:val="85"/>
          <w:sz w:val="19"/>
        </w:rPr>
        <w:t>DG</w:t>
      </w:r>
      <w:r>
        <w:rPr>
          <w:rFonts w:ascii="Microsoft Sans Serif"/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set.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41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aving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atria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sprin</w:t>
      </w:r>
      <w:r>
        <w:rPr>
          <w:rFonts w:ascii="Times New Roman"/>
          <w:color w:val="231F20"/>
          <w:spacing w:val="-2"/>
          <w:w w:val="90"/>
          <w:sz w:val="19"/>
        </w:rPr>
        <w:t>k</w:t>
      </w:r>
      <w:r>
        <w:rPr>
          <w:color w:val="231F20"/>
          <w:spacing w:val="-2"/>
          <w:w w:val="90"/>
          <w:sz w:val="19"/>
        </w:rPr>
        <w:t>ler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installations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rendered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ine</w:t>
      </w:r>
      <w:r>
        <w:rPr>
          <w:rFonts w:ascii="Microsoft Sans Serif"/>
          <w:color w:val="231F20"/>
          <w:spacing w:val="-1"/>
          <w:w w:val="90"/>
          <w:sz w:val="19"/>
        </w:rPr>
        <w:t>ff</w:t>
      </w:r>
      <w:r>
        <w:rPr>
          <w:color w:val="231F20"/>
          <w:spacing w:val="-1"/>
          <w:w w:val="90"/>
          <w:sz w:val="19"/>
        </w:rPr>
        <w:t>ective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ence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avoided.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4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ressure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12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else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pressure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maximum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area on 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one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protected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sprin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lers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supplied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 riser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an installation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control valve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based on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 xml:space="preserve">protection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limitations considering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maximum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4 </w:t>
      </w:r>
      <w:r>
        <w:rPr>
          <w:rFonts w:ascii="Times New Roman"/>
          <w:color w:val="231F20"/>
          <w:w w:val="90"/>
          <w:sz w:val="19"/>
        </w:rPr>
        <w:t xml:space="preserve">500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all occupancies except industrial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</w:t>
      </w:r>
      <w:r>
        <w:rPr>
          <w:rFonts w:ascii="Times New Roman"/>
          <w:color w:val="231F20"/>
          <w:spacing w:val="-2"/>
          <w:w w:val="90"/>
          <w:sz w:val="19"/>
        </w:rPr>
        <w:t>z</w:t>
      </w:r>
      <w:r>
        <w:rPr>
          <w:color w:val="231F20"/>
          <w:spacing w:val="-2"/>
          <w:w w:val="90"/>
          <w:sz w:val="19"/>
        </w:rPr>
        <w:t>ardous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occupancies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ut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orities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2"/>
        <w:jc w:val="left"/>
        <w:rPr>
          <w:sz w:val="10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57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consulted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advice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based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on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pe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nature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ris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 installation control valves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inside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pump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room.</w:t>
      </w:r>
    </w:p>
    <w:p w:rsidR="00145B00" w:rsidRDefault="00F34A26" w:rsidP="00F34A26">
      <w:pPr>
        <w:pStyle w:val="Paragraphedeliste"/>
        <w:numPr>
          <w:ilvl w:val="0"/>
          <w:numId w:val="51"/>
        </w:numPr>
        <w:tabs>
          <w:tab w:val="left" w:pos="2586"/>
        </w:tabs>
        <w:spacing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-3"/>
          <w:w w:val="90"/>
          <w:sz w:val="19"/>
        </w:rPr>
        <w:t>F</w:t>
      </w:r>
      <w:r>
        <w:rPr>
          <w:color w:val="231F20"/>
          <w:spacing w:val="-3"/>
          <w:w w:val="90"/>
          <w:sz w:val="19"/>
        </w:rPr>
        <w:t>or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industrial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buildings</w:t>
      </w:r>
      <w:r>
        <w:rPr>
          <w:rFonts w:ascii="Microsoft Sans Serif"/>
          <w:color w:val="231F20"/>
          <w:spacing w:val="-3"/>
          <w:w w:val="90"/>
          <w:sz w:val="19"/>
        </w:rPr>
        <w:t>,</w:t>
      </w:r>
      <w:r>
        <w:rPr>
          <w:rFonts w:ascii="Microsoft Sans Serif"/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suc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rFonts w:ascii="Microsoft Sans Serif"/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installation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control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valves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ma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installed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outside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building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A</w:t>
      </w:r>
      <w:r>
        <w:rPr>
          <w:color w:val="231F20"/>
          <w:spacing w:val="-3"/>
          <w:w w:val="90"/>
          <w:sz w:val="19"/>
        </w:rPr>
        <w:t>ut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orities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allbe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consulted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in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situations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wh</w:t>
      </w:r>
      <w:r>
        <w:rPr>
          <w:color w:val="231F20"/>
          <w:spacing w:val="-3"/>
          <w:w w:val="90"/>
          <w:sz w:val="19"/>
        </w:rPr>
        <w:t>ere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it is not possible to locate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em inside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buildings.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advisable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electricall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operated siren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valve outside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buildings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in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addition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to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w</w:t>
      </w:r>
      <w:r>
        <w:rPr>
          <w:color w:val="231F20"/>
          <w:spacing w:val="-3"/>
          <w:w w:val="90"/>
          <w:sz w:val="19"/>
        </w:rPr>
        <w:t>ater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gongs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in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suc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rFonts w:ascii="Microsoft Sans Serif"/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case.</w:t>
      </w:r>
    </w:p>
    <w:p w:rsidR="00145B00" w:rsidRDefault="00F34A26" w:rsidP="00F34A26">
      <w:pPr>
        <w:pStyle w:val="Paragraphedeliste"/>
        <w:numPr>
          <w:ilvl w:val="0"/>
          <w:numId w:val="51"/>
        </w:numPr>
        <w:tabs>
          <w:tab w:val="left" w:pos="2586"/>
        </w:tabs>
        <w:spacing w:before="42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ler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es provided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monitored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panel.</w:t>
      </w:r>
    </w:p>
    <w:p w:rsidR="00145B00" w:rsidRDefault="00F34A26" w:rsidP="00F34A26">
      <w:pPr>
        <w:pStyle w:val="Paragraphedeliste"/>
        <w:numPr>
          <w:ilvl w:val="0"/>
          <w:numId w:val="52"/>
        </w:numPr>
        <w:tabs>
          <w:tab w:val="left" w:pos="2586"/>
        </w:tabs>
        <w:spacing w:before="35" w:line="235" w:lineRule="auto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essential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avoiding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sprin</w:t>
      </w:r>
      <w:r>
        <w:rPr>
          <w:rFonts w:ascii="Times New Roman"/>
          <w:color w:val="231F20"/>
          <w:spacing w:val="9"/>
          <w:w w:val="90"/>
          <w:sz w:val="19"/>
        </w:rPr>
        <w:t>k</w:t>
      </w:r>
      <w:r>
        <w:rPr>
          <w:color w:val="231F20"/>
          <w:spacing w:val="9"/>
          <w:w w:val="90"/>
          <w:sz w:val="19"/>
        </w:rPr>
        <w:t>ler</w:t>
      </w:r>
      <w:r>
        <w:rPr>
          <w:rFonts w:ascii="Microsoft Sans Serif"/>
          <w:color w:val="231F20"/>
          <w:spacing w:val="9"/>
          <w:w w:val="90"/>
          <w:sz w:val="19"/>
        </w:rPr>
        <w:t>/hy</w:t>
      </w:r>
      <w:r>
        <w:rPr>
          <w:color w:val="231F20"/>
          <w:spacing w:val="9"/>
          <w:w w:val="90"/>
          <w:sz w:val="19"/>
        </w:rPr>
        <w:t>drant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entering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electrical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rooms.</w:t>
      </w:r>
    </w:p>
    <w:p w:rsidR="00145B00" w:rsidRDefault="00F34A26" w:rsidP="00F34A26">
      <w:pPr>
        <w:pStyle w:val="Paragraphedeliste"/>
        <w:numPr>
          <w:ilvl w:val="0"/>
          <w:numId w:val="52"/>
        </w:numPr>
        <w:tabs>
          <w:tab w:val="left" w:pos="2586"/>
        </w:tabs>
        <w:spacing w:before="31" w:line="228" w:lineRule="exact"/>
        <w:ind w:hanging="340"/>
        <w:jc w:val="both"/>
        <w:rPr>
          <w:rFonts w:ascii="Microsoft Sans Serif"/>
          <w:sz w:val="19"/>
        </w:rPr>
      </w:pPr>
      <w:bookmarkStart w:id="6" w:name="_bookmark6"/>
      <w:bookmarkEnd w:id="6"/>
      <w:r>
        <w:rPr>
          <w:rFonts w:ascii="Microsoft Sans Serif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>amps at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protected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</w:p>
    <w:p w:rsidR="00145B00" w:rsidRDefault="00F34A26">
      <w:pPr>
        <w:pStyle w:val="Corpsdetexte"/>
        <w:spacing w:line="229" w:lineRule="exact"/>
        <w:ind w:left="225" w:right="229"/>
        <w:jc w:val="center"/>
      </w:pPr>
      <w:r>
        <w:rPr>
          <w:color w:val="231F20"/>
        </w:rPr>
        <w:t>sprin</w:t>
      </w:r>
      <w:r>
        <w:rPr>
          <w:rFonts w:ascii="Times New Roman"/>
          <w:color w:val="231F20"/>
        </w:rPr>
        <w:t>k</w:t>
      </w:r>
      <w:r>
        <w:rPr>
          <w:color w:val="231F20"/>
        </w:rPr>
        <w:t>lers.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60"/>
        </w:tabs>
        <w:spacing w:before="111" w:line="235" w:lineRule="auto"/>
        <w:ind w:right="2" w:firstLine="0"/>
        <w:jc w:val="both"/>
        <w:rPr>
          <w:sz w:val="19"/>
        </w:rPr>
      </w:pPr>
      <w:r>
        <w:rPr>
          <w:color w:val="231F20"/>
          <w:w w:val="95"/>
          <w:sz w:val="19"/>
        </w:rPr>
        <w:t>Automatic High Velocity and Medium Velocity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Water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Spray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Systems</w:t>
      </w:r>
    </w:p>
    <w:p w:rsidR="00145B00" w:rsidRDefault="00F34A26">
      <w:pPr>
        <w:pStyle w:val="Corpsdetexte"/>
        <w:spacing w:before="79" w:line="235" w:lineRule="auto"/>
        <w:ind w:left="1908"/>
      </w:pP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 xml:space="preserve">utomatic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velocit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ater spra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or emulsi</w:t>
      </w:r>
      <w:r>
        <w:rPr>
          <w:rFonts w:ascii="Microsoft Sans Serif"/>
          <w:color w:val="231F20"/>
          <w:w w:val="95"/>
        </w:rPr>
        <w:t>fy</w:t>
      </w:r>
      <w:r>
        <w:rPr>
          <w:color w:val="231F20"/>
          <w:w w:val="95"/>
        </w:rPr>
        <w:t>ing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protection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outdoor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rFonts w:ascii="Microsoft Sans Serif"/>
          <w:color w:val="231F20"/>
          <w:w w:val="90"/>
        </w:rPr>
        <w:t>/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 xml:space="preserve">or indoor </w:t>
      </w:r>
      <w:r>
        <w:rPr>
          <w:color w:val="231F20"/>
          <w:w w:val="95"/>
        </w:rPr>
        <w:t>oil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cooled trans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ormers as applicable 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practice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[4</w:t>
      </w:r>
      <w:r>
        <w:rPr>
          <w:color w:val="231F20"/>
          <w:w w:val="90"/>
        </w:rPr>
        <w:t>(21)</w:t>
      </w:r>
      <w:r>
        <w:rPr>
          <w:rFonts w:ascii="Microsoft Sans Serif"/>
          <w:color w:val="231F20"/>
          <w:w w:val="90"/>
        </w:rPr>
        <w:t>]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applicable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(see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 xml:space="preserve">nnex </w:t>
      </w: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 xml:space="preserve">).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lso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medium velocit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ater spra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10"/>
          <w:w w:val="95"/>
        </w:rPr>
        <w:t>s</w:t>
      </w:r>
      <w:r>
        <w:rPr>
          <w:rFonts w:ascii="Microsoft Sans Serif"/>
          <w:color w:val="231F20"/>
          <w:spacing w:val="10"/>
          <w:w w:val="95"/>
        </w:rPr>
        <w:t>y</w:t>
      </w:r>
      <w:r>
        <w:rPr>
          <w:color w:val="231F20"/>
          <w:spacing w:val="10"/>
          <w:w w:val="95"/>
        </w:rPr>
        <w:t xml:space="preserve">stem </w:t>
      </w:r>
      <w:r>
        <w:rPr>
          <w:color w:val="231F20"/>
          <w:spacing w:val="9"/>
          <w:w w:val="95"/>
        </w:rPr>
        <w:t>s</w:t>
      </w:r>
      <w:r>
        <w:rPr>
          <w:rFonts w:ascii="Microsoft Sans Serif"/>
          <w:color w:val="231F20"/>
          <w:spacing w:val="9"/>
          <w:w w:val="95"/>
        </w:rPr>
        <w:t>h</w:t>
      </w:r>
      <w:r>
        <w:rPr>
          <w:color w:val="231F20"/>
          <w:spacing w:val="9"/>
          <w:w w:val="95"/>
        </w:rPr>
        <w:t xml:space="preserve">all </w:t>
      </w:r>
      <w:r>
        <w:rPr>
          <w:color w:val="231F20"/>
          <w:w w:val="95"/>
        </w:rPr>
        <w:t xml:space="preserve">be </w:t>
      </w:r>
      <w:r>
        <w:rPr>
          <w:color w:val="231F20"/>
          <w:spacing w:val="10"/>
          <w:w w:val="95"/>
        </w:rPr>
        <w:t xml:space="preserve">provided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color w:val="231F20"/>
          <w:spacing w:val="10"/>
          <w:w w:val="95"/>
        </w:rPr>
        <w:t>tan</w:t>
      </w:r>
      <w:r>
        <w:rPr>
          <w:rFonts w:ascii="Times New Roman"/>
          <w:color w:val="231F20"/>
          <w:spacing w:val="10"/>
          <w:w w:val="95"/>
        </w:rPr>
        <w:t>k</w:t>
      </w:r>
      <w:r>
        <w:rPr>
          <w:color w:val="231F20"/>
          <w:spacing w:val="10"/>
          <w:w w:val="95"/>
        </w:rPr>
        <w:t>age (</w:t>
      </w:r>
      <w:r>
        <w:rPr>
          <w:rFonts w:ascii="Microsoft Sans Serif"/>
          <w:color w:val="231F20"/>
          <w:spacing w:val="10"/>
          <w:w w:val="95"/>
        </w:rPr>
        <w:t>wh</w:t>
      </w:r>
      <w:r>
        <w:rPr>
          <w:color w:val="231F20"/>
          <w:spacing w:val="10"/>
          <w:w w:val="95"/>
        </w:rPr>
        <w:t>ere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5"/>
        </w:rPr>
        <w:t>applicable)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conve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ors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cable galleries and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occupancies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listed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good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practice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[4</w:t>
      </w:r>
      <w:r>
        <w:rPr>
          <w:color w:val="231F20"/>
          <w:w w:val="95"/>
        </w:rPr>
        <w:t>(21)</w:t>
      </w:r>
      <w:r>
        <w:rPr>
          <w:rFonts w:ascii="Microsoft Sans Serif"/>
          <w:color w:val="231F20"/>
          <w:w w:val="95"/>
        </w:rPr>
        <w:t>]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73"/>
        <w:ind w:left="2341" w:hanging="434"/>
        <w:jc w:val="both"/>
        <w:rPr>
          <w:sz w:val="19"/>
        </w:rPr>
      </w:pPr>
      <w:r>
        <w:rPr>
          <w:color w:val="231F20"/>
          <w:w w:val="95"/>
          <w:sz w:val="19"/>
        </w:rPr>
        <w:t>Fixed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Foam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Installation</w:t>
      </w:r>
    </w:p>
    <w:p w:rsidR="00145B00" w:rsidRDefault="00F34A26">
      <w:pPr>
        <w:pStyle w:val="Corpsdetexte"/>
        <w:spacing w:before="72" w:line="235" w:lineRule="auto"/>
        <w:ind w:left="1908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ixed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oam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generating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protection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oil storage area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boilers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its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ancillar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storage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 xml:space="preserve">urnace oils in basement.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ixed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oam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installations can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</w:t>
      </w:r>
      <w:r>
        <w:rPr>
          <w:rFonts w:ascii="Microsoft Sans Serif"/>
          <w:color w:val="231F20"/>
          <w:w w:val="95"/>
        </w:rPr>
        <w:t>w,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medium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expansion 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pes</w:t>
      </w:r>
      <w:r>
        <w:rPr>
          <w:rFonts w:ascii="Microsoft Sans Serif"/>
          <w:color w:val="231F20"/>
          <w:w w:val="90"/>
        </w:rPr>
        <w:t>, 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can be provided based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pe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 xml:space="preserve">ire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ards identi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ied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acilit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.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expansion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oams are used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cable tunnels and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con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ined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areas.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esign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installation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oam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governed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practice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[4</w:t>
      </w:r>
      <w:r>
        <w:rPr>
          <w:color w:val="231F20"/>
          <w:w w:val="90"/>
        </w:rPr>
        <w:t>(22)</w:t>
      </w:r>
      <w:r>
        <w:rPr>
          <w:rFonts w:ascii="Microsoft Sans Serif"/>
          <w:color w:val="231F20"/>
          <w:w w:val="90"/>
        </w:rPr>
        <w:t>]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75"/>
        <w:ind w:left="2341" w:hanging="434"/>
        <w:jc w:val="both"/>
        <w:rPr>
          <w:sz w:val="19"/>
        </w:rPr>
      </w:pPr>
      <w:r>
        <w:rPr>
          <w:color w:val="231F20"/>
          <w:w w:val="90"/>
          <w:sz w:val="19"/>
        </w:rPr>
        <w:t>Gas Based Suppression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</w:p>
    <w:p w:rsidR="00145B00" w:rsidRDefault="00F34A26">
      <w:pPr>
        <w:pStyle w:val="Corpsdetexte"/>
        <w:spacing w:before="76" w:line="235" w:lineRule="auto"/>
        <w:ind w:left="1908"/>
      </w:pPr>
      <w:r>
        <w:rPr>
          <w:rFonts w:ascii="Microsoft Sans Serif"/>
          <w:color w:val="231F20"/>
          <w:w w:val="95"/>
        </w:rPr>
        <w:t>G</w:t>
      </w:r>
      <w:r>
        <w:rPr>
          <w:color w:val="231F20"/>
          <w:w w:val="95"/>
        </w:rPr>
        <w:t xml:space="preserve">as based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extinguis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ing installation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practice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premises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>wh</w:t>
      </w:r>
      <w:r>
        <w:rPr>
          <w:color w:val="231F20"/>
          <w:spacing w:val="9"/>
          <w:w w:val="95"/>
        </w:rPr>
        <w:t xml:space="preserve">ere </w:t>
      </w:r>
      <w:r>
        <w:rPr>
          <w:rFonts w:ascii="Microsoft Sans Serif"/>
          <w:color w:val="231F20"/>
          <w:spacing w:val="9"/>
          <w:w w:val="95"/>
        </w:rPr>
        <w:t>w</w:t>
      </w:r>
      <w:r>
        <w:rPr>
          <w:color w:val="231F20"/>
          <w:spacing w:val="9"/>
          <w:w w:val="95"/>
        </w:rPr>
        <w:t xml:space="preserve">ater 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oam </w:t>
      </w:r>
      <w:r>
        <w:rPr>
          <w:color w:val="231F20"/>
          <w:spacing w:val="10"/>
          <w:w w:val="95"/>
        </w:rPr>
        <w:t xml:space="preserve">cannot </w:t>
      </w:r>
      <w:r>
        <w:rPr>
          <w:color w:val="231F20"/>
          <w:w w:val="95"/>
        </w:rPr>
        <w:t xml:space="preserve">be used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extinguis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ing because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special nature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contents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color w:val="231F20"/>
          <w:w w:val="90"/>
        </w:rPr>
        <w:t>buildings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areas to be protected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building(s)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 ver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limited manpo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 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unmanned.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protection design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ixed carbon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dioxide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extinguis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ing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practice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[4</w:t>
      </w:r>
      <w:r>
        <w:rPr>
          <w:color w:val="231F20"/>
          <w:w w:val="95"/>
        </w:rPr>
        <w:t>(23)</w:t>
      </w:r>
      <w:r>
        <w:rPr>
          <w:rFonts w:ascii="Microsoft Sans Serif"/>
          <w:color w:val="231F20"/>
          <w:w w:val="95"/>
        </w:rPr>
        <w:t>]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respects.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some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special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ris</w:t>
      </w:r>
      <w:r>
        <w:rPr>
          <w:rFonts w:ascii="Times New Roman"/>
          <w:color w:val="231F20"/>
          <w:w w:val="90"/>
        </w:rPr>
        <w:t>k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essential applications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carbon dioxide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not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suitable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alternate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made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relevant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standards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(see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5.1.9</w:t>
      </w:r>
      <w:r>
        <w:rPr>
          <w:color w:val="231F20"/>
          <w:w w:val="95"/>
        </w:rPr>
        <w:t>).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37"/>
        </w:tabs>
        <w:spacing w:before="75" w:line="235" w:lineRule="auto"/>
        <w:ind w:firstLine="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suitabl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luminous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8"/>
        </w:tabs>
        <w:spacing w:before="54"/>
        <w:ind w:left="727" w:hanging="435"/>
        <w:jc w:val="both"/>
        <w:rPr>
          <w:sz w:val="19"/>
        </w:rPr>
      </w:pPr>
      <w:r>
        <w:rPr>
          <w:color w:val="231F20"/>
          <w:sz w:val="19"/>
        </w:rPr>
        <w:br w:type="column"/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Water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Mist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Systems</w:t>
      </w:r>
    </w:p>
    <w:p w:rsidR="00145B00" w:rsidRDefault="00F34A26">
      <w:pPr>
        <w:pStyle w:val="Corpsdetexte"/>
        <w:spacing w:before="72" w:line="235" w:lineRule="auto"/>
        <w:ind w:left="293" w:right="1808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involve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ine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spra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e</w:t>
      </w:r>
      <w:r>
        <w:rPr>
          <w:rFonts w:ascii="Microsoft Sans Serif"/>
          <w:color w:val="231F20"/>
          <w:spacing w:val="-1"/>
          <w:w w:val="90"/>
        </w:rPr>
        <w:t>ff</w:t>
      </w:r>
      <w:r>
        <w:rPr>
          <w:color w:val="231F20"/>
          <w:spacing w:val="-1"/>
          <w:w w:val="90"/>
        </w:rPr>
        <w:t>icient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extinguis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ment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ires.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</w:t>
      </w:r>
      <w:r>
        <w:rPr>
          <w:color w:val="231F20"/>
          <w:spacing w:val="-1"/>
          <w:w w:val="90"/>
        </w:rPr>
        <w:t>ese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stems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 xml:space="preserve">be provided to protect areas in buildings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uses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speci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ied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good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practice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[4</w:t>
      </w:r>
      <w:r>
        <w:rPr>
          <w:color w:val="231F20"/>
          <w:w w:val="95"/>
        </w:rPr>
        <w:t>(2</w:t>
      </w:r>
      <w:r>
        <w:rPr>
          <w:rFonts w:ascii="Microsoft Sans Serif"/>
          <w:color w:val="231F20"/>
          <w:w w:val="95"/>
        </w:rPr>
        <w:t>4</w:t>
      </w:r>
      <w:r>
        <w:rPr>
          <w:color w:val="231F20"/>
          <w:w w:val="95"/>
        </w:rPr>
        <w:t>)</w:t>
      </w:r>
      <w:r>
        <w:rPr>
          <w:rFonts w:ascii="Microsoft Sans Serif"/>
          <w:color w:val="231F20"/>
          <w:w w:val="95"/>
        </w:rPr>
        <w:t>]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8"/>
        </w:tabs>
        <w:spacing w:before="74"/>
        <w:ind w:left="727" w:hanging="435"/>
        <w:jc w:val="both"/>
        <w:rPr>
          <w:sz w:val="19"/>
        </w:rPr>
      </w:pPr>
      <w:r>
        <w:rPr>
          <w:color w:val="231F20"/>
          <w:w w:val="90"/>
          <w:sz w:val="19"/>
        </w:rPr>
        <w:t>Extinguishing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Systems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with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Clean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Agents</w:t>
      </w:r>
    </w:p>
    <w:p w:rsidR="00145B00" w:rsidRDefault="00F34A26">
      <w:pPr>
        <w:pStyle w:val="Corpsdetexte"/>
        <w:spacing w:before="76" w:line="235" w:lineRule="auto"/>
        <w:ind w:left="293" w:right="1808"/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lternative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stems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alon gas protection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necessar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prescribed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 xml:space="preserve">art.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in 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accepted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standards</w:t>
      </w:r>
      <w:r>
        <w:rPr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[4</w:t>
      </w:r>
      <w:r>
        <w:rPr>
          <w:color w:val="231F20"/>
        </w:rPr>
        <w:t>(2</w:t>
      </w:r>
      <w:r>
        <w:rPr>
          <w:rFonts w:ascii="Times New Roman"/>
          <w:color w:val="231F20"/>
        </w:rPr>
        <w:t>5</w:t>
      </w:r>
      <w:r>
        <w:rPr>
          <w:color w:val="231F20"/>
        </w:rPr>
        <w:t>)</w:t>
      </w:r>
      <w:r>
        <w:rPr>
          <w:rFonts w:ascii="Microsoft Sans Serif"/>
          <w:color w:val="231F20"/>
        </w:rPr>
        <w:t>]</w:t>
      </w:r>
      <w:r>
        <w:rPr>
          <w:color w:val="231F20"/>
        </w:rPr>
        <w:t>.</w:t>
      </w:r>
    </w:p>
    <w:p w:rsidR="00145B00" w:rsidRDefault="00F34A26" w:rsidP="00F34A26">
      <w:pPr>
        <w:pStyle w:val="Paragraphedeliste"/>
        <w:numPr>
          <w:ilvl w:val="1"/>
          <w:numId w:val="53"/>
        </w:numPr>
        <w:tabs>
          <w:tab w:val="left" w:pos="578"/>
        </w:tabs>
        <w:spacing w:before="84"/>
        <w:ind w:hanging="285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Fire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Detection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and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Alarm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System</w:t>
      </w:r>
    </w:p>
    <w:p w:rsidR="00145B00" w:rsidRDefault="00F34A26">
      <w:pPr>
        <w:pStyle w:val="Corpsdetexte"/>
        <w:spacing w:before="73"/>
        <w:ind w:left="293"/>
      </w:pPr>
      <w:r>
        <w:rPr>
          <w:color w:val="231F20"/>
          <w:w w:val="90"/>
        </w:rPr>
        <w:t>See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4.9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1"/>
          <w:numId w:val="53"/>
        </w:numPr>
        <w:tabs>
          <w:tab w:val="left" w:pos="563"/>
        </w:tabs>
        <w:spacing w:before="76" w:line="235" w:lineRule="auto"/>
        <w:ind w:left="293" w:right="1808" w:firstLine="0"/>
        <w:jc w:val="both"/>
        <w:rPr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installations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maintained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practice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(2</w:t>
      </w:r>
      <w:r>
        <w:rPr>
          <w:rFonts w:ascii="Microsoft Sans Serif" w:hAnsi="Microsoft Sans Serif"/>
          <w:color w:val="231F20"/>
          <w:w w:val="90"/>
          <w:sz w:val="19"/>
        </w:rPr>
        <w:t>6</w:t>
      </w:r>
      <w:r>
        <w:rPr>
          <w:color w:val="231F20"/>
          <w:w w:val="90"/>
          <w:sz w:val="19"/>
        </w:rPr>
        <w:t>)</w:t>
      </w:r>
      <w:r>
        <w:rPr>
          <w:rFonts w:ascii="Microsoft Sans Serif" w:hAnsi="Microsoft Sans Serif"/>
          <w:color w:val="231F20"/>
          <w:w w:val="90"/>
          <w:sz w:val="19"/>
        </w:rPr>
        <w:t>]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art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12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‘A</w:t>
      </w:r>
      <w:r>
        <w:rPr>
          <w:color w:val="231F20"/>
          <w:w w:val="95"/>
          <w:sz w:val="19"/>
        </w:rPr>
        <w:t>sset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Management</w:t>
      </w:r>
      <w:r>
        <w:rPr>
          <w:rFonts w:ascii="Microsoft Sans Serif" w:hAnsi="Microsoft Sans Serif"/>
          <w:color w:val="231F20"/>
          <w:w w:val="95"/>
          <w:sz w:val="19"/>
        </w:rPr>
        <w:t>’</w:t>
      </w:r>
      <w:r>
        <w:rPr>
          <w:rFonts w:ascii="Microsoft Sans Serif" w:hAns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0"/>
          <w:numId w:val="27"/>
        </w:numPr>
        <w:tabs>
          <w:tab w:val="left" w:pos="657"/>
          <w:tab w:val="left" w:pos="658"/>
          <w:tab w:val="left" w:pos="2260"/>
          <w:tab w:val="left" w:pos="3829"/>
        </w:tabs>
        <w:spacing w:before="143" w:line="252" w:lineRule="auto"/>
        <w:ind w:left="293" w:right="1807" w:firstLine="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9"/>
          <w:w w:val="105"/>
          <w:sz w:val="19"/>
        </w:rPr>
        <w:t>ADDITIONAL</w:t>
      </w:r>
      <w:r>
        <w:rPr>
          <w:rFonts w:ascii="Microsoft Sans Serif"/>
          <w:color w:val="231F20"/>
          <w:spacing w:val="9"/>
          <w:w w:val="105"/>
          <w:sz w:val="19"/>
        </w:rPr>
        <w:tab/>
      </w:r>
      <w:r>
        <w:rPr>
          <w:rFonts w:ascii="Microsoft Sans Serif"/>
          <w:color w:val="231F20"/>
          <w:w w:val="105"/>
          <w:sz w:val="19"/>
        </w:rPr>
        <w:t>OCCUPANCY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z w:val="19"/>
        </w:rPr>
        <w:t>WISE</w:t>
      </w:r>
      <w:r>
        <w:rPr>
          <w:rFonts w:ascii="Microsoft Sans Serif"/>
          <w:color w:val="231F20"/>
          <w:spacing w:val="-48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REQUIREMENTS</w:t>
      </w:r>
    </w:p>
    <w:p w:rsidR="00145B00" w:rsidRDefault="00F34A26">
      <w:pPr>
        <w:pStyle w:val="Corpsdetexte"/>
        <w:spacing w:before="66" w:line="235" w:lineRule="auto"/>
        <w:ind w:left="293" w:right="1807"/>
      </w:pP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 addition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general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uirements on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prevention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3,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in </w:t>
      </w:r>
      <w:r>
        <w:rPr>
          <w:rFonts w:ascii="Microsoft Sans Serif"/>
          <w:color w:val="231F20"/>
          <w:w w:val="90"/>
        </w:rPr>
        <w:t xml:space="preserve">4, </w:t>
      </w:r>
      <w:r>
        <w:rPr>
          <w:color w:val="231F20"/>
          <w:w w:val="90"/>
        </w:rPr>
        <w:t>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protection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uirements given in </w:t>
      </w:r>
      <w:r>
        <w:rPr>
          <w:rFonts w:ascii="Microsoft Sans Serif"/>
          <w:color w:val="231F20"/>
          <w:w w:val="90"/>
        </w:rPr>
        <w:t>5,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 additional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also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complied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73" w:line="235" w:lineRule="auto"/>
        <w:ind w:left="293" w:right="1803"/>
        <w:jc w:val="left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additional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rise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-5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appl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76" w:line="235" w:lineRule="auto"/>
        <w:ind w:left="293" w:right="1803"/>
        <w:jc w:val="left"/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triums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compl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77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protection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commercial</w:t>
      </w:r>
      <w:r>
        <w:rPr>
          <w:color w:val="231F20"/>
          <w:spacing w:val="-19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coo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 xml:space="preserve">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acilities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out restaurants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erred.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577"/>
        </w:tabs>
        <w:spacing w:before="141"/>
        <w:ind w:left="576" w:hanging="284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Residential</w:t>
      </w:r>
      <w:r>
        <w:rPr>
          <w:rFonts w:ascii="Microsoft Sans Serif"/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A)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8"/>
        </w:tabs>
        <w:spacing w:before="68"/>
        <w:ind w:left="727" w:hanging="435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54"/>
        </w:numPr>
        <w:tabs>
          <w:tab w:val="left" w:pos="872"/>
        </w:tabs>
        <w:spacing w:before="73"/>
        <w:ind w:hanging="579"/>
        <w:jc w:val="both"/>
        <w:rPr>
          <w:sz w:val="19"/>
        </w:rPr>
      </w:pPr>
      <w:r>
        <w:rPr>
          <w:color w:val="231F20"/>
          <w:w w:val="90"/>
          <w:sz w:val="19"/>
        </w:rPr>
        <w:t>Subdivision</w:t>
      </w:r>
      <w:r>
        <w:rPr>
          <w:color w:val="231F20"/>
          <w:spacing w:val="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A–1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971"/>
        </w:tabs>
        <w:spacing w:before="76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ll 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devices</w:t>
      </w:r>
      <w:r>
        <w:rPr>
          <w:rFonts w:ascii="Microsoft Sans Serif"/>
          <w:color w:val="231F20"/>
          <w:w w:val="95"/>
          <w:sz w:val="19"/>
        </w:rPr>
        <w:t>, 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 w</w:t>
      </w:r>
      <w:r>
        <w:rPr>
          <w:color w:val="231F20"/>
          <w:w w:val="95"/>
          <w:sz w:val="19"/>
        </w:rPr>
        <w:t>ould impede 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bolts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limited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 sliding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 and burglar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are not disengaged easil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 q</w:t>
      </w:r>
      <w:r>
        <w:rPr>
          <w:color w:val="231F20"/>
          <w:w w:val="95"/>
          <w:sz w:val="19"/>
        </w:rPr>
        <w:t>uic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releasing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ibited.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971"/>
        </w:tabs>
        <w:spacing w:before="34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bat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room door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s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asteners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designed to permit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opening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10"/>
          <w:w w:val="95"/>
          <w:sz w:val="19"/>
        </w:rPr>
        <w:t xml:space="preserve">closed </w:t>
      </w:r>
      <w:r>
        <w:rPr>
          <w:color w:val="231F20"/>
          <w:w w:val="95"/>
          <w:sz w:val="19"/>
        </w:rPr>
        <w:t xml:space="preserve">door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0"/>
          <w:w w:val="95"/>
          <w:sz w:val="19"/>
        </w:rPr>
        <w:t xml:space="preserve">outside </w:t>
      </w:r>
      <w:r>
        <w:rPr>
          <w:color w:val="231F20"/>
          <w:w w:val="95"/>
          <w:sz w:val="19"/>
        </w:rPr>
        <w:t>in 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 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special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971"/>
        </w:tabs>
        <w:spacing w:before="34" w:line="235" w:lineRule="auto"/>
        <w:ind w:right="1809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lodging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rooming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ouse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its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sole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pass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residential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971"/>
        </w:tabs>
        <w:spacing w:before="42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R</w:t>
      </w:r>
      <w:r>
        <w:rPr>
          <w:color w:val="231F20"/>
          <w:spacing w:val="-1"/>
          <w:w w:val="90"/>
          <w:sz w:val="19"/>
        </w:rPr>
        <w:t>ooming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lodging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ouses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aving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500</w:t>
      </w:r>
      <w:r>
        <w:rPr>
          <w:rFonts w:ascii="Times New Roman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access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minimum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separate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least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ic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left" w:pos="7249"/>
        </w:tabs>
        <w:spacing w:before="160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58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3"/>
          <w:numId w:val="54"/>
        </w:numPr>
        <w:tabs>
          <w:tab w:val="left" w:pos="2482"/>
        </w:tabs>
        <w:spacing w:before="54"/>
        <w:ind w:left="2481" w:hanging="574"/>
        <w:jc w:val="both"/>
        <w:rPr>
          <w:sz w:val="19"/>
        </w:rPr>
      </w:pPr>
      <w:r>
        <w:rPr>
          <w:color w:val="231F20"/>
          <w:w w:val="95"/>
          <w:sz w:val="19"/>
        </w:rPr>
        <w:t>Subdivision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A-3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2586"/>
        </w:tabs>
        <w:spacing w:before="108"/>
        <w:ind w:left="2585" w:hanging="34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6.1.1.1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applicable.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2586"/>
        </w:tabs>
        <w:spacing w:before="113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ll sleeping rooms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aving occupanc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more t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an </w:t>
      </w:r>
      <w:r>
        <w:rPr>
          <w:color w:val="231F20"/>
          <w:w w:val="95"/>
          <w:sz w:val="19"/>
        </w:rPr>
        <w:t>1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spacing w:val="12"/>
          <w:w w:val="95"/>
          <w:sz w:val="19"/>
        </w:rPr>
        <w:t xml:space="preserve">persons </w:t>
      </w:r>
      <w:r>
        <w:rPr>
          <w:color w:val="231F20"/>
          <w:spacing w:val="11"/>
          <w:w w:val="95"/>
          <w:sz w:val="19"/>
        </w:rPr>
        <w:t>s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 xml:space="preserve">all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ave </w:t>
      </w:r>
      <w:r>
        <w:rPr>
          <w:color w:val="231F20"/>
          <w:spacing w:val="9"/>
          <w:w w:val="95"/>
          <w:sz w:val="19"/>
        </w:rPr>
        <w:t>t</w:t>
      </w:r>
      <w:r>
        <w:rPr>
          <w:rFonts w:ascii="Microsoft Sans Serif"/>
          <w:color w:val="231F20"/>
          <w:spacing w:val="9"/>
          <w:w w:val="95"/>
          <w:sz w:val="19"/>
        </w:rPr>
        <w:t>w</w:t>
      </w:r>
      <w:r>
        <w:rPr>
          <w:color w:val="231F20"/>
          <w:spacing w:val="9"/>
          <w:w w:val="95"/>
          <w:sz w:val="19"/>
        </w:rPr>
        <w:t>o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separate and distinct exit access in 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directions.</w:t>
      </w:r>
    </w:p>
    <w:p w:rsidR="00145B00" w:rsidRDefault="00F34A26" w:rsidP="00F34A26">
      <w:pPr>
        <w:pStyle w:val="Paragraphedeliste"/>
        <w:numPr>
          <w:ilvl w:val="3"/>
          <w:numId w:val="54"/>
        </w:numPr>
        <w:tabs>
          <w:tab w:val="left" w:pos="2482"/>
        </w:tabs>
        <w:spacing w:before="110"/>
        <w:ind w:left="2481" w:hanging="574"/>
        <w:jc w:val="both"/>
        <w:rPr>
          <w:sz w:val="19"/>
        </w:rPr>
      </w:pPr>
      <w:r>
        <w:rPr>
          <w:color w:val="231F20"/>
          <w:w w:val="95"/>
          <w:sz w:val="19"/>
        </w:rPr>
        <w:t>Subdivision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A-4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 case o</w:t>
      </w:r>
      <w:r>
        <w:rPr>
          <w:rFonts w:ascii="Microsoft Sans Serif"/>
          <w:color w:val="231F20"/>
          <w:w w:val="90"/>
        </w:rPr>
        <w:t>f 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rise apartments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minimum exits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4.4.2.4.3.1,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naturall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ventilated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staircases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not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provision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 door.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ever</w:t>
      </w:r>
      <w:r>
        <w:rPr>
          <w:rFonts w:ascii="Microsoft Sans Serif"/>
          <w:color w:val="231F20"/>
          <w:w w:val="95"/>
        </w:rPr>
        <w:t>, f</w:t>
      </w:r>
      <w:r>
        <w:rPr>
          <w:color w:val="231F20"/>
          <w:w w:val="95"/>
        </w:rPr>
        <w:t>ire door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provided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all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staircases.</w:t>
      </w:r>
    </w:p>
    <w:p w:rsidR="00145B00" w:rsidRDefault="00F34A26" w:rsidP="00F34A26">
      <w:pPr>
        <w:pStyle w:val="Paragraphedeliste"/>
        <w:numPr>
          <w:ilvl w:val="3"/>
          <w:numId w:val="54"/>
        </w:numPr>
        <w:tabs>
          <w:tab w:val="left" w:pos="2482"/>
        </w:tabs>
        <w:spacing w:before="109"/>
        <w:ind w:left="2481" w:hanging="574"/>
        <w:jc w:val="both"/>
        <w:rPr>
          <w:sz w:val="19"/>
        </w:rPr>
      </w:pPr>
      <w:r>
        <w:rPr>
          <w:color w:val="231F20"/>
          <w:w w:val="90"/>
          <w:sz w:val="19"/>
        </w:rPr>
        <w:t>Subdivision</w:t>
      </w:r>
      <w:r>
        <w:rPr>
          <w:color w:val="231F20"/>
          <w:spacing w:val="4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A-5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2586"/>
        </w:tabs>
        <w:spacing w:before="112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anic bars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exits.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anic bars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located at a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een </w:t>
      </w:r>
      <w:r>
        <w:rPr>
          <w:rFonts w:ascii="Times New Roman"/>
          <w:color w:val="231F20"/>
          <w:w w:val="90"/>
          <w:sz w:val="19"/>
        </w:rPr>
        <w:t>8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 and 1 22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mm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</w:t>
      </w:r>
      <w:r>
        <w:rPr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level.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2586"/>
        </w:tabs>
        <w:spacing w:before="113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guest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suites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extended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</w:t>
      </w:r>
      <w:r>
        <w:rPr>
          <w:rFonts w:ascii="Microsoft Sans Serif"/>
          <w:color w:val="231F20"/>
          <w:w w:val="90"/>
          <w:sz w:val="19"/>
        </w:rPr>
        <w:t>w,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response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 onl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.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lso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ese areas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audio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based detectors</w:t>
      </w:r>
      <w:r>
        <w:rPr>
          <w:rFonts w:ascii="Microsoft Sans Serif"/>
          <w:color w:val="231F20"/>
          <w:w w:val="90"/>
          <w:sz w:val="19"/>
        </w:rPr>
        <w:t>, 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sound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least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7</w:t>
      </w:r>
      <w:r>
        <w:rPr>
          <w:rFonts w:asci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d</w:t>
      </w:r>
      <w:r>
        <w:rPr>
          <w:rFonts w:ascii="Times New Roman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54"/>
        </w:numPr>
        <w:tabs>
          <w:tab w:val="left" w:pos="2586"/>
        </w:tabs>
        <w:spacing w:before="111" w:line="235" w:lineRule="auto"/>
        <w:ind w:left="2585" w:right="1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sliding doors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not be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openings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across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109"/>
        <w:ind w:left="2341" w:hanging="434"/>
        <w:jc w:val="both"/>
        <w:rPr>
          <w:sz w:val="19"/>
        </w:rPr>
      </w:pPr>
      <w:r>
        <w:rPr>
          <w:color w:val="231F20"/>
          <w:w w:val="95"/>
          <w:sz w:val="19"/>
        </w:rPr>
        <w:t>Additional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Precautions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uids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ouse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old purposes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ept in tig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stoppered or sealed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containers.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limits o</w:t>
      </w:r>
      <w:r>
        <w:rPr>
          <w:rFonts w:ascii="Microsoft Sans Serif"/>
          <w:color w:val="231F20"/>
          <w:w w:val="95"/>
          <w:sz w:val="19"/>
        </w:rPr>
        <w:t>f q</w:t>
      </w:r>
      <w:r>
        <w:rPr>
          <w:color w:val="231F20"/>
          <w:w w:val="95"/>
          <w:sz w:val="19"/>
        </w:rPr>
        <w:t>uantities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uids to be allo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ed in various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occupancies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erence 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 made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appropriate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regulations.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55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2"/>
          <w:w w:val="90"/>
          <w:sz w:val="19"/>
        </w:rPr>
        <w:t>N</w:t>
      </w:r>
      <w:r>
        <w:rPr>
          <w:color w:val="231F20"/>
          <w:spacing w:val="-2"/>
          <w:w w:val="90"/>
          <w:sz w:val="19"/>
        </w:rPr>
        <w:t>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stove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combustion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eater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located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directl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under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immediatel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oot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stairs or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ise so located as to bloc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escape in case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mal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unctioning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stove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or</w:t>
      </w:r>
      <w:r>
        <w:rPr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eater.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60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 material</w:t>
      </w:r>
      <w:r>
        <w:rPr>
          <w:rFonts w:ascii="Microsoft Sans Serif"/>
          <w:color w:val="231F20"/>
          <w:w w:val="90"/>
          <w:sz w:val="19"/>
        </w:rPr>
        <w:t>, 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leads directl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outside.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aving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combustible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materials.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case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centrali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ed ducting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duct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limit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spread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54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tores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engineering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ops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areas o</w:t>
      </w:r>
      <w:r>
        <w:rPr>
          <w:rFonts w:ascii="Microsoft Sans Serif"/>
          <w:color w:val="231F20"/>
          <w:w w:val="90"/>
          <w:sz w:val="19"/>
        </w:rPr>
        <w:t>f 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etc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storage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substantial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amount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4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uids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all.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ire doors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to be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closed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posted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sign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on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eac</w:t>
      </w:r>
      <w:r>
        <w:rPr>
          <w:rFonts w:ascii="Microsoft Sans Serif"/>
          <w:color w:val="231F20"/>
          <w:w w:val="85"/>
          <w:sz w:val="19"/>
        </w:rPr>
        <w:t>h</w:t>
      </w:r>
    </w:p>
    <w:p w:rsidR="00145B00" w:rsidRDefault="00F34A26">
      <w:pPr>
        <w:pStyle w:val="Corpsdetexte"/>
        <w:spacing w:before="58" w:line="235" w:lineRule="auto"/>
        <w:ind w:left="970" w:right="1803"/>
        <w:jc w:val="left"/>
      </w:pPr>
      <w:r>
        <w:br w:type="column"/>
      </w:r>
      <w:r>
        <w:rPr>
          <w:color w:val="231F20"/>
          <w:w w:val="95"/>
        </w:rPr>
        <w:t>side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door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rFonts w:ascii="Times New Roman" w:hAnsi="Times New Roman"/>
          <w:color w:val="231F20"/>
          <w:w w:val="95"/>
        </w:rPr>
        <w:t xml:space="preserve">5 </w:t>
      </w:r>
      <w:r>
        <w:rPr>
          <w:color w:val="231F20"/>
          <w:w w:val="95"/>
        </w:rPr>
        <w:t>mm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bloc</w:t>
      </w:r>
      <w:r>
        <w:rPr>
          <w:rFonts w:ascii="Times New Roman" w:hAnsi="Times New Roman"/>
          <w:color w:val="231F20"/>
          <w:w w:val="95"/>
        </w:rPr>
        <w:t>k</w:t>
      </w:r>
      <w:r>
        <w:rPr>
          <w:rFonts w:ascii="Times New Roman" w:hAnsi="Times New Roman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letters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</w:rPr>
        <w:t>stating</w:t>
      </w:r>
      <w:r>
        <w:rPr>
          <w:color w:val="231F20"/>
          <w:spacing w:val="-20"/>
        </w:rPr>
        <w:t xml:space="preserve"> </w:t>
      </w:r>
      <w:r>
        <w:rPr>
          <w:rFonts w:ascii="Microsoft Sans Serif" w:hAnsi="Microsoft Sans Serif"/>
          <w:color w:val="231F20"/>
        </w:rPr>
        <w:t>—</w:t>
      </w:r>
      <w:r>
        <w:rPr>
          <w:rFonts w:ascii="Microsoft Sans Serif" w:hAnsi="Microsoft Sans Serif"/>
          <w:color w:val="231F20"/>
          <w:spacing w:val="-11"/>
        </w:rPr>
        <w:t xml:space="preserve"> </w:t>
      </w:r>
      <w:r>
        <w:rPr>
          <w:rFonts w:ascii="Microsoft Sans Serif" w:hAnsi="Microsoft Sans Serif"/>
          <w:color w:val="231F20"/>
        </w:rPr>
        <w:t>‘F</w:t>
      </w:r>
      <w:r>
        <w:rPr>
          <w:rFonts w:ascii="Times New Roman" w:hAnsi="Times New Roman"/>
          <w:color w:val="231F20"/>
        </w:rPr>
        <w:t>I</w:t>
      </w:r>
      <w:r>
        <w:rPr>
          <w:rFonts w:ascii="Microsoft Sans Serif" w:hAnsi="Microsoft Sans Serif"/>
          <w:color w:val="231F20"/>
        </w:rPr>
        <w:t>R</w:t>
      </w:r>
      <w:r>
        <w:rPr>
          <w:rFonts w:ascii="Times New Roman" w:hAnsi="Times New Roman"/>
          <w:color w:val="231F20"/>
        </w:rPr>
        <w:t>E</w:t>
      </w:r>
      <w:r>
        <w:rPr>
          <w:rFonts w:ascii="Microsoft Sans Serif" w:hAnsi="Microsoft Sans Serif"/>
          <w:color w:val="231F20"/>
        </w:rPr>
        <w:t>DOOR</w:t>
      </w:r>
      <w:r>
        <w:rPr>
          <w:rFonts w:ascii="Microsoft Sans Serif" w:hAnsi="Microsoft Sans Serif"/>
          <w:color w:val="231F20"/>
          <w:spacing w:val="-10"/>
        </w:rPr>
        <w:t xml:space="preserve"> </w:t>
      </w:r>
      <w:r>
        <w:rPr>
          <w:rFonts w:ascii="Microsoft Sans Serif" w:hAnsi="Microsoft Sans Serif"/>
          <w:color w:val="231F20"/>
        </w:rPr>
        <w:t>—</w:t>
      </w:r>
      <w:r>
        <w:rPr>
          <w:rFonts w:ascii="Microsoft Sans Serif" w:hAnsi="Microsoft Sans Serif"/>
          <w:color w:val="231F20"/>
          <w:spacing w:val="-11"/>
        </w:rPr>
        <w:t xml:space="preserve"> </w:t>
      </w:r>
      <w:r>
        <w:rPr>
          <w:rFonts w:ascii="Microsoft Sans Serif" w:hAnsi="Microsoft Sans Serif"/>
          <w:color w:val="231F20"/>
        </w:rPr>
        <w:t>K</w:t>
      </w:r>
      <w:r>
        <w:rPr>
          <w:rFonts w:ascii="Times New Roman" w:hAnsi="Times New Roman"/>
          <w:color w:val="231F20"/>
        </w:rPr>
        <w:t>EE</w:t>
      </w:r>
      <w:r>
        <w:rPr>
          <w:rFonts w:ascii="Microsoft Sans Serif" w:hAnsi="Microsoft Sans Serif"/>
          <w:color w:val="231F20"/>
        </w:rPr>
        <w:t>P</w:t>
      </w:r>
      <w:r>
        <w:rPr>
          <w:rFonts w:ascii="Microsoft Sans Serif" w:hAnsi="Microsoft Sans Serif"/>
          <w:color w:val="231F20"/>
          <w:spacing w:val="-10"/>
        </w:rPr>
        <w:t xml:space="preserve"> </w:t>
      </w:r>
      <w:r>
        <w:rPr>
          <w:rFonts w:ascii="Microsoft Sans Serif" w:hAnsi="Microsoft Sans Serif"/>
          <w:color w:val="231F20"/>
        </w:rPr>
        <w:t>CLO</w:t>
      </w:r>
      <w:r>
        <w:rPr>
          <w:rFonts w:ascii="Times New Roman" w:hAnsi="Times New Roman"/>
          <w:color w:val="231F20"/>
        </w:rPr>
        <w:t>SE</w:t>
      </w:r>
      <w:r>
        <w:rPr>
          <w:rFonts w:ascii="Microsoft Sans Serif" w:hAnsi="Microsoft Sans Serif"/>
          <w:color w:val="231F20"/>
        </w:rPr>
        <w:t>D’</w:t>
      </w:r>
      <w:r>
        <w:rPr>
          <w:color w:val="231F20"/>
        </w:rPr>
        <w:t>.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579"/>
        </w:tabs>
        <w:spacing w:before="126"/>
        <w:ind w:left="578" w:hanging="287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Educational</w:t>
      </w:r>
      <w:r>
        <w:rPr>
          <w:rFonts w:ascii="Microsoft Sans Serif"/>
          <w:color w:val="231F20"/>
          <w:spacing w:val="-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-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B)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31"/>
        </w:tabs>
        <w:spacing w:before="109"/>
        <w:ind w:left="730" w:hanging="439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Prevention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7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uildings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intended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educational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ardous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material.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5" w:line="237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Gy</w:t>
      </w:r>
      <w:r>
        <w:rPr>
          <w:color w:val="231F20"/>
          <w:w w:val="95"/>
          <w:sz w:val="19"/>
        </w:rPr>
        <w:t>mnasiums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indoor stadiums and similar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occupancies are permitted to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running trac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 o</w:t>
      </w:r>
      <w:r>
        <w:rPr>
          <w:rFonts w:ascii="Microsoft Sans Serif"/>
          <w:color w:val="231F20"/>
          <w:w w:val="90"/>
          <w:sz w:val="19"/>
        </w:rPr>
        <w:t>f w</w:t>
      </w:r>
      <w:r>
        <w:rPr>
          <w:color w:val="231F20"/>
          <w:w w:val="90"/>
          <w:sz w:val="19"/>
        </w:rPr>
        <w:t>ood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cinder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nt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etic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li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27"/>
        </w:tabs>
        <w:spacing w:before="110"/>
        <w:ind w:left="726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0" w:line="237" w:lineRule="auto"/>
        <w:ind w:left="970" w:right="1806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1"/>
          <w:sz w:val="19"/>
        </w:rPr>
        <w:t>E</w:t>
      </w:r>
      <w:r>
        <w:rPr>
          <w:color w:val="231F20"/>
          <w:spacing w:val="11"/>
          <w:sz w:val="19"/>
        </w:rPr>
        <w:t>ver</w:t>
      </w:r>
      <w:r>
        <w:rPr>
          <w:rFonts w:ascii="Microsoft Sans Serif"/>
          <w:color w:val="231F20"/>
          <w:spacing w:val="11"/>
          <w:sz w:val="19"/>
        </w:rPr>
        <w:t xml:space="preserve">y </w:t>
      </w:r>
      <w:r>
        <w:rPr>
          <w:color w:val="231F20"/>
          <w:spacing w:val="10"/>
          <w:sz w:val="19"/>
        </w:rPr>
        <w:t xml:space="preserve">room 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>it</w:t>
      </w:r>
      <w:r>
        <w:rPr>
          <w:rFonts w:ascii="Microsoft Sans Serif"/>
          <w:color w:val="231F20"/>
          <w:spacing w:val="10"/>
          <w:sz w:val="19"/>
        </w:rPr>
        <w:t xml:space="preserve">h </w:t>
      </w:r>
      <w:r>
        <w:rPr>
          <w:color w:val="231F20"/>
          <w:sz w:val="19"/>
        </w:rPr>
        <w:t xml:space="preserve">a </w:t>
      </w:r>
      <w:r>
        <w:rPr>
          <w:color w:val="231F20"/>
          <w:spacing w:val="12"/>
          <w:sz w:val="19"/>
        </w:rPr>
        <w:t>capacit</w:t>
      </w:r>
      <w:r>
        <w:rPr>
          <w:rFonts w:ascii="Microsoft Sans Serif"/>
          <w:color w:val="231F20"/>
          <w:spacing w:val="12"/>
          <w:sz w:val="19"/>
        </w:rPr>
        <w:t xml:space="preserve">y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50"/>
          <w:sz w:val="19"/>
        </w:rPr>
        <w:t xml:space="preserve"> </w:t>
      </w:r>
      <w:r>
        <w:rPr>
          <w:color w:val="231F20"/>
          <w:spacing w:val="10"/>
          <w:sz w:val="19"/>
        </w:rPr>
        <w:t>over</w:t>
      </w:r>
      <w:r>
        <w:rPr>
          <w:color w:val="231F20"/>
          <w:spacing w:val="11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rFonts w:asci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persons in area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 at least 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s. 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 doors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operated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panic bars except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at doors leading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classrooms directl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outside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uipped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same 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loc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as 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used on classroom doors leading to corridor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no provision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 xml:space="preserve">atsoever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against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classroom.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08" w:line="237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5"/>
          <w:sz w:val="19"/>
        </w:rPr>
        <w:t>A</w:t>
      </w:r>
      <w:r>
        <w:rPr>
          <w:rFonts w:ascii="Microsoft Sans Serif"/>
          <w:color w:val="231F20"/>
          <w:spacing w:val="-15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building</w:t>
      </w:r>
      <w:r>
        <w:rPr>
          <w:rFonts w:ascii="Microsoft Sans Serif"/>
          <w:color w:val="231F20"/>
          <w:spacing w:val="-1"/>
          <w:w w:val="95"/>
          <w:sz w:val="19"/>
        </w:rPr>
        <w:t>,</w:t>
      </w:r>
      <w:r>
        <w:rPr>
          <w:rFonts w:asci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5"/>
          <w:sz w:val="19"/>
        </w:rPr>
        <w:t>wh</w:t>
      </w:r>
      <w:r>
        <w:rPr>
          <w:color w:val="231F20"/>
          <w:spacing w:val="-1"/>
          <w:w w:val="95"/>
          <w:sz w:val="19"/>
        </w:rPr>
        <w:t>ic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rFonts w:ascii="Microsoft Sans Serif"/>
          <w:color w:val="231F20"/>
          <w:spacing w:val="-1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ill</w:t>
      </w:r>
      <w:r>
        <w:rPr>
          <w:color w:val="231F20"/>
          <w:spacing w:val="-2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2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2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irst</w:t>
      </w:r>
      <w:r>
        <w:rPr>
          <w:color w:val="231F20"/>
          <w:spacing w:val="-2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and is accessible to not more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 2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pupils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purposes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exceptions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09"/>
        </w:tabs>
        <w:spacing w:before="107" w:line="237" w:lineRule="auto"/>
        <w:ind w:left="1308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 xml:space="preserve">xterior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 or parts o</w:t>
      </w:r>
      <w:r>
        <w:rPr>
          <w:rFonts w:ascii="Microsoft Sans Serif"/>
          <w:color w:val="231F20"/>
          <w:w w:val="90"/>
          <w:sz w:val="19"/>
        </w:rPr>
        <w:t>f w</w:t>
      </w:r>
      <w:r>
        <w:rPr>
          <w:color w:val="231F20"/>
          <w:w w:val="90"/>
          <w:sz w:val="19"/>
        </w:rPr>
        <w:t xml:space="preserve">alls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9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acent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propert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lines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erein.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09"/>
        </w:tabs>
        <w:spacing w:before="39" w:line="235" w:lineRule="auto"/>
        <w:ind w:left="1308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lassrooms ma</w:t>
      </w:r>
      <w:r>
        <w:rPr>
          <w:rFonts w:ascii="Microsoft Sans Serif"/>
          <w:color w:val="231F20"/>
          <w:w w:val="90"/>
          <w:sz w:val="19"/>
        </w:rPr>
        <w:t>y h</w:t>
      </w:r>
      <w:r>
        <w:rPr>
          <w:color w:val="231F20"/>
          <w:w w:val="90"/>
          <w:sz w:val="19"/>
        </w:rPr>
        <w:t>ave onl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one exit 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9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38" w:line="237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 xml:space="preserve">ooms or areas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use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presc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ool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indergarten</w:t>
      </w:r>
      <w:r>
        <w:rPr>
          <w:rFonts w:ascii="Microsoft Sans Serif"/>
          <w:color w:val="231F20"/>
          <w:w w:val="85"/>
          <w:sz w:val="19"/>
        </w:rPr>
        <w:t>, C</w:t>
      </w:r>
      <w:r>
        <w:rPr>
          <w:color w:val="231F20"/>
          <w:w w:val="85"/>
          <w:sz w:val="19"/>
        </w:rPr>
        <w:t>lass</w:t>
      </w:r>
      <w:r>
        <w:rPr>
          <w:rFonts w:ascii="Microsoft Sans Serif"/>
          <w:color w:val="231F20"/>
          <w:w w:val="85"/>
          <w:sz w:val="19"/>
        </w:rPr>
        <w:t>/G</w:t>
      </w:r>
      <w:r>
        <w:rPr>
          <w:color w:val="231F20"/>
          <w:w w:val="85"/>
          <w:sz w:val="19"/>
        </w:rPr>
        <w:t>rade 1 students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located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ground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ooms or areas occupied b</w:t>
      </w:r>
      <w:r>
        <w:rPr>
          <w:rFonts w:ascii="Microsoft Sans Serif"/>
          <w:color w:val="231F20"/>
          <w:w w:val="90"/>
          <w:sz w:val="19"/>
        </w:rPr>
        <w:t>y C</w:t>
      </w:r>
      <w:r>
        <w:rPr>
          <w:color w:val="231F20"/>
          <w:w w:val="90"/>
          <w:sz w:val="19"/>
        </w:rPr>
        <w:t>lass</w:t>
      </w:r>
      <w:r>
        <w:rPr>
          <w:rFonts w:ascii="Microsoft Sans Serif"/>
          <w:color w:val="231F20"/>
          <w:w w:val="90"/>
          <w:sz w:val="19"/>
        </w:rPr>
        <w:t>/G</w:t>
      </w:r>
      <w:r>
        <w:rPr>
          <w:color w:val="231F20"/>
          <w:w w:val="90"/>
          <w:sz w:val="19"/>
        </w:rPr>
        <w:t xml:space="preserve">rade </w:t>
      </w:r>
      <w:r>
        <w:rPr>
          <w:rFonts w:ascii="Times New Roman"/>
          <w:color w:val="231F20"/>
          <w:w w:val="90"/>
          <w:sz w:val="19"/>
        </w:rPr>
        <w:t>II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students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ig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er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an </w:t>
      </w:r>
      <w:r>
        <w:rPr>
          <w:color w:val="231F20"/>
          <w:spacing w:val="10"/>
          <w:w w:val="95"/>
          <w:sz w:val="19"/>
        </w:rPr>
        <w:t xml:space="preserve">ground 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>loor</w:t>
      </w:r>
      <w:r>
        <w:rPr>
          <w:rFonts w:ascii="Microsoft Sans Serif"/>
          <w:color w:val="231F20"/>
          <w:spacing w:val="10"/>
          <w:w w:val="95"/>
          <w:sz w:val="19"/>
        </w:rPr>
        <w:t>/</w:t>
      </w:r>
      <w:r>
        <w:rPr>
          <w:color w:val="231F20"/>
          <w:spacing w:val="10"/>
          <w:w w:val="95"/>
          <w:sz w:val="19"/>
        </w:rPr>
        <w:t xml:space="preserve">level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disc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arge.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0" w:line="237" w:lineRule="auto"/>
        <w:ind w:left="970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 xml:space="preserve">Of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10"/>
          <w:sz w:val="19"/>
        </w:rPr>
        <w:t xml:space="preserve">minimum </w:t>
      </w:r>
      <w:r>
        <w:rPr>
          <w:color w:val="231F20"/>
          <w:spacing w:val="9"/>
          <w:sz w:val="19"/>
        </w:rPr>
        <w:t xml:space="preserve">exits </w:t>
      </w:r>
      <w:r>
        <w:rPr>
          <w:color w:val="231F20"/>
          <w:sz w:val="19"/>
        </w:rPr>
        <w:t xml:space="preserve">as </w:t>
      </w:r>
      <w:r>
        <w:rPr>
          <w:color w:val="231F20"/>
          <w:spacing w:val="10"/>
          <w:sz w:val="19"/>
        </w:rPr>
        <w:t>speci</w:t>
      </w:r>
      <w:r>
        <w:rPr>
          <w:rFonts w:asci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 xml:space="preserve">ied </w:t>
      </w:r>
      <w:r>
        <w:rPr>
          <w:color w:val="231F20"/>
          <w:sz w:val="19"/>
        </w:rPr>
        <w:t>in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4.4.2.4.3.1,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naturall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staircases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provision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door.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staircases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pressuri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ed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staircases.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731"/>
        </w:tabs>
        <w:spacing w:before="109"/>
        <w:ind w:left="730" w:hanging="439"/>
        <w:jc w:val="both"/>
        <w:rPr>
          <w:sz w:val="19"/>
        </w:rPr>
      </w:pPr>
      <w:r>
        <w:rPr>
          <w:color w:val="231F20"/>
          <w:w w:val="95"/>
          <w:sz w:val="19"/>
        </w:rPr>
        <w:t>Additional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Precautions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16" w:line="237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torage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volatile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uids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ibited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andling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uids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restricted to science laboratories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onl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1"/>
        </w:tabs>
        <w:spacing w:before="106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>ll exterior openings in a boiler room or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containing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central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145B00">
      <w:pPr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59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6" w:line="237" w:lineRule="auto"/>
        <w:ind w:left="2585" w:hanging="1"/>
      </w:pP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located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opening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anot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store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same building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protected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assembl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spacing w:val="-1"/>
          <w:w w:val="90"/>
        </w:rPr>
        <w:t>as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5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3.4.5</w:t>
      </w:r>
      <w:r>
        <w:rPr>
          <w:color w:val="231F20"/>
          <w:spacing w:val="-1"/>
          <w:w w:val="90"/>
        </w:rPr>
        <w:t>.</w:t>
      </w:r>
      <w:r>
        <w:rPr>
          <w:color w:val="231F20"/>
          <w:spacing w:val="-23"/>
          <w:w w:val="90"/>
        </w:rPr>
        <w:t xml:space="preserve"> </w:t>
      </w:r>
      <w:r>
        <w:rPr>
          <w:rFonts w:ascii="Times New Roman"/>
          <w:color w:val="231F20"/>
          <w:spacing w:val="-1"/>
          <w:w w:val="90"/>
        </w:rPr>
        <w:t>S</w:t>
      </w:r>
      <w:r>
        <w:rPr>
          <w:color w:val="231F20"/>
          <w:spacing w:val="-1"/>
          <w:w w:val="90"/>
        </w:rPr>
        <w:t>uc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assemblies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ixed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automatic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sel</w:t>
      </w:r>
      <w:r>
        <w:rPr>
          <w:rFonts w:ascii="Microsoft Sans Serif"/>
          <w:color w:val="231F20"/>
          <w:w w:val="90"/>
        </w:rPr>
        <w:t>f-</w:t>
      </w:r>
      <w:r>
        <w:rPr>
          <w:color w:val="231F20"/>
          <w:w w:val="90"/>
        </w:rPr>
        <w:t>closing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pe.</w:t>
      </w:r>
    </w:p>
    <w:p w:rsidR="00145B00" w:rsidRDefault="00F34A26" w:rsidP="00F34A26">
      <w:pPr>
        <w:pStyle w:val="Paragraphedeliste"/>
        <w:numPr>
          <w:ilvl w:val="1"/>
          <w:numId w:val="27"/>
        </w:numPr>
        <w:tabs>
          <w:tab w:val="left" w:pos="2194"/>
        </w:tabs>
        <w:spacing w:before="124"/>
        <w:ind w:left="2193" w:hanging="286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Institutional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C)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108"/>
        <w:ind w:left="2341" w:hanging="434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Prevention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combustible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material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stored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used in an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building or section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ereo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used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institutional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except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necessar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normal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building.</w:t>
      </w:r>
    </w:p>
    <w:p w:rsidR="00145B00" w:rsidRDefault="00F34A26" w:rsidP="00F34A26">
      <w:pPr>
        <w:pStyle w:val="Paragraphedeliste"/>
        <w:numPr>
          <w:ilvl w:val="2"/>
          <w:numId w:val="27"/>
        </w:numPr>
        <w:tabs>
          <w:tab w:val="left" w:pos="2342"/>
        </w:tabs>
        <w:spacing w:before="109"/>
        <w:ind w:left="2341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common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m.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maximum dead end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corridor distance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not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exceed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6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m.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rinciple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progressive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paramount consideration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ospital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patients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particularl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sel</w:t>
      </w:r>
      <w:r>
        <w:rPr>
          <w:rFonts w:ascii="Microsoft Sans Serif"/>
          <w:color w:val="231F20"/>
          <w:w w:val="95"/>
          <w:sz w:val="19"/>
        </w:rPr>
        <w:t>f-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preservation.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calls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moving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rom a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w w:val="90"/>
          <w:sz w:val="19"/>
        </w:rPr>
        <w:t xml:space="preserve"> a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ected area to an ad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oining area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 protect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immediate dangers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(see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ig.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color w:val="231F20"/>
          <w:w w:val="90"/>
          <w:sz w:val="19"/>
        </w:rPr>
        <w:t>).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P</w:t>
      </w:r>
      <w:r>
        <w:rPr>
          <w:color w:val="231F20"/>
          <w:w w:val="85"/>
          <w:sz w:val="19"/>
        </w:rPr>
        <w:t xml:space="preserve">rogressive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ori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ontal evacuation operates on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basis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</w:p>
    <w:p w:rsidR="00145B00" w:rsidRDefault="00F34A26">
      <w:pPr>
        <w:pStyle w:val="Corpsdetexte"/>
        <w:spacing w:before="58" w:line="235" w:lineRule="auto"/>
        <w:ind w:left="971" w:right="1808" w:hanging="1"/>
      </w:pPr>
      <w:r>
        <w:br w:type="column"/>
      </w:r>
      <w:r>
        <w:rPr>
          <w:color w:val="231F20"/>
          <w:spacing w:val="10"/>
          <w:w w:val="95"/>
        </w:rPr>
        <w:t xml:space="preserve">compartment </w:t>
      </w:r>
      <w:r>
        <w:rPr>
          <w:color w:val="231F20"/>
          <w:w w:val="95"/>
        </w:rPr>
        <w:t>and on use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10"/>
          <w:w w:val="95"/>
        </w:rPr>
        <w:t>ad</w:t>
      </w:r>
      <w:r>
        <w:rPr>
          <w:rFonts w:ascii="Microsoft Sans Serif"/>
          <w:color w:val="231F20"/>
          <w:spacing w:val="10"/>
          <w:w w:val="95"/>
        </w:rPr>
        <w:t>j</w:t>
      </w:r>
      <w:r>
        <w:rPr>
          <w:color w:val="231F20"/>
          <w:spacing w:val="10"/>
          <w:w w:val="95"/>
        </w:rPr>
        <w:t>acent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85"/>
        </w:rPr>
        <w:t>compartments as temporar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means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uge.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 compartments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divided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sel</w:t>
      </w:r>
      <w:r>
        <w:rPr>
          <w:rFonts w:ascii="Microsoft Sans Serif"/>
          <w:color w:val="231F20"/>
          <w:w w:val="90"/>
        </w:rPr>
        <w:t>f-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spacing w:val="10"/>
          <w:w w:val="95"/>
        </w:rPr>
        <w:t xml:space="preserve">closing </w:t>
      </w:r>
      <w:r>
        <w:rPr>
          <w:color w:val="231F20"/>
          <w:spacing w:val="9"/>
          <w:w w:val="95"/>
        </w:rPr>
        <w:t xml:space="preserve">(door </w:t>
      </w:r>
      <w:r>
        <w:rPr>
          <w:color w:val="231F20"/>
          <w:spacing w:val="10"/>
          <w:w w:val="95"/>
        </w:rPr>
        <w:t xml:space="preserve">closers)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color w:val="231F20"/>
          <w:spacing w:val="9"/>
          <w:w w:val="95"/>
        </w:rPr>
        <w:t xml:space="preserve">doors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electromagnetic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old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open.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coordinator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provided to se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uence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closing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double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lea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case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2"/>
        </w:tabs>
        <w:spacing w:before="115" w:line="235" w:lineRule="auto"/>
        <w:ind w:left="971" w:right="1806"/>
        <w:jc w:val="both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D</w:t>
      </w:r>
      <w:r>
        <w:rPr>
          <w:color w:val="231F20"/>
          <w:sz w:val="19"/>
        </w:rPr>
        <w:t xml:space="preserve">oors in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ire resistant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alls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 be so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installed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ese 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normall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be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open position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but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ill close automaticall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orridor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</w:p>
    <w:p w:rsidR="00145B00" w:rsidRDefault="00F34A26">
      <w:pPr>
        <w:pStyle w:val="Corpsdetexte"/>
        <w:spacing w:line="235" w:lineRule="auto"/>
        <w:ind w:left="971" w:right="1808"/>
      </w:pPr>
      <w:r>
        <w:rPr>
          <w:color w:val="231F20"/>
          <w:w w:val="95"/>
        </w:rPr>
        <w:t>2.</w:t>
      </w:r>
      <w:r>
        <w:rPr>
          <w:rFonts w:ascii="Times New Roman"/>
          <w:color w:val="231F20"/>
          <w:w w:val="95"/>
        </w:rPr>
        <w:t xml:space="preserve">0 </w:t>
      </w:r>
      <w:r>
        <w:rPr>
          <w:color w:val="231F20"/>
          <w:w w:val="95"/>
        </w:rPr>
        <w:t xml:space="preserve">m in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idt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double s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 double lea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door.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coordinator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above</w:t>
      </w:r>
      <w:r>
        <w:rPr>
          <w:rFonts w:ascii="Microsoft Sans Serif"/>
          <w:color w:val="231F20"/>
          <w:w w:val="95"/>
        </w:rPr>
        <w:t>, f</w:t>
      </w:r>
      <w:r>
        <w:rPr>
          <w:color w:val="231F20"/>
          <w:w w:val="95"/>
        </w:rPr>
        <w:t>or closing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double lea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in case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</w:rPr>
        <w:t>emergenc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2"/>
        </w:tabs>
        <w:spacing w:before="113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xits and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er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eatures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penal and mental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institutions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custodial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institutions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same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speci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ospitals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[</w:t>
      </w:r>
      <w:r>
        <w:rPr>
          <w:color w:val="231F20"/>
          <w:w w:val="95"/>
          <w:sz w:val="19"/>
        </w:rPr>
        <w:t>see</w:t>
      </w:r>
    </w:p>
    <w:p w:rsidR="00145B00" w:rsidRDefault="00F34A26" w:rsidP="00F34A26">
      <w:pPr>
        <w:pStyle w:val="Paragraphedeliste"/>
        <w:numPr>
          <w:ilvl w:val="2"/>
          <w:numId w:val="55"/>
        </w:numPr>
        <w:tabs>
          <w:tab w:val="left" w:pos="1432"/>
        </w:tabs>
        <w:spacing w:before="0" w:line="235" w:lineRule="auto"/>
        <w:ind w:right="1807" w:firstLine="0"/>
        <w:jc w:val="both"/>
        <w:rPr>
          <w:sz w:val="19"/>
        </w:rPr>
      </w:pPr>
      <w:r>
        <w:rPr>
          <w:color w:val="231F20"/>
          <w:w w:val="95"/>
          <w:sz w:val="19"/>
        </w:rPr>
        <w:t>(g)</w:t>
      </w:r>
      <w:r>
        <w:rPr>
          <w:rFonts w:ascii="Microsoft Sans Serif"/>
          <w:color w:val="231F20"/>
          <w:w w:val="95"/>
          <w:sz w:val="19"/>
        </w:rPr>
        <w:t xml:space="preserve">], </w:t>
      </w:r>
      <w:r>
        <w:rPr>
          <w:color w:val="231F20"/>
          <w:w w:val="95"/>
          <w:sz w:val="19"/>
        </w:rPr>
        <w:t xml:space="preserve">in so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ar as applicable. </w:t>
      </w:r>
      <w:r>
        <w:rPr>
          <w:rFonts w:ascii="Microsoft Sans Serif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>eliable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means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provided to permit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prompt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release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inmates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ed section in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2"/>
        </w:tabs>
        <w:spacing w:before="113" w:line="235" w:lineRule="auto"/>
        <w:ind w:left="971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buildings or sections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buildings in penal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mental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institution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used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manu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acturing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 or</w:t>
      </w:r>
      <w:r>
        <w:rPr>
          <w:color w:val="231F20"/>
          <w:w w:val="90"/>
          <w:sz w:val="19"/>
        </w:rPr>
        <w:t xml:space="preserve"> 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ice purposes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 exits 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provisions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ode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ose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occupancies.</w:t>
      </w:r>
    </w:p>
    <w:p w:rsidR="00145B00" w:rsidRDefault="00145B00">
      <w:pPr>
        <w:spacing w:line="235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6"/>
        <w:jc w:val="left"/>
        <w:rPr>
          <w:sz w:val="22"/>
        </w:rPr>
      </w:pPr>
    </w:p>
    <w:p w:rsidR="00145B00" w:rsidRDefault="00F34A26">
      <w:pPr>
        <w:pStyle w:val="Corpsdetexte"/>
        <w:ind w:left="1907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86" style="width:426pt;height:285.85pt;mso-position-horizontal-relative:char;mso-position-vertical-relative:line" coordsize="8520,5717">
            <v:rect id="_x0000_s1387" style="position:absolute;width:8462;height:5717" fillcolor="#d4effc" stroked="f"/>
            <v:shape id="_x0000_s1388" type="#_x0000_t75" style="position:absolute;left:1;top:111;width:8518;height:4813">
              <v:imagedata r:id="rId172" o:title=""/>
            </v:shape>
            <v:shape id="_x0000_s1389" type="#_x0000_t202" style="position:absolute;left:1467;top:5155;width:5551;height:189" filled="f" stroked="f">
              <v:textbox inset="0,0,0,0">
                <w:txbxContent>
                  <w:p w:rsidR="00145B00" w:rsidRDefault="00F34A26">
                    <w:pPr>
                      <w:spacing w:line="185" w:lineRule="exact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-10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1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4</w:t>
                    </w:r>
                    <w:r>
                      <w:rPr>
                        <w:rFonts w:ascii="Microsoft Sans Serif"/>
                        <w:color w:val="231F20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ART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LAN</w:t>
                    </w:r>
                    <w:r>
                      <w:rPr>
                        <w:rFonts w:ascii="Microsoft Sans Serif"/>
                        <w:color w:val="231F20"/>
                        <w:spacing w:val="24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ND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CAT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NG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C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ONC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PT</w:t>
                    </w:r>
                    <w:r>
                      <w:rPr>
                        <w:rFonts w:ascii="Microsoft Sans Serif"/>
                        <w:color w:val="231F20"/>
                        <w:spacing w:val="1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OR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ZONTAL</w:t>
                    </w:r>
                    <w:r>
                      <w:rPr>
                        <w:rFonts w:ascii="Microsoft Sans Serif"/>
                        <w:color w:val="231F20"/>
                        <w:spacing w:val="17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pacing w:val="20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H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P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TAL</w:t>
                    </w:r>
                  </w:p>
                </w:txbxContent>
              </v:textbox>
            </v:shape>
            <w10:anchorlock/>
          </v:group>
        </w:pict>
      </w:r>
    </w:p>
    <w:p w:rsidR="00145B00" w:rsidRDefault="00145B00">
      <w:pPr>
        <w:pStyle w:val="Corpsdetexte"/>
        <w:spacing w:before="11"/>
        <w:jc w:val="left"/>
        <w:rPr>
          <w:sz w:val="7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60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2586"/>
        </w:tabs>
        <w:spacing w:before="57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ospitals (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ubdivision </w:t>
      </w:r>
      <w:r>
        <w:rPr>
          <w:rFonts w:ascii="Microsoft Sans Serif"/>
          <w:color w:val="231F20"/>
          <w:w w:val="90"/>
          <w:sz w:val="19"/>
        </w:rPr>
        <w:t>C-</w:t>
      </w:r>
      <w:r>
        <w:rPr>
          <w:color w:val="231F20"/>
          <w:w w:val="90"/>
          <w:sz w:val="19"/>
        </w:rPr>
        <w:t>1)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also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complied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112" w:line="235" w:lineRule="auto"/>
        <w:ind w:right="1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11"/>
          <w:w w:val="90"/>
          <w:sz w:val="19"/>
        </w:rPr>
        <w:t>C</w:t>
      </w:r>
      <w:r>
        <w:rPr>
          <w:color w:val="231F20"/>
          <w:spacing w:val="11"/>
          <w:w w:val="90"/>
          <w:sz w:val="19"/>
        </w:rPr>
        <w:t>ompartmentation</w:t>
      </w:r>
      <w:r>
        <w:rPr>
          <w:color w:val="231F20"/>
          <w:spacing w:val="12"/>
          <w:w w:val="90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s</w:t>
      </w:r>
      <w:r>
        <w:rPr>
          <w:rFonts w:ascii="Microsoft Sans Serif"/>
          <w:color w:val="231F20"/>
          <w:spacing w:val="9"/>
          <w:w w:val="90"/>
          <w:sz w:val="19"/>
        </w:rPr>
        <w:t>h</w:t>
      </w:r>
      <w:r>
        <w:rPr>
          <w:color w:val="231F20"/>
          <w:spacing w:val="9"/>
          <w:w w:val="90"/>
          <w:sz w:val="19"/>
        </w:rPr>
        <w:t>all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4.5.2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ac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compartment</w:t>
      </w:r>
      <w:r>
        <w:rPr>
          <w:color w:val="231F20"/>
          <w:spacing w:val="-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(see</w:t>
      </w:r>
      <w:r>
        <w:rPr>
          <w:color w:val="231F20"/>
          <w:spacing w:val="-17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4.5.2</w:t>
      </w:r>
      <w:r>
        <w:rPr>
          <w:color w:val="231F20"/>
          <w:w w:val="85"/>
          <w:sz w:val="19"/>
        </w:rPr>
        <w:t>)</w:t>
      </w:r>
      <w:r>
        <w:rPr>
          <w:color w:val="231F20"/>
          <w:spacing w:val="-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able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to accommodate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 addition to its 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patients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ad</w:t>
      </w:r>
      <w:r>
        <w:rPr>
          <w:rFonts w:ascii="Microsoft Sans Serif"/>
          <w:color w:val="231F20"/>
          <w:spacing w:val="-1"/>
          <w:w w:val="90"/>
          <w:sz w:val="19"/>
        </w:rPr>
        <w:t>j</w:t>
      </w:r>
      <w:r>
        <w:rPr>
          <w:color w:val="231F20"/>
          <w:spacing w:val="-1"/>
          <w:w w:val="90"/>
          <w:sz w:val="19"/>
        </w:rPr>
        <w:t>oining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also considering 3.</w:t>
      </w:r>
      <w:r>
        <w:rPr>
          <w:rFonts w:asci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w w:val="95"/>
          <w:sz w:val="19"/>
        </w:rPr>
        <w:t xml:space="preserve"> per person.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patients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bed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ridden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actor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</w:p>
    <w:p w:rsidR="00145B00" w:rsidRDefault="00F34A26">
      <w:pPr>
        <w:pStyle w:val="Corpsdetexte"/>
        <w:spacing w:line="227" w:lineRule="exact"/>
        <w:ind w:left="2924"/>
        <w:jc w:val="left"/>
      </w:pPr>
      <w:r>
        <w:rPr>
          <w:rFonts w:ascii="Times New Roman"/>
          <w:color w:val="231F20"/>
          <w:w w:val="85"/>
        </w:rPr>
        <w:t>0</w:t>
      </w:r>
      <w:r>
        <w:rPr>
          <w:color w:val="231F20"/>
          <w:w w:val="85"/>
        </w:rPr>
        <w:t>.</w:t>
      </w:r>
      <w:r>
        <w:rPr>
          <w:rFonts w:ascii="Microsoft Sans Serif"/>
          <w:color w:val="231F20"/>
          <w:w w:val="85"/>
        </w:rPr>
        <w:t>6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color w:val="231F20"/>
          <w:w w:val="85"/>
        </w:rPr>
        <w:t>m</w:t>
      </w:r>
      <w:r>
        <w:rPr>
          <w:color w:val="231F20"/>
          <w:w w:val="85"/>
          <w:vertAlign w:val="superscript"/>
        </w:rPr>
        <w:t>2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per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person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recommended.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35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critical patients 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 incapable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 xml:space="preserve">preservation and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p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sical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impairment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oused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 3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eig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t.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41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t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pes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patients and occupancies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incidental </w:t>
      </w:r>
      <w:r>
        <w:rPr>
          <w:color w:val="231F20"/>
          <w:w w:val="95"/>
          <w:sz w:val="19"/>
        </w:rPr>
        <w:t>to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ospitals </w:t>
      </w:r>
      <w:r>
        <w:rPr>
          <w:color w:val="231F20"/>
          <w:w w:val="95"/>
          <w:sz w:val="19"/>
        </w:rPr>
        <w:t>suc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consultation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nurses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medical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ops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canteens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oused at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</w:t>
      </w:r>
      <w:r>
        <w:rPr>
          <w:color w:val="231F20"/>
          <w:w w:val="90"/>
          <w:sz w:val="19"/>
        </w:rPr>
        <w:t xml:space="preserve"> be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ond 3</w:t>
      </w:r>
      <w:r>
        <w:rPr>
          <w:rFonts w:ascii="Times New Roman" w:hAns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m but 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more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4</w:t>
      </w:r>
      <w:r>
        <w:rPr>
          <w:rFonts w:ascii="Times New Roman" w:hAns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m.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>asement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 used to store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lammables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pat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ological or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laboratories particularl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 involving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usage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emicals.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peration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eatres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deliver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Times New Roman"/>
          <w:color w:val="231F20"/>
          <w:w w:val="85"/>
          <w:sz w:val="19"/>
        </w:rPr>
        <w:t>I</w:t>
      </w:r>
      <w:r>
        <w:rPr>
          <w:color w:val="231F20"/>
          <w:w w:val="85"/>
          <w:sz w:val="19"/>
        </w:rPr>
        <w:t>ntensive care units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recover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rooms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etc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containing patients lac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sel</w:t>
      </w:r>
      <w:r>
        <w:rPr>
          <w:rFonts w:ascii="Microsoft Sans Serif"/>
          <w:color w:val="231F20"/>
          <w:w w:val="95"/>
          <w:sz w:val="19"/>
        </w:rPr>
        <w:t>f-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preservation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emergencies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be 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>ire</w:t>
      </w:r>
      <w:r>
        <w:rPr>
          <w:rFonts w:ascii="Microsoft Sans Serif"/>
          <w:color w:val="231F20"/>
          <w:spacing w:val="10"/>
          <w:w w:val="95"/>
          <w:sz w:val="19"/>
        </w:rPr>
        <w:t>/</w:t>
      </w:r>
      <w:r>
        <w:rPr>
          <w:color w:val="231F20"/>
          <w:spacing w:val="10"/>
          <w:w w:val="95"/>
          <w:sz w:val="19"/>
        </w:rPr>
        <w:t>smo</w:t>
      </w:r>
      <w:r>
        <w:rPr>
          <w:rFonts w:ascii="Times New Roman"/>
          <w:color w:val="231F20"/>
          <w:spacing w:val="10"/>
          <w:w w:val="95"/>
          <w:sz w:val="19"/>
        </w:rPr>
        <w:t>k</w:t>
      </w:r>
      <w:r>
        <w:rPr>
          <w:color w:val="231F20"/>
          <w:spacing w:val="10"/>
          <w:w w:val="95"/>
          <w:sz w:val="19"/>
        </w:rPr>
        <w:t xml:space="preserve">e separated </w:t>
      </w:r>
      <w:r>
        <w:rPr>
          <w:color w:val="231F20"/>
          <w:w w:val="95"/>
          <w:sz w:val="19"/>
        </w:rPr>
        <w:t>(12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minimum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rating)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oining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areas.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40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isles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corridors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ramps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etc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patients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moved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minimum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2.</w:t>
      </w:r>
      <w:r>
        <w:rPr>
          <w:rFonts w:ascii="Microsoft Sans Serif"/>
          <w:color w:val="231F20"/>
          <w:w w:val="95"/>
          <w:sz w:val="19"/>
        </w:rPr>
        <w:t xml:space="preserve">4 </w:t>
      </w:r>
      <w:r>
        <w:rPr>
          <w:color w:val="231F20"/>
          <w:w w:val="95"/>
          <w:sz w:val="19"/>
        </w:rPr>
        <w:t>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out.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A</w:t>
      </w:r>
      <w:r>
        <w:rPr>
          <w:color w:val="231F20"/>
          <w:spacing w:val="-2"/>
          <w:w w:val="90"/>
          <w:sz w:val="19"/>
        </w:rPr>
        <w:t>isles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corridors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ramps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not intended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treatment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inpatients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less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</w:p>
    <w:p w:rsidR="00145B00" w:rsidRDefault="00F34A26">
      <w:pPr>
        <w:pStyle w:val="Corpsdetexte"/>
        <w:spacing w:line="230" w:lineRule="exact"/>
        <w:ind w:left="2924"/>
        <w:jc w:val="left"/>
      </w:pP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m in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34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 xml:space="preserve">ll exits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rom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ospital or in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irmar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sections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2.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idt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2925"/>
        </w:tabs>
        <w:spacing w:before="35" w:line="235" w:lineRule="auto"/>
        <w:jc w:val="both"/>
        <w:rPr>
          <w:rFonts w:ascii="Microsoft Sans Serif"/>
          <w:color w:val="231F20"/>
          <w:sz w:val="19"/>
        </w:rPr>
      </w:pPr>
      <w:r>
        <w:rPr>
          <w:color w:val="231F20"/>
          <w:sz w:val="19"/>
        </w:rPr>
        <w:t xml:space="preserve">Minimum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idt</w:t>
      </w:r>
      <w:r>
        <w:rPr>
          <w:rFonts w:ascii="Microsoft Sans Serif"/>
          <w:color w:val="231F20"/>
          <w:sz w:val="19"/>
        </w:rPr>
        <w:t xml:space="preserve">h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door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single or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double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patient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</w:p>
    <w:p w:rsidR="00145B00" w:rsidRDefault="00F34A26">
      <w:pPr>
        <w:pStyle w:val="Corpsdetexte"/>
        <w:spacing w:before="1" w:line="235" w:lineRule="auto"/>
        <w:ind w:left="2924" w:hanging="1"/>
      </w:pPr>
      <w:r>
        <w:rPr>
          <w:color w:val="231F20"/>
        </w:rPr>
        <w:t>1.2</w:t>
      </w:r>
      <w:r>
        <w:rPr>
          <w:rFonts w:ascii="Times New Roman"/>
          <w:color w:val="231F20"/>
        </w:rPr>
        <w:t>5</w:t>
      </w:r>
      <w:r>
        <w:rPr>
          <w:rFonts w:ascii="Times New Roman"/>
          <w:color w:val="231F20"/>
          <w:spacing w:val="8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wh</w:t>
      </w:r>
      <w:r>
        <w:rPr>
          <w:color w:val="231F20"/>
        </w:rPr>
        <w:t>ile</w:t>
      </w:r>
      <w:r>
        <w:rPr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ards</w:t>
      </w:r>
      <w:r>
        <w:rPr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3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rFonts w:ascii="Times New Roman"/>
          <w:color w:val="231F20"/>
        </w:rPr>
        <w:t>5</w:t>
      </w:r>
      <w:r>
        <w:rPr>
          <w:rFonts w:ascii="Times New Roman"/>
          <w:color w:val="231F20"/>
          <w:spacing w:val="-45"/>
        </w:rPr>
        <w:t xml:space="preserve"> </w:t>
      </w:r>
      <w:r>
        <w:rPr>
          <w:color w:val="231F20"/>
          <w:w w:val="95"/>
        </w:rPr>
        <w:t>patient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beds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1.</w:t>
      </w:r>
      <w:r>
        <w:rPr>
          <w:rFonts w:ascii="Times New Roman"/>
          <w:color w:val="231F20"/>
          <w:w w:val="95"/>
        </w:rPr>
        <w:t>50</w:t>
      </w:r>
      <w:r>
        <w:rPr>
          <w:rFonts w:ascii="Times New Roman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permit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movement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patients.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minimum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door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ards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more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patient beds and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areas necessaril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uiring patient evacuation on bed (suc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 xml:space="preserve">as </w:t>
      </w:r>
      <w:r>
        <w:rPr>
          <w:rFonts w:ascii="Times New Roman"/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CU, </w:t>
      </w:r>
      <w:r>
        <w:rPr>
          <w:color w:val="231F20"/>
          <w:w w:val="90"/>
        </w:rPr>
        <w:t>recover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units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deliver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rooms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etc)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ave door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2.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 xml:space="preserve">m.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idt</w:t>
      </w:r>
      <w:r>
        <w:rPr>
          <w:rFonts w:ascii="Microsoft Sans Serif"/>
          <w:color w:val="231F20"/>
        </w:rPr>
        <w:t xml:space="preserve">h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 xml:space="preserve">f </w:t>
      </w:r>
      <w:r>
        <w:rPr>
          <w:color w:val="231F20"/>
        </w:rPr>
        <w:t>2.</w:t>
      </w:r>
      <w:r>
        <w:rPr>
          <w:rFonts w:ascii="Times New Roman"/>
          <w:color w:val="231F20"/>
        </w:rPr>
        <w:t xml:space="preserve">0 </w:t>
      </w:r>
      <w:r>
        <w:rPr>
          <w:color w:val="231F20"/>
        </w:rPr>
        <w:t>m ma</w:t>
      </w:r>
      <w:r>
        <w:rPr>
          <w:rFonts w:ascii="Microsoft Sans Serif"/>
          <w:color w:val="231F20"/>
        </w:rPr>
        <w:t xml:space="preserve">y </w:t>
      </w:r>
      <w:r>
        <w:rPr>
          <w:color w:val="231F20"/>
        </w:rPr>
        <w:t xml:space="preserve">be </w:t>
      </w:r>
      <w:r>
        <w:rPr>
          <w:color w:val="231F20"/>
          <w:spacing w:val="9"/>
        </w:rPr>
        <w:t xml:space="preserve">reduced </w:t>
      </w:r>
      <w:r>
        <w:rPr>
          <w:color w:val="231F20"/>
        </w:rPr>
        <w:t>to</w:t>
      </w:r>
      <w:r>
        <w:rPr>
          <w:color w:val="231F20"/>
          <w:spacing w:val="1"/>
        </w:rPr>
        <w:t xml:space="preserve"> </w:t>
      </w:r>
      <w:r>
        <w:rPr>
          <w:color w:val="231F20"/>
          <w:w w:val="90"/>
        </w:rPr>
        <w:t>minimum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doors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are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suc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areas.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8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3"/>
          <w:w w:val="106"/>
          <w:sz w:val="19"/>
        </w:rPr>
        <w:br w:type="column"/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sleeping accommodation or </w:t>
      </w:r>
      <w:r>
        <w:rPr>
          <w:color w:val="231F20"/>
          <w:w w:val="95"/>
          <w:sz w:val="19"/>
        </w:rPr>
        <w:t>suite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exceeding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least 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 door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 leading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exit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access</w:t>
      </w:r>
      <w:r>
        <w:rPr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corridors.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4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sur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corridors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inclined at a gradient steeper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 1 in 12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ori</w:t>
      </w:r>
      <w:r>
        <w:rPr>
          <w:rFonts w:ascii="Times New Roman"/>
          <w:color w:val="231F20"/>
          <w:sz w:val="19"/>
        </w:rPr>
        <w:t>z</w:t>
      </w:r>
      <w:r>
        <w:rPr>
          <w:color w:val="231F20"/>
          <w:sz w:val="19"/>
        </w:rPr>
        <w:t>ontal.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8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E</w:t>
      </w:r>
      <w:r>
        <w:rPr>
          <w:color w:val="231F20"/>
          <w:spacing w:val="-1"/>
          <w:w w:val="90"/>
          <w:sz w:val="19"/>
        </w:rPr>
        <w:t>xit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compartment</w:t>
      </w:r>
      <w:r>
        <w:rPr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divided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compartment intersection b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 xml:space="preserve">a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door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12</w:t>
      </w:r>
      <w:r>
        <w:rPr>
          <w:rFonts w:ascii="Times New Roman"/>
          <w:color w:val="231F20"/>
          <w:sz w:val="19"/>
        </w:rPr>
        <w:t xml:space="preserve">0 </w:t>
      </w:r>
      <w:r>
        <w:rPr>
          <w:color w:val="231F20"/>
          <w:sz w:val="19"/>
        </w:rPr>
        <w:t xml:space="preserve">min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 rating in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4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R</w:t>
      </w:r>
      <w:r>
        <w:rPr>
          <w:color w:val="231F20"/>
          <w:w w:val="85"/>
          <w:sz w:val="19"/>
        </w:rPr>
        <w:t xml:space="preserve">ooms designated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laborator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exceed 1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 xml:space="preserve"> in area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additional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space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7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2"/>
          <w:sz w:val="19"/>
        </w:rPr>
        <w:t>S</w:t>
      </w:r>
      <w:r>
        <w:rPr>
          <w:color w:val="231F20"/>
          <w:spacing w:val="12"/>
          <w:sz w:val="19"/>
        </w:rPr>
        <w:t xml:space="preserve">torage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12"/>
          <w:sz w:val="19"/>
        </w:rPr>
        <w:t>f</w:t>
      </w:r>
      <w:r>
        <w:rPr>
          <w:color w:val="231F20"/>
          <w:spacing w:val="12"/>
          <w:sz w:val="19"/>
        </w:rPr>
        <w:t>lammable li</w:t>
      </w:r>
      <w:r>
        <w:rPr>
          <w:rFonts w:ascii="Microsoft Sans Serif"/>
          <w:color w:val="231F20"/>
          <w:spacing w:val="12"/>
          <w:sz w:val="19"/>
        </w:rPr>
        <w:t>q</w:t>
      </w:r>
      <w:r>
        <w:rPr>
          <w:color w:val="231F20"/>
          <w:spacing w:val="12"/>
          <w:sz w:val="19"/>
        </w:rPr>
        <w:t xml:space="preserve">uids </w:t>
      </w:r>
      <w:r>
        <w:rPr>
          <w:color w:val="231F20"/>
          <w:sz w:val="19"/>
        </w:rPr>
        <w:t>in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laboratories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 more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an 3 litre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ever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1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area.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4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isposal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 and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(particularl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Times New Roman"/>
          <w:color w:val="231F20"/>
          <w:spacing w:val="-1"/>
          <w:w w:val="90"/>
          <w:sz w:val="19"/>
        </w:rPr>
        <w:t>z</w:t>
      </w:r>
      <w:r>
        <w:rPr>
          <w:color w:val="231F20"/>
          <w:spacing w:val="-1"/>
          <w:w w:val="90"/>
          <w:sz w:val="19"/>
        </w:rPr>
        <w:t>ardous)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materials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accomplis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ed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premises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disposal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specialist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ealt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care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competent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personnel using procedures establis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ed in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concurrence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practices.</w:t>
      </w:r>
    </w:p>
    <w:p w:rsidR="00145B00" w:rsidRDefault="00F34A26" w:rsidP="00F34A26">
      <w:pPr>
        <w:pStyle w:val="Paragraphedeliste"/>
        <w:numPr>
          <w:ilvl w:val="4"/>
          <w:numId w:val="27"/>
        </w:numPr>
        <w:tabs>
          <w:tab w:val="left" w:pos="1310"/>
        </w:tabs>
        <w:spacing w:before="59" w:line="235" w:lineRule="auto"/>
        <w:ind w:left="1309" w:right="1807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stretc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ban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rFonts w:ascii="Times New Roman" w:hAns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ireman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’</w:t>
      </w:r>
      <w:r>
        <w:rPr>
          <w:color w:val="231F20"/>
          <w:spacing w:val="-1"/>
          <w:w w:val="90"/>
          <w:sz w:val="19"/>
        </w:rPr>
        <w:t>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li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meeting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 P</w:t>
      </w:r>
      <w:r>
        <w:rPr>
          <w:color w:val="231F20"/>
          <w:w w:val="95"/>
          <w:sz w:val="19"/>
        </w:rPr>
        <w:t xml:space="preserve">art </w:t>
      </w:r>
      <w:r>
        <w:rPr>
          <w:rFonts w:ascii="Times New Roman" w:hAnsi="Times New Roman"/>
          <w:color w:val="231F20"/>
          <w:w w:val="95"/>
          <w:sz w:val="19"/>
        </w:rPr>
        <w:t xml:space="preserve">8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rFonts w:ascii="Times New Roman" w:hAnsi="Times New Roman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 xml:space="preserve">uilding </w:t>
      </w:r>
      <w:r>
        <w:rPr>
          <w:rFonts w:ascii="Times New Roman" w:hAns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ervices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rFonts w:ascii="Times New Roman" w:hAns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 xml:space="preserve">ection 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rFonts w:ascii="Times New Roman" w:hAnsi="Times New Roman"/>
          <w:color w:val="231F20"/>
          <w:spacing w:val="1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nstallation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i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scalators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Moving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rFonts w:ascii="Times New Roman" w:hAns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 xml:space="preserve">ubsection 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rFonts w:ascii="Microsoft Sans Serif" w:hAnsi="Microsoft Sans Serif"/>
          <w:color w:val="231F20"/>
          <w:w w:val="95"/>
          <w:sz w:val="19"/>
        </w:rPr>
        <w:t>A L</w:t>
      </w:r>
      <w:r>
        <w:rPr>
          <w:color w:val="231F20"/>
          <w:w w:val="95"/>
          <w:sz w:val="19"/>
        </w:rPr>
        <w:t>i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rFonts w:ascii="Microsoft Sans Serif" w:hAnsi="Microsoft Sans Serif"/>
          <w:color w:val="231F20"/>
          <w:w w:val="95"/>
          <w:sz w:val="19"/>
        </w:rPr>
        <w:t xml:space="preserve">’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3"/>
          <w:numId w:val="27"/>
        </w:numPr>
        <w:tabs>
          <w:tab w:val="left" w:pos="972"/>
        </w:tabs>
        <w:spacing w:before="51" w:line="235" w:lineRule="auto"/>
        <w:ind w:left="970" w:right="1807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w w:val="95"/>
          <w:sz w:val="19"/>
        </w:rPr>
        <w:t>Progressive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evacuation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strategy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—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ig. 1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 w:hAns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 w:hAnsi="Microsoft Sans Serif"/>
          <w:color w:val="231F20"/>
          <w:w w:val="95"/>
          <w:sz w:val="19"/>
        </w:rPr>
        <w:t xml:space="preserve">h, </w:t>
      </w:r>
      <w:r>
        <w:rPr>
          <w:color w:val="231F20"/>
          <w:w w:val="95"/>
          <w:sz w:val="19"/>
        </w:rPr>
        <w:t>as an example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calculations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locations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based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on 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total occupanc</w:t>
      </w:r>
      <w:r>
        <w:rPr>
          <w:rFonts w:ascii="Microsoft Sans Serif" w:hAns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or area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(</w:t>
      </w:r>
      <w:r>
        <w:rPr>
          <w:rFonts w:ascii="Microsoft Sans Serif" w:hAnsi="Microsoft Sans Serif"/>
          <w:color w:val="231F20"/>
          <w:sz w:val="19"/>
        </w:rPr>
        <w:t xml:space="preserve">A, </w:t>
      </w:r>
      <w:r>
        <w:rPr>
          <w:rFonts w:ascii="Times New Roman" w:hAnsi="Times New Roman"/>
          <w:color w:val="231F20"/>
          <w:sz w:val="19"/>
        </w:rPr>
        <w:t xml:space="preserve">B </w:t>
      </w:r>
      <w:r>
        <w:rPr>
          <w:color w:val="231F20"/>
          <w:sz w:val="19"/>
        </w:rPr>
        <w:t xml:space="preserve">and </w:t>
      </w:r>
      <w:r>
        <w:rPr>
          <w:rFonts w:ascii="Microsoft Sans Serif" w:hAnsi="Microsoft Sans Serif"/>
          <w:color w:val="231F20"/>
          <w:sz w:val="19"/>
        </w:rPr>
        <w:t>C</w:t>
      </w:r>
      <w:r>
        <w:rPr>
          <w:color w:val="231F20"/>
          <w:sz w:val="19"/>
        </w:rPr>
        <w:t>) divided b</w:t>
      </w:r>
      <w:r>
        <w:rPr>
          <w:rFonts w:ascii="Microsoft Sans Serif" w:hAnsi="Microsoft Sans Serif"/>
          <w:color w:val="231F20"/>
          <w:sz w:val="19"/>
        </w:rPr>
        <w:t xml:space="preserve">y </w:t>
      </w:r>
      <w:r>
        <w:rPr>
          <w:color w:val="231F20"/>
          <w:sz w:val="19"/>
        </w:rPr>
        <w:t>2 considering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progressive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evacuation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strateg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55"/>
        </w:numPr>
        <w:tabs>
          <w:tab w:val="left" w:pos="732"/>
        </w:tabs>
        <w:spacing w:before="109"/>
        <w:ind w:left="731" w:hanging="439"/>
        <w:jc w:val="both"/>
        <w:rPr>
          <w:sz w:val="19"/>
        </w:rPr>
      </w:pPr>
      <w:r>
        <w:rPr>
          <w:color w:val="231F20"/>
          <w:w w:val="90"/>
          <w:sz w:val="19"/>
        </w:rPr>
        <w:t>Exception</w:t>
      </w:r>
      <w:r>
        <w:rPr>
          <w:color w:val="231F20"/>
          <w:spacing w:val="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Deviation</w:t>
      </w:r>
    </w:p>
    <w:p w:rsidR="00145B00" w:rsidRDefault="00F34A26">
      <w:pPr>
        <w:pStyle w:val="Corpsdetexte"/>
        <w:spacing w:before="113" w:line="235" w:lineRule="auto"/>
        <w:ind w:left="293" w:right="1807"/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t is recogni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in institutions or part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buildings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ousing various 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ps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iatric patients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or used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as mental institutions and penal institutions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it is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necessar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maintain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doors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barred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 xml:space="preserve">; </w:t>
      </w:r>
      <w:r>
        <w:rPr>
          <w:color w:val="231F20"/>
          <w:w w:val="90"/>
        </w:rPr>
        <w:t>and to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extent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necessar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provision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sections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code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eeping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exits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unloc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ed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ma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aived.</w:t>
      </w:r>
      <w:r>
        <w:rPr>
          <w:color w:val="231F20"/>
          <w:spacing w:val="-4"/>
          <w:w w:val="95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also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recogni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ed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 certain t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pe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ps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c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iatric patients are not capable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see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ing 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out ade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uate guidance.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buildings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 situation prevails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reliable means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rapid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release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occupants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as </w:t>
      </w:r>
      <w:r>
        <w:rPr>
          <w:color w:val="231F20"/>
          <w:w w:val="90"/>
        </w:rPr>
        <w:t>remote control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loc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or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ing all loc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commonl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attendants.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7"/>
        <w:jc w:val="left"/>
        <w:rPr>
          <w:sz w:val="16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61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29"/>
        </w:rPr>
      </w:pPr>
      <w:r>
        <w:lastRenderedPageBreak/>
        <w:pict>
          <v:group id="_x0000_s1391" style="position:absolute;margin-left:95.35pt;margin-top:18.75pt;width:423.1pt;height:286.8pt;z-index:-251651584;mso-position-horizontal-relative:page" coordorigin="1908,376" coordsize="8462,5736">
            <v:rect id="_x0000_s1392" style="position:absolute;left:1907;top:375;width:8462;height:5736" fillcolor="#d4effc" stroked="f"/>
            <v:shape id="_x0000_s1393" type="#_x0000_t75" style="position:absolute;left:3291;top:376;width:5696;height:5287">
              <v:imagedata r:id="rId173" o:title=""/>
            </v:shape>
            <v:shape id="_x0000_s1394" type="#_x0000_t202" style="position:absolute;left:1907;top:375;width:8462;height:5736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spacing w:before="3"/>
                      <w:rPr>
                        <w:rFonts w:ascii="Arial MT"/>
                        <w:sz w:val="21"/>
                      </w:rPr>
                    </w:pPr>
                  </w:p>
                  <w:p w:rsidR="00145B00" w:rsidRDefault="00F34A26">
                    <w:pPr>
                      <w:ind w:left="325" w:right="325"/>
                      <w:jc w:val="center"/>
                      <w:rPr>
                        <w:rFonts w:ascii="Microsoft Sans Serif"/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G</w:t>
                    </w:r>
                    <w:r>
                      <w:rPr>
                        <w:color w:val="231F20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1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5</w:t>
                    </w:r>
                    <w:r>
                      <w:rPr>
                        <w:rFonts w:ascii="Times New Roman"/>
                        <w:color w:val="231F20"/>
                        <w:spacing w:val="13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sz w:val="19"/>
                      </w:rPr>
                      <w:t>M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N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U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color w:val="231F20"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27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T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WO</w:t>
                    </w:r>
                    <w:r>
                      <w:rPr>
                        <w:rFonts w:ascii="Microsoft Sans Serif"/>
                        <w:color w:val="231F20"/>
                        <w:spacing w:val="27"/>
                        <w:sz w:val="13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sz w:val="19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S</w:t>
                    </w:r>
                    <w:r>
                      <w:rPr>
                        <w:rFonts w:ascii="Times New Roman"/>
                        <w:color w:val="231F20"/>
                        <w:spacing w:val="31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CC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ESSIB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L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E</w:t>
                    </w:r>
                    <w:r>
                      <w:rPr>
                        <w:rFonts w:ascii="Times New Roman"/>
                        <w:color w:val="231F20"/>
                        <w:spacing w:val="26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FRO</w:t>
                    </w:r>
                    <w:r>
                      <w:rPr>
                        <w:color w:val="231F20"/>
                        <w:sz w:val="13"/>
                      </w:rPr>
                      <w:t>M</w:t>
                    </w:r>
                    <w:r>
                      <w:rPr>
                        <w:color w:val="231F20"/>
                        <w:spacing w:val="22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 xml:space="preserve">LL 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ART</w:t>
                    </w:r>
                    <w:r>
                      <w:rPr>
                        <w:rFonts w:ascii="Times New Roman"/>
                        <w:color w:val="231F20"/>
                        <w:sz w:val="13"/>
                      </w:rPr>
                      <w:t>S</w:t>
                    </w:r>
                    <w:r>
                      <w:rPr>
                        <w:rFonts w:ascii="Times New Roman"/>
                        <w:color w:val="231F20"/>
                        <w:spacing w:val="2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2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sz w:val="13"/>
                      </w:rPr>
                      <w:t>LOOR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spacing w:before="7"/>
        <w:jc w:val="left"/>
        <w:rPr>
          <w:rFonts w:ascii="Arial MT"/>
          <w:sz w:val="13"/>
        </w:rPr>
      </w:pPr>
    </w:p>
    <w:p w:rsidR="00145B00" w:rsidRDefault="00145B00">
      <w:pPr>
        <w:rPr>
          <w:rFonts w:ascii="Arial MT"/>
          <w:sz w:val="13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2190"/>
        </w:tabs>
        <w:spacing w:before="7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Assembly</w:t>
      </w:r>
      <w:r>
        <w:rPr>
          <w:rFonts w:ascii="Microsoft Sans Serif"/>
          <w:color w:val="231F20"/>
          <w:spacing w:val="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(Group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0"/>
        </w:tabs>
        <w:spacing w:before="113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Prevention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82"/>
        </w:tabs>
        <w:spacing w:before="113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applicable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12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ecorations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places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-f</w:t>
      </w:r>
      <w:r>
        <w:rPr>
          <w:color w:val="231F20"/>
          <w:w w:val="90"/>
          <w:sz w:val="19"/>
        </w:rPr>
        <w:t>lammable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materials.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abrics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papers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used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suc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purpose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be treated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retardant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settings made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combustible materials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li</w:t>
      </w:r>
      <w:r>
        <w:rPr>
          <w:rFonts w:ascii="Times New Roman"/>
          <w:color w:val="231F20"/>
          <w:spacing w:val="-2"/>
          <w:w w:val="90"/>
          <w:sz w:val="19"/>
        </w:rPr>
        <w:t>k</w:t>
      </w:r>
      <w:r>
        <w:rPr>
          <w:color w:val="231F20"/>
          <w:spacing w:val="-2"/>
          <w:w w:val="90"/>
          <w:sz w:val="19"/>
        </w:rPr>
        <w:t>e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ise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treated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retardant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materials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lass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spread.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6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Gy</w:t>
      </w:r>
      <w:r>
        <w:rPr>
          <w:color w:val="231F20"/>
          <w:w w:val="95"/>
          <w:sz w:val="19"/>
        </w:rPr>
        <w:t>mnasiums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indoor stadiums and similar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occupancies are permitted to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running trac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 o</w:t>
      </w:r>
      <w:r>
        <w:rPr>
          <w:rFonts w:ascii="Microsoft Sans Serif"/>
          <w:color w:val="231F20"/>
          <w:w w:val="90"/>
          <w:sz w:val="19"/>
        </w:rPr>
        <w:t>f w</w:t>
      </w:r>
      <w:r>
        <w:rPr>
          <w:color w:val="231F20"/>
          <w:w w:val="90"/>
          <w:sz w:val="19"/>
        </w:rPr>
        <w:t>ood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cinder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nt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etic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li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523"/>
        </w:tabs>
        <w:spacing w:before="116" w:line="235" w:lineRule="auto"/>
        <w:ind w:left="1908" w:right="4" w:firstLine="0"/>
        <w:jc w:val="both"/>
        <w:rPr>
          <w:sz w:val="19"/>
        </w:rPr>
      </w:pPr>
      <w:r>
        <w:rPr>
          <w:color w:val="231F20"/>
          <w:w w:val="95"/>
          <w:sz w:val="19"/>
        </w:rPr>
        <w:t>Additional fire prevention requirements for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D-6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occupancy</w:t>
      </w:r>
    </w:p>
    <w:p w:rsidR="00145B00" w:rsidRDefault="00F34A26">
      <w:pPr>
        <w:pStyle w:val="Corpsdetexte"/>
        <w:spacing w:before="117" w:line="237" w:lineRule="auto"/>
        <w:ind w:left="1908"/>
      </w:pP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 xml:space="preserve">uilding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aving </w:t>
      </w:r>
      <w:r>
        <w:rPr>
          <w:rFonts w:ascii="Microsoft Sans Serif"/>
          <w:color w:val="231F20"/>
          <w:w w:val="90"/>
        </w:rPr>
        <w:t xml:space="preserve">D-6 </w:t>
      </w:r>
      <w:r>
        <w:rPr>
          <w:color w:val="231F20"/>
          <w:w w:val="90"/>
        </w:rPr>
        <w:t>mixed use assembl</w:t>
      </w:r>
      <w:r>
        <w:rPr>
          <w:rFonts w:ascii="Microsoft Sans Serif"/>
          <w:color w:val="231F20"/>
          <w:w w:val="90"/>
        </w:rPr>
        <w:t>y/</w:t>
      </w:r>
      <w:r>
        <w:rPr>
          <w:color w:val="231F20"/>
          <w:w w:val="90"/>
        </w:rPr>
        <w:t>mercantile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occupanc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ill limit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assembl</w:t>
      </w:r>
      <w:r>
        <w:rPr>
          <w:rFonts w:ascii="Microsoft Sans Serif"/>
          <w:color w:val="231F20"/>
          <w:w w:val="95"/>
        </w:rPr>
        <w:t>y/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mercantile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portion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m.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bove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is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color w:val="231F20"/>
          <w:w w:val="95"/>
        </w:rPr>
        <w:t>buildings ma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be used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business or residential occupancies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2</w:t>
      </w:r>
      <w:r>
        <w:rPr>
          <w:rFonts w:ascii="Microsoft Sans Serif"/>
          <w:color w:val="231F20"/>
          <w:w w:val="95"/>
        </w:rPr>
        <w:t>4</w:t>
      </w:r>
      <w:r>
        <w:rPr>
          <w:rFonts w:ascii="Times New Roman"/>
          <w:color w:val="231F20"/>
          <w:w w:val="95"/>
        </w:rPr>
        <w:t xml:space="preserve">0 </w:t>
      </w:r>
      <w:r>
        <w:rPr>
          <w:color w:val="231F20"/>
          <w:w w:val="95"/>
        </w:rPr>
        <w:t>min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separation.</w:t>
      </w:r>
      <w:r>
        <w:rPr>
          <w:color w:val="231F20"/>
          <w:spacing w:val="-21"/>
          <w:w w:val="90"/>
        </w:rPr>
        <w:t xml:space="preserve"> </w:t>
      </w:r>
      <w:r>
        <w:rPr>
          <w:rFonts w:ascii="Times New Roman"/>
          <w:color w:val="231F20"/>
          <w:spacing w:val="-1"/>
          <w:w w:val="90"/>
        </w:rPr>
        <w:t>I</w:t>
      </w:r>
      <w:r>
        <w:rPr>
          <w:color w:val="231F20"/>
          <w:spacing w:val="-1"/>
          <w:w w:val="90"/>
        </w:rPr>
        <w:t>ndependent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exits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provided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suc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inter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ace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assembl</w:t>
      </w:r>
      <w:r>
        <w:rPr>
          <w:rFonts w:ascii="Microsoft Sans Serif"/>
          <w:color w:val="231F20"/>
          <w:w w:val="90"/>
        </w:rPr>
        <w:t>y/</w:t>
      </w:r>
      <w:r>
        <w:rPr>
          <w:color w:val="231F20"/>
          <w:w w:val="90"/>
        </w:rPr>
        <w:t>mercantile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27"/>
        </w:tabs>
        <w:spacing w:before="53"/>
        <w:ind w:left="726" w:hanging="434"/>
        <w:jc w:val="both"/>
        <w:rPr>
          <w:sz w:val="19"/>
        </w:rPr>
      </w:pPr>
      <w:r>
        <w:rPr>
          <w:color w:val="231F20"/>
          <w:w w:val="110"/>
          <w:sz w:val="19"/>
        </w:rPr>
        <w:br w:type="column"/>
      </w: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867"/>
        </w:tabs>
        <w:spacing w:before="68"/>
        <w:ind w:left="866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applicable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1"/>
        </w:tabs>
        <w:spacing w:before="75" w:line="230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 xml:space="preserve">xit door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or 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buildings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2.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1"/>
        </w:tabs>
        <w:spacing w:before="14" w:line="232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place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sub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 xml:space="preserve">division </w:t>
      </w:r>
      <w:r>
        <w:rPr>
          <w:rFonts w:ascii="Microsoft Sans Serif"/>
          <w:color w:val="231F20"/>
          <w:w w:val="90"/>
          <w:sz w:val="19"/>
        </w:rPr>
        <w:t>D-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least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our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separate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exits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remote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practicable.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1"/>
        </w:tabs>
        <w:spacing w:before="18" w:line="230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5"/>
          <w:sz w:val="19"/>
        </w:rPr>
        <w:t>E</w:t>
      </w:r>
      <w:r>
        <w:rPr>
          <w:color w:val="231F20"/>
          <w:spacing w:val="-1"/>
          <w:w w:val="95"/>
          <w:sz w:val="19"/>
        </w:rPr>
        <w:t>ver</w:t>
      </w:r>
      <w:r>
        <w:rPr>
          <w:rFonts w:ascii="Microsoft Sans Serif"/>
          <w:color w:val="231F20"/>
          <w:spacing w:val="-1"/>
          <w:w w:val="95"/>
          <w:sz w:val="19"/>
        </w:rPr>
        <w:t>y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place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sub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division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D-</w:t>
      </w:r>
      <w:r>
        <w:rPr>
          <w:color w:val="231F20"/>
          <w:w w:val="95"/>
          <w:sz w:val="19"/>
        </w:rPr>
        <w:t>2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least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separate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exits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remote</w:t>
      </w:r>
      <w:r>
        <w:rPr>
          <w:color w:val="231F20"/>
          <w:spacing w:val="-49"/>
          <w:w w:val="85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rom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eac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er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as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practicable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capacit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over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6</w:t>
      </w:r>
      <w:r>
        <w:rPr>
          <w:rFonts w:ascii="Times New Roman"/>
          <w:color w:val="231F20"/>
          <w:spacing w:val="-1"/>
          <w:w w:val="90"/>
          <w:sz w:val="19"/>
        </w:rPr>
        <w:t>00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least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ree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2.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1"/>
        </w:tabs>
        <w:spacing w:before="21" w:line="230" w:lineRule="auto"/>
        <w:ind w:left="970" w:right="1809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lear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aisles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1.2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ormed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rig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angles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line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seating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suc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number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manner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more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seven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seats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aisle.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R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s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seats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opening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on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aisle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one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onl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-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2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</w:t>
      </w:r>
      <w:r>
        <w:rPr>
          <w:color w:val="231F20"/>
          <w:spacing w:val="-2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-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more</w:t>
      </w:r>
      <w:r>
        <w:rPr>
          <w:color w:val="231F20"/>
          <w:spacing w:val="-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seven</w:t>
      </w:r>
      <w:r>
        <w:rPr>
          <w:color w:val="231F20"/>
          <w:spacing w:val="-2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seats.</w:t>
      </w:r>
      <w:r>
        <w:rPr>
          <w:color w:val="231F20"/>
          <w:spacing w:val="-2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U</w:t>
      </w:r>
      <w:r>
        <w:rPr>
          <w:color w:val="231F20"/>
          <w:w w:val="85"/>
          <w:sz w:val="19"/>
        </w:rPr>
        <w:t>nder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t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color w:val="231F20"/>
          <w:spacing w:val="-1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conditions</w:t>
      </w:r>
      <w:r>
        <w:rPr>
          <w:rFonts w:ascii="Microsoft Sans Serif"/>
          <w:color w:val="231F20"/>
          <w:spacing w:val="-1"/>
          <w:w w:val="95"/>
          <w:sz w:val="19"/>
        </w:rPr>
        <w:t>, wh</w:t>
      </w:r>
      <w:r>
        <w:rPr>
          <w:color w:val="231F20"/>
          <w:spacing w:val="-1"/>
          <w:w w:val="95"/>
          <w:sz w:val="19"/>
        </w:rPr>
        <w:t>ere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t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color w:val="231F20"/>
          <w:spacing w:val="-1"/>
          <w:w w:val="95"/>
          <w:sz w:val="19"/>
        </w:rPr>
        <w:t>ese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aisles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do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directl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cross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aisles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provided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parallel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line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seating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so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 provide direct access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exit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cross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aisle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4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ro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s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re</w:t>
      </w:r>
      <w:r>
        <w:rPr>
          <w:rFonts w:ascii="Microsoft Sans Serif"/>
          <w:color w:val="231F20"/>
          <w:spacing w:val="-2"/>
          <w:w w:val="90"/>
          <w:sz w:val="19"/>
        </w:rPr>
        <w:t>q</w:t>
      </w:r>
      <w:r>
        <w:rPr>
          <w:color w:val="231F20"/>
          <w:spacing w:val="-2"/>
          <w:w w:val="90"/>
          <w:sz w:val="19"/>
        </w:rPr>
        <w:t>uired.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Th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idt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rFonts w:ascii="Microsoft Sans Serif"/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cross</w:t>
      </w:r>
      <w:r>
        <w:rPr>
          <w:rFonts w:ascii="Microsoft Sans Serif"/>
          <w:color w:val="231F20"/>
          <w:spacing w:val="-2"/>
          <w:w w:val="90"/>
          <w:sz w:val="19"/>
        </w:rPr>
        <w:t>-</w:t>
      </w:r>
      <w:r>
        <w:rPr>
          <w:color w:val="231F20"/>
          <w:spacing w:val="-2"/>
          <w:w w:val="90"/>
          <w:sz w:val="19"/>
        </w:rPr>
        <w:t>aisles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5"/>
          <w:sz w:val="19"/>
        </w:rPr>
        <w:t>s</w:t>
      </w:r>
      <w:r>
        <w:rPr>
          <w:rFonts w:ascii="Microsoft Sans Serif"/>
          <w:color w:val="231F20"/>
          <w:spacing w:val="-2"/>
          <w:w w:val="95"/>
          <w:sz w:val="19"/>
        </w:rPr>
        <w:t>h</w:t>
      </w:r>
      <w:r>
        <w:rPr>
          <w:color w:val="231F20"/>
          <w:spacing w:val="-2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be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minimum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o</w:t>
      </w:r>
      <w:r>
        <w:rPr>
          <w:rFonts w:ascii="Microsoft Sans Serif"/>
          <w:color w:val="231F20"/>
          <w:spacing w:val="-1"/>
          <w:w w:val="95"/>
          <w:sz w:val="19"/>
        </w:rPr>
        <w:t xml:space="preserve">f </w:t>
      </w:r>
      <w:r>
        <w:rPr>
          <w:color w:val="231F20"/>
          <w:spacing w:val="-1"/>
          <w:w w:val="95"/>
          <w:sz w:val="19"/>
        </w:rPr>
        <w:t>1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m.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Times New Roman"/>
          <w:color w:val="231F20"/>
          <w:spacing w:val="-1"/>
          <w:w w:val="95"/>
          <w:sz w:val="19"/>
        </w:rPr>
        <w:t>S</w:t>
      </w:r>
      <w:r>
        <w:rPr>
          <w:color w:val="231F20"/>
          <w:spacing w:val="-1"/>
          <w:w w:val="95"/>
          <w:sz w:val="19"/>
        </w:rPr>
        <w:t>teps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s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color w:val="231F20"/>
          <w:spacing w:val="-1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not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placed in aisles to overcome di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erences 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levels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unless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gradient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exceeds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1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1</w:t>
      </w:r>
      <w:r>
        <w:rPr>
          <w:rFonts w:ascii="Times New Roman"/>
          <w:color w:val="231F20"/>
          <w:spacing w:val="-1"/>
          <w:w w:val="90"/>
          <w:sz w:val="19"/>
        </w:rPr>
        <w:t>0</w:t>
      </w:r>
      <w:r>
        <w:rPr>
          <w:color w:val="231F20"/>
          <w:spacing w:val="-1"/>
          <w:w w:val="90"/>
          <w:sz w:val="19"/>
        </w:rPr>
        <w:t>.</w:t>
      </w:r>
    </w:p>
    <w:p w:rsidR="00145B00" w:rsidRDefault="00145B00">
      <w:pPr>
        <w:spacing w:line="230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10"/>
        <w:jc w:val="left"/>
        <w:rPr>
          <w:sz w:val="29"/>
        </w:r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7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ascia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boxes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balconies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galleries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substantial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railings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color w:val="231F20"/>
          <w:w w:val="90"/>
          <w:sz w:val="19"/>
        </w:rPr>
        <w:t xml:space="preserve">mm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above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railings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aisles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extending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ascia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not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 1 1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 xml:space="preserve">mm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aisle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1.2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steps.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95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C</w:t>
      </w:r>
      <w:r>
        <w:rPr>
          <w:color w:val="231F20"/>
          <w:spacing w:val="-1"/>
          <w:w w:val="90"/>
          <w:sz w:val="19"/>
        </w:rPr>
        <w:t>ross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color w:val="231F20"/>
          <w:spacing w:val="-1"/>
          <w:w w:val="90"/>
          <w:sz w:val="19"/>
        </w:rPr>
        <w:t>aisles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except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on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ront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aisle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</w:t>
      </w:r>
      <w:r>
        <w:rPr>
          <w:rFonts w:ascii="Microsoft Sans Serif"/>
          <w:color w:val="231F20"/>
          <w:spacing w:val="-1"/>
          <w:w w:val="90"/>
          <w:sz w:val="19"/>
        </w:rPr>
        <w:t>j</w:t>
      </w:r>
      <w:r>
        <w:rPr>
          <w:color w:val="231F20"/>
          <w:spacing w:val="-1"/>
          <w:w w:val="90"/>
          <w:sz w:val="19"/>
        </w:rPr>
        <w:t>ect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6</w:t>
      </w:r>
      <w:r>
        <w:rPr>
          <w:rFonts w:ascii="Times New Roman"/>
          <w:color w:val="231F20"/>
          <w:spacing w:val="-1"/>
          <w:w w:val="90"/>
          <w:sz w:val="19"/>
        </w:rPr>
        <w:t>00</w:t>
      </w:r>
      <w:r>
        <w:rPr>
          <w:rFonts w:ascii="Times New Roman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mm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aisle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railings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9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88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5"/>
          <w:sz w:val="19"/>
        </w:rPr>
        <w:t>N</w:t>
      </w:r>
      <w:r>
        <w:rPr>
          <w:color w:val="231F20"/>
          <w:spacing w:val="-1"/>
          <w:w w:val="95"/>
          <w:sz w:val="19"/>
        </w:rPr>
        <w:t>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turnstiles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ot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color w:val="231F20"/>
          <w:spacing w:val="-1"/>
          <w:w w:val="95"/>
          <w:sz w:val="19"/>
        </w:rPr>
        <w:t>er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devices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restrict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movement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persons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place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o</w:t>
      </w:r>
      <w:r>
        <w:rPr>
          <w:rFonts w:ascii="Microsoft Sans Serif"/>
          <w:color w:val="231F20"/>
          <w:spacing w:val="-5"/>
          <w:w w:val="90"/>
          <w:sz w:val="19"/>
        </w:rPr>
        <w:t>f</w:t>
      </w:r>
      <w:r>
        <w:rPr>
          <w:rFonts w:ascii="Microsoft Sans Serif"/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assembl</w:t>
      </w:r>
      <w:r>
        <w:rPr>
          <w:rFonts w:ascii="Microsoft Sans Serif"/>
          <w:color w:val="231F20"/>
          <w:spacing w:val="-5"/>
          <w:w w:val="90"/>
          <w:sz w:val="19"/>
        </w:rPr>
        <w:t>y</w:t>
      </w:r>
      <w:r>
        <w:rPr>
          <w:rFonts w:ascii="Microsoft Sans Serif"/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in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suc</w:t>
      </w:r>
      <w:r>
        <w:rPr>
          <w:rFonts w:ascii="Microsoft Sans Serif"/>
          <w:color w:val="231F20"/>
          <w:spacing w:val="-5"/>
          <w:w w:val="90"/>
          <w:sz w:val="19"/>
        </w:rPr>
        <w:t>h</w:t>
      </w:r>
      <w:r>
        <w:rPr>
          <w:rFonts w:ascii="Microsoft Sans Serif"/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a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5"/>
          <w:w w:val="90"/>
          <w:sz w:val="19"/>
        </w:rPr>
        <w:t>manner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as</w:t>
      </w:r>
      <w:r>
        <w:rPr>
          <w:color w:val="231F20"/>
          <w:spacing w:val="-29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to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inter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ere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acilities.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96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eatres and similar places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public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 wh</w:t>
      </w:r>
      <w:r>
        <w:rPr>
          <w:color w:val="231F20"/>
          <w:w w:val="90"/>
          <w:sz w:val="19"/>
        </w:rPr>
        <w:t>ere persons are admitted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building at a time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en seats are not available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ait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lobb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similar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space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until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seats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available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z w:val="19"/>
        </w:rPr>
        <w:t>use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lobb</w:t>
      </w:r>
      <w:r>
        <w:rPr>
          <w:rFonts w:ascii="Microsoft Sans Serif"/>
          <w:color w:val="231F20"/>
          <w:sz w:val="19"/>
        </w:rPr>
        <w:t xml:space="preserve">y </w:t>
      </w:r>
      <w:r>
        <w:rPr>
          <w:color w:val="231F20"/>
          <w:sz w:val="19"/>
        </w:rPr>
        <w:t>or similar space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 not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encroac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upon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clear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exits.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aiting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restricted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separated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uired exit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substantial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permanent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partitions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rigid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railing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050</w:t>
      </w:r>
      <w:r>
        <w:rPr>
          <w:rFonts w:ascii="Times New Roman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xits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aiting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spaces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basis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.3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aiting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space area.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exits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 addition 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speci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auditorium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and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spacing w:val="10"/>
          <w:w w:val="95"/>
          <w:sz w:val="19"/>
        </w:rPr>
        <w:t>con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 xml:space="preserve">orm </w:t>
      </w:r>
      <w:r>
        <w:rPr>
          <w:color w:val="231F20"/>
          <w:w w:val="95"/>
          <w:sz w:val="19"/>
        </w:rPr>
        <w:t xml:space="preserve">in </w:t>
      </w:r>
      <w:r>
        <w:rPr>
          <w:color w:val="231F20"/>
          <w:spacing w:val="11"/>
          <w:w w:val="95"/>
          <w:sz w:val="19"/>
        </w:rPr>
        <w:t xml:space="preserve">construction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arrangement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general rules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exits given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above.</w:t>
      </w:r>
    </w:p>
    <w:p w:rsidR="00145B00" w:rsidRDefault="00F34A26" w:rsidP="00F34A26">
      <w:pPr>
        <w:pStyle w:val="Paragraphedeliste"/>
        <w:numPr>
          <w:ilvl w:val="0"/>
          <w:numId w:val="57"/>
        </w:numPr>
        <w:tabs>
          <w:tab w:val="left" w:pos="2586"/>
        </w:tabs>
        <w:spacing w:before="96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 displa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or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so installed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operated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inter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access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sign.</w:t>
      </w:r>
    </w:p>
    <w:p w:rsidR="00145B00" w:rsidRDefault="00F34A26" w:rsidP="00F34A26">
      <w:pPr>
        <w:pStyle w:val="Paragraphedeliste"/>
        <w:numPr>
          <w:ilvl w:val="0"/>
          <w:numId w:val="57"/>
        </w:numPr>
        <w:tabs>
          <w:tab w:val="left" w:pos="2586"/>
        </w:tabs>
        <w:spacing w:before="97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>ll displa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s or ex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ibits 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combustible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material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construction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temporar</w:t>
      </w:r>
      <w:r>
        <w:rPr>
          <w:rFonts w:ascii="Microsoft Sans Serif"/>
          <w:color w:val="231F20"/>
          <w:spacing w:val="10"/>
          <w:w w:val="95"/>
          <w:sz w:val="19"/>
        </w:rPr>
        <w:t xml:space="preserve">y </w:t>
      </w:r>
      <w:r>
        <w:rPr>
          <w:color w:val="231F20"/>
          <w:spacing w:val="11"/>
          <w:w w:val="95"/>
          <w:sz w:val="19"/>
        </w:rPr>
        <w:t xml:space="preserve">construction </w:t>
      </w:r>
      <w:r>
        <w:rPr>
          <w:color w:val="231F20"/>
          <w:w w:val="95"/>
          <w:sz w:val="19"/>
        </w:rPr>
        <w:t xml:space="preserve">in </w:t>
      </w:r>
      <w:r>
        <w:rPr>
          <w:color w:val="231F20"/>
          <w:spacing w:val="10"/>
          <w:w w:val="95"/>
          <w:sz w:val="19"/>
        </w:rPr>
        <w:t>connection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so limited in combustibilit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protected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avoid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undue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mig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 endanger occupants be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y h</w:t>
      </w:r>
      <w:r>
        <w:rPr>
          <w:color w:val="231F20"/>
          <w:w w:val="95"/>
          <w:sz w:val="19"/>
        </w:rPr>
        <w:t>ave opportunit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to </w:t>
      </w:r>
      <w:r>
        <w:rPr>
          <w:color w:val="231F20"/>
          <w:w w:val="95"/>
          <w:sz w:val="19"/>
        </w:rPr>
        <w:t>use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available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exits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determined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aut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orit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58"/>
        </w:numPr>
        <w:tabs>
          <w:tab w:val="left" w:pos="2586"/>
        </w:tabs>
        <w:spacing w:before="95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laces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assembl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 buildings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occupanc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use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common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place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assembl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occupanc</w:t>
      </w:r>
      <w:r>
        <w:rPr>
          <w:rFonts w:ascii="Microsoft Sans Serif"/>
          <w:color w:val="231F20"/>
          <w:spacing w:val="-2"/>
          <w:w w:val="90"/>
          <w:sz w:val="19"/>
        </w:rPr>
        <w:t>y,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assembl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area 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occupanc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are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considered separatel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as exits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su</w:t>
      </w:r>
      <w:r>
        <w:rPr>
          <w:rFonts w:ascii="Microsoft Sans Serif"/>
          <w:color w:val="231F20"/>
          <w:spacing w:val="-3"/>
          <w:w w:val="90"/>
          <w:sz w:val="19"/>
        </w:rPr>
        <w:t>ff</w:t>
      </w:r>
      <w:r>
        <w:rPr>
          <w:color w:val="231F20"/>
          <w:spacing w:val="-3"/>
          <w:w w:val="90"/>
          <w:sz w:val="19"/>
        </w:rPr>
        <w:t>icient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to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meet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re</w:t>
      </w:r>
      <w:r>
        <w:rPr>
          <w:rFonts w:ascii="Microsoft Sans Serif"/>
          <w:color w:val="231F20"/>
          <w:spacing w:val="-3"/>
          <w:w w:val="90"/>
          <w:sz w:val="19"/>
        </w:rPr>
        <w:t>q</w:t>
      </w:r>
      <w:r>
        <w:rPr>
          <w:color w:val="231F20"/>
          <w:spacing w:val="-3"/>
          <w:w w:val="90"/>
          <w:sz w:val="19"/>
        </w:rPr>
        <w:t>uirements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o</w:t>
      </w:r>
      <w:r>
        <w:rPr>
          <w:rFonts w:ascii="Microsoft Sans Serif"/>
          <w:color w:val="231F20"/>
          <w:spacing w:val="-3"/>
          <w:w w:val="90"/>
          <w:sz w:val="19"/>
        </w:rPr>
        <w:t>f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C</w:t>
      </w:r>
      <w:r>
        <w:rPr>
          <w:color w:val="231F20"/>
          <w:spacing w:val="-3"/>
          <w:w w:val="90"/>
          <w:sz w:val="19"/>
        </w:rPr>
        <w:t>ode.</w:t>
      </w:r>
    </w:p>
    <w:p w:rsidR="00145B00" w:rsidRDefault="00F34A26" w:rsidP="00F34A26">
      <w:pPr>
        <w:pStyle w:val="Paragraphedeliste"/>
        <w:numPr>
          <w:ilvl w:val="0"/>
          <w:numId w:val="58"/>
        </w:numPr>
        <w:tabs>
          <w:tab w:val="left" w:pos="2586"/>
        </w:tabs>
        <w:spacing w:before="97" w:line="235" w:lineRule="auto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su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 xml:space="preserve">icient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simultaneous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places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0"/>
          <w:numId w:val="59"/>
        </w:numPr>
        <w:tabs>
          <w:tab w:val="left" w:pos="971"/>
        </w:tabs>
        <w:spacing w:before="58" w:line="235" w:lineRule="auto"/>
        <w:ind w:right="1810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2"/>
          <w:w w:val="89"/>
          <w:sz w:val="19"/>
        </w:rPr>
        <w:br w:type="column"/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detailed in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ormation regarding cinema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erence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</w:t>
      </w:r>
      <w:r>
        <w:rPr>
          <w:color w:val="231F20"/>
          <w:w w:val="95"/>
          <w:sz w:val="19"/>
        </w:rPr>
        <w:t xml:space="preserve"> made to good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practice</w:t>
      </w:r>
      <w:r>
        <w:rPr>
          <w:color w:val="231F20"/>
          <w:spacing w:val="-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(2</w:t>
      </w:r>
      <w:r>
        <w:rPr>
          <w:rFonts w:ascii="Microsoft Sans Serif"/>
          <w:color w:val="231F20"/>
          <w:sz w:val="19"/>
        </w:rPr>
        <w:t>7</w:t>
      </w:r>
      <w:r>
        <w:rPr>
          <w:color w:val="231F20"/>
          <w:sz w:val="19"/>
        </w:rPr>
        <w:t>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59"/>
        </w:numPr>
        <w:tabs>
          <w:tab w:val="left" w:pos="971"/>
        </w:tabs>
        <w:spacing w:before="114" w:line="235" w:lineRule="auto"/>
        <w:ind w:right="1807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spacing w:val="9"/>
          <w:sz w:val="19"/>
        </w:rPr>
        <w:t>S</w:t>
      </w:r>
      <w:r>
        <w:rPr>
          <w:color w:val="231F20"/>
          <w:spacing w:val="9"/>
          <w:sz w:val="19"/>
        </w:rPr>
        <w:t xml:space="preserve">eats </w:t>
      </w:r>
      <w:r>
        <w:rPr>
          <w:color w:val="231F20"/>
          <w:sz w:val="19"/>
        </w:rPr>
        <w:t xml:space="preserve">in </w:t>
      </w:r>
      <w:r>
        <w:rPr>
          <w:color w:val="231F20"/>
          <w:spacing w:val="10"/>
          <w:sz w:val="19"/>
        </w:rPr>
        <w:t xml:space="preserve">places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public </w:t>
      </w:r>
      <w:r>
        <w:rPr>
          <w:color w:val="231F20"/>
          <w:spacing w:val="9"/>
          <w:sz w:val="19"/>
        </w:rPr>
        <w:t>assembl</w:t>
      </w:r>
      <w:r>
        <w:rPr>
          <w:rFonts w:ascii="Microsoft Sans Serif"/>
          <w:color w:val="231F20"/>
          <w:spacing w:val="9"/>
          <w:sz w:val="19"/>
        </w:rPr>
        <w:t>y,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color w:val="231F20"/>
          <w:w w:val="90"/>
          <w:sz w:val="19"/>
        </w:rPr>
        <w:t>accommodating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securel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astened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except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permitted in (r) 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seats in balconies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 galleries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securel</w:t>
      </w:r>
      <w:r>
        <w:rPr>
          <w:rFonts w:ascii="Microsoft Sans Serif"/>
          <w:color w:val="231F20"/>
          <w:w w:val="85"/>
          <w:sz w:val="19"/>
        </w:rPr>
        <w:t>y f</w:t>
      </w:r>
      <w:r>
        <w:rPr>
          <w:color w:val="231F20"/>
          <w:w w:val="85"/>
          <w:sz w:val="19"/>
        </w:rPr>
        <w:t>astened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except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in nailed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in enclosures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boxes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level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loors and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not more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1</w:t>
      </w:r>
      <w:r>
        <w:rPr>
          <w:rFonts w:ascii="Microsoft Sans Serif"/>
          <w:color w:val="231F20"/>
          <w:w w:val="85"/>
          <w:sz w:val="19"/>
        </w:rPr>
        <w:t>4</w:t>
      </w:r>
      <w:r>
        <w:rPr>
          <w:rFonts w:ascii="Microsoft Sans Serif"/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seats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seats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need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astened.</w:t>
      </w:r>
    </w:p>
    <w:p w:rsidR="00145B00" w:rsidRDefault="00F34A26" w:rsidP="00F34A26">
      <w:pPr>
        <w:pStyle w:val="Paragraphedeliste"/>
        <w:numPr>
          <w:ilvl w:val="0"/>
          <w:numId w:val="59"/>
        </w:numPr>
        <w:tabs>
          <w:tab w:val="left" w:pos="971"/>
        </w:tabs>
        <w:spacing w:before="113" w:line="235" w:lineRule="auto"/>
        <w:ind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Ch</w:t>
      </w:r>
      <w:r>
        <w:rPr>
          <w:color w:val="231F20"/>
          <w:w w:val="95"/>
          <w:sz w:val="19"/>
        </w:rPr>
        <w:t>airs not secured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permitted in restaurants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nig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 clubs and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occupancies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astening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seats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practicable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area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seating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excluding dance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stage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one seat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1.</w:t>
      </w:r>
      <w:r>
        <w:rPr>
          <w:rFonts w:ascii="Microsoft Sans Serif"/>
          <w:color w:val="231F20"/>
          <w:w w:val="95"/>
          <w:sz w:val="19"/>
        </w:rPr>
        <w:t xml:space="preserve">4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w w:val="95"/>
          <w:sz w:val="19"/>
        </w:rPr>
        <w:t xml:space="preserve"> 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loor area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ade</w:t>
      </w:r>
      <w:r>
        <w:rPr>
          <w:rFonts w:ascii="Microsoft Sans Serif"/>
          <w:color w:val="231F20"/>
          <w:spacing w:val="9"/>
          <w:w w:val="95"/>
          <w:sz w:val="19"/>
        </w:rPr>
        <w:t>q</w:t>
      </w:r>
      <w:r>
        <w:rPr>
          <w:color w:val="231F20"/>
          <w:spacing w:val="9"/>
          <w:w w:val="95"/>
          <w:sz w:val="19"/>
        </w:rPr>
        <w:t xml:space="preserve">uate aisles </w:t>
      </w:r>
      <w:r>
        <w:rPr>
          <w:color w:val="231F20"/>
          <w:w w:val="95"/>
          <w:sz w:val="19"/>
        </w:rPr>
        <w:t>to reac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exits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maintained at all times.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arrangements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general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115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seats 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 aisles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seats.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37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seats opening on to an aisle 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one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more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7</w:t>
      </w:r>
      <w:r>
        <w:rPr>
          <w:rFonts w:ascii="Microsoft Sans Serif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seats.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37"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 xml:space="preserve">eats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out dividing arms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 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determined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rFonts w:ascii="Times New Roman"/>
          <w:color w:val="231F20"/>
          <w:w w:val="95"/>
          <w:sz w:val="19"/>
        </w:rPr>
        <w:t xml:space="preserve">50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person.</w:t>
      </w:r>
    </w:p>
    <w:p w:rsidR="00145B00" w:rsidRDefault="00F34A26" w:rsidP="00F34A26">
      <w:pPr>
        <w:pStyle w:val="Paragraphedeliste"/>
        <w:numPr>
          <w:ilvl w:val="0"/>
          <w:numId w:val="59"/>
        </w:numPr>
        <w:tabs>
          <w:tab w:val="left" w:pos="971"/>
        </w:tabs>
        <w:spacing w:before="40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spacing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seats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-4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neit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less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850</w:t>
      </w:r>
      <w:r>
        <w:rPr>
          <w:rFonts w:ascii="Times New Roman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mm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less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mm plus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sum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ness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and inclination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ere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a </w:t>
      </w:r>
      <w:r>
        <w:rPr>
          <w:color w:val="231F20"/>
          <w:w w:val="90"/>
          <w:sz w:val="19"/>
        </w:rPr>
        <w:t>space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not 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 3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mm 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ront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immediatel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ind it as measured 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plumb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lines.</w:t>
      </w:r>
    </w:p>
    <w:p w:rsidR="00145B00" w:rsidRDefault="00F34A26" w:rsidP="00F34A26">
      <w:pPr>
        <w:pStyle w:val="Paragraphedeliste"/>
        <w:numPr>
          <w:ilvl w:val="0"/>
          <w:numId w:val="59"/>
        </w:numPr>
        <w:tabs>
          <w:tab w:val="left" w:pos="971"/>
        </w:tabs>
        <w:spacing w:before="109" w:line="235" w:lineRule="auto"/>
        <w:ind w:right="1808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 xml:space="preserve">Lighting </w:t>
      </w:r>
      <w:r>
        <w:rPr>
          <w:rFonts w:ascii="Microsoft Sans Serif" w:hAnsi="Microsoft Sans Serif"/>
          <w:color w:val="231F20"/>
          <w:w w:val="95"/>
          <w:sz w:val="19"/>
        </w:rPr>
        <w:t>— N</w:t>
      </w:r>
      <w:r>
        <w:rPr>
          <w:color w:val="231F20"/>
          <w:w w:val="95"/>
          <w:sz w:val="19"/>
        </w:rPr>
        <w:t xml:space="preserve">o open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 lig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 devices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place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 w:hAnsi="Microsoft Sans Serif"/>
          <w:color w:val="231F20"/>
          <w:w w:val="90"/>
          <w:sz w:val="19"/>
        </w:rPr>
        <w:t>y,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except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cases</w:t>
      </w:r>
      <w:r>
        <w:rPr>
          <w:rFonts w:ascii="Times New Roman" w:hAns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112" w:line="235" w:lineRule="auto"/>
        <w:ind w:right="1809"/>
        <w:jc w:val="both"/>
        <w:rPr>
          <w:sz w:val="19"/>
        </w:rPr>
      </w:pPr>
      <w:r>
        <w:rPr>
          <w:rFonts w:ascii="Microsoft Sans Serif"/>
          <w:color w:val="231F20"/>
          <w:spacing w:val="9"/>
          <w:w w:val="95"/>
          <w:sz w:val="19"/>
        </w:rPr>
        <w:t>Wh</w:t>
      </w:r>
      <w:r>
        <w:rPr>
          <w:color w:val="231F20"/>
          <w:spacing w:val="9"/>
          <w:w w:val="95"/>
          <w:sz w:val="19"/>
        </w:rPr>
        <w:t>ere</w:t>
      </w:r>
      <w:r>
        <w:rPr>
          <w:color w:val="231F20"/>
          <w:spacing w:val="10"/>
          <w:w w:val="95"/>
          <w:sz w:val="19"/>
        </w:rPr>
        <w:t xml:space="preserve"> necessar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ceremonial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purposes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orcing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ut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permit open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 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 under suc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restrictions as are necessar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avoid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danger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ignition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combustible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materials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ur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occupants.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39" w:line="235" w:lineRule="auto"/>
        <w:ind w:right="1807"/>
        <w:jc w:val="both"/>
        <w:rPr>
          <w:sz w:val="19"/>
        </w:rPr>
      </w:pP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andles ma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be used on restaurant tables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securel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supported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bases and so located as to avoid danger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ignition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materials.</w:t>
      </w:r>
    </w:p>
    <w:p w:rsidR="00145B00" w:rsidRDefault="00F34A26" w:rsidP="00F34A26">
      <w:pPr>
        <w:pStyle w:val="Paragraphedeliste"/>
        <w:numPr>
          <w:ilvl w:val="1"/>
          <w:numId w:val="59"/>
        </w:numPr>
        <w:tabs>
          <w:tab w:val="left" w:pos="1310"/>
        </w:tabs>
        <w:spacing w:before="38" w:line="235" w:lineRule="auto"/>
        <w:ind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O</w:t>
      </w:r>
      <w:r>
        <w:rPr>
          <w:color w:val="231F20"/>
          <w:w w:val="95"/>
          <w:sz w:val="19"/>
        </w:rPr>
        <w:t xml:space="preserve">pen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 devices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 used 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stages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necessar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part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</w:p>
    <w:p w:rsidR="00145B00" w:rsidRDefault="00145B00">
      <w:pPr>
        <w:spacing w:line="235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6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63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924"/>
      </w:pPr>
      <w:r>
        <w:rPr>
          <w:color w:val="231F20"/>
          <w:spacing w:val="10"/>
          <w:w w:val="95"/>
        </w:rPr>
        <w:t>t</w:t>
      </w:r>
      <w:r>
        <w:rPr>
          <w:rFonts w:ascii="Microsoft Sans Serif"/>
          <w:color w:val="231F20"/>
          <w:spacing w:val="10"/>
          <w:w w:val="95"/>
        </w:rPr>
        <w:t>h</w:t>
      </w:r>
      <w:r>
        <w:rPr>
          <w:color w:val="231F20"/>
          <w:spacing w:val="10"/>
          <w:w w:val="95"/>
        </w:rPr>
        <w:t xml:space="preserve">eatrical </w:t>
      </w:r>
      <w:r>
        <w:rPr>
          <w:color w:val="231F20"/>
          <w:spacing w:val="11"/>
          <w:w w:val="95"/>
        </w:rPr>
        <w:t>per</w:t>
      </w:r>
      <w:r>
        <w:rPr>
          <w:rFonts w:ascii="Microsoft Sans Serif"/>
          <w:color w:val="231F20"/>
          <w:spacing w:val="11"/>
          <w:w w:val="95"/>
        </w:rPr>
        <w:t>f</w:t>
      </w:r>
      <w:r>
        <w:rPr>
          <w:color w:val="231F20"/>
          <w:spacing w:val="11"/>
          <w:w w:val="95"/>
        </w:rPr>
        <w:t>ormance</w:t>
      </w:r>
      <w:r>
        <w:rPr>
          <w:rFonts w:ascii="Microsoft Sans Serif"/>
          <w:color w:val="231F20"/>
          <w:spacing w:val="11"/>
          <w:w w:val="95"/>
        </w:rPr>
        <w:t>,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color w:val="231F20"/>
          <w:spacing w:val="10"/>
          <w:w w:val="95"/>
        </w:rPr>
        <w:t>provided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85"/>
        </w:rPr>
        <w:t>ade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uate precautions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satis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actor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to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areta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en to prevent ignition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combustible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materials.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84"/>
        </w:tabs>
        <w:spacing w:before="34"/>
        <w:ind w:left="2483" w:hanging="576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provisions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for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D-6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occupancy</w:t>
      </w:r>
    </w:p>
    <w:p w:rsidR="00145B00" w:rsidRDefault="00F34A26">
      <w:pPr>
        <w:pStyle w:val="Corpsdetexte"/>
        <w:spacing w:before="58" w:line="235" w:lineRule="auto"/>
        <w:ind w:left="1908"/>
        <w:rPr>
          <w:rFonts w:ascii="Times New Roman"/>
        </w:rPr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additional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applicable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4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eatres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cinema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alls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multiplexes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so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located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 mall building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at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eir exits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ill 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5"/>
          <w:sz w:val="19"/>
        </w:rPr>
        <w:t>separate and lead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occupant directl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to exit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disc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arge.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60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common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m.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maximum </w:t>
      </w:r>
      <w:r>
        <w:rPr>
          <w:color w:val="231F20"/>
          <w:w w:val="90"/>
          <w:sz w:val="19"/>
        </w:rPr>
        <w:t>dead end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corridor distance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not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exceed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6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m.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4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minimum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an exit passage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2.</w:t>
      </w:r>
      <w:r>
        <w:rPr>
          <w:rFonts w:ascii="Times New Roman"/>
          <w:color w:val="231F20"/>
          <w:sz w:val="19"/>
        </w:rPr>
        <w:t>0</w:t>
      </w:r>
      <w:r>
        <w:rPr>
          <w:rFonts w:ascii="Times New Roman"/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m.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8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ere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eeled carts or buggies are used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customers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ade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uate provision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made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transit and 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carts 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minimise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w w:val="95"/>
          <w:sz w:val="19"/>
        </w:rPr>
        <w:t>possibilit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obstruct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egress.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storage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indrances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causing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obstruction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exits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8"/>
          <w:sz w:val="19"/>
        </w:rPr>
        <w:t xml:space="preserve"> </w:t>
      </w:r>
      <w:r>
        <w:rPr>
          <w:color w:val="231F20"/>
          <w:sz w:val="19"/>
        </w:rPr>
        <w:t>avoided.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6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acilities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nnex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ar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areas at upper levels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ad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acent to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ops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 xml:space="preserve">ood courts or </w:t>
      </w:r>
      <w:r>
        <w:rPr>
          <w:color w:val="231F20"/>
          <w:w w:val="95"/>
          <w:sz w:val="19"/>
        </w:rPr>
        <w:t>multiplex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separated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12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 xml:space="preserve">min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rated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elements.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8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Times New Roman" w:hAns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percent li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ts in common areas in </w:t>
      </w:r>
      <w:r>
        <w:rPr>
          <w:rFonts w:ascii="Microsoft Sans Serif" w:hAnsi="Microsoft Sans Serif"/>
          <w:color w:val="231F20"/>
          <w:w w:val="90"/>
          <w:sz w:val="19"/>
        </w:rPr>
        <w:t xml:space="preserve">D-6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eatures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ireman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li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t.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4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manual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points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brea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glass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stations.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9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Ph</w:t>
      </w:r>
      <w:r>
        <w:rPr>
          <w:color w:val="231F20"/>
          <w:w w:val="90"/>
          <w:sz w:val="19"/>
        </w:rPr>
        <w:t>otoluminescent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mar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done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along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and lengt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treads in 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enclosed exits staircases. </w:t>
      </w: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 directional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arro</w:t>
      </w:r>
      <w:r>
        <w:rPr>
          <w:rFonts w:ascii="Microsoft Sans Serif" w:hAns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on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(in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direction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egress)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rFonts w:ascii="Microsoft Sans Serif" w:hAnsi="Microsoft Sans Serif"/>
          <w:color w:val="231F20"/>
          <w:w w:val="95"/>
          <w:sz w:val="19"/>
        </w:rPr>
        <w:t>7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rFonts w:ascii="Times New Roman" w:hAns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×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5"/>
          <w:sz w:val="19"/>
        </w:rPr>
        <w:t xml:space="preserve">50 </w:t>
      </w:r>
      <w:r>
        <w:rPr>
          <w:color w:val="231F20"/>
          <w:w w:val="95"/>
          <w:sz w:val="19"/>
        </w:rPr>
        <w:t>mm.</w:t>
      </w:r>
    </w:p>
    <w:p w:rsidR="00145B00" w:rsidRDefault="00F34A26">
      <w:pPr>
        <w:pStyle w:val="Corpsdetexte"/>
        <w:spacing w:before="52" w:line="235" w:lineRule="auto"/>
        <w:ind w:left="2585" w:hanging="339"/>
      </w:pP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)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 area to be provided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at 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immediatel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8</w:t>
      </w:r>
      <w:r>
        <w:rPr>
          <w:rFonts w:ascii="Times New Roman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percent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gross area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 xml:space="preserve">loor. 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ext 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area to be at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immediatel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above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Microsoft Sans Serif"/>
          <w:color w:val="231F20"/>
          <w:w w:val="90"/>
        </w:rPr>
        <w:t xml:space="preserve">4 </w:t>
      </w:r>
      <w:r>
        <w:rPr>
          <w:color w:val="231F20"/>
          <w:w w:val="90"/>
        </w:rPr>
        <w:t xml:space="preserve">m.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 area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1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percent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respective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divided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separate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respective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being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1</w:t>
      </w:r>
      <w:r>
        <w:rPr>
          <w:rFonts w:asci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 xml:space="preserve">. </w:t>
      </w:r>
      <w:r>
        <w:rPr>
          <w:rFonts w:ascii="Microsoft Sans Serif"/>
          <w:color w:val="231F20"/>
          <w:w w:val="90"/>
        </w:rPr>
        <w:t>R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 area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also meet 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54"/>
        <w:ind w:left="2341" w:hanging="434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Protection</w:t>
      </w:r>
    </w:p>
    <w:p w:rsidR="00145B00" w:rsidRDefault="00F34A26" w:rsidP="00F34A26">
      <w:pPr>
        <w:pStyle w:val="Paragraphedeliste"/>
        <w:numPr>
          <w:ilvl w:val="0"/>
          <w:numId w:val="60"/>
        </w:numPr>
        <w:tabs>
          <w:tab w:val="left" w:pos="2586"/>
        </w:tabs>
        <w:spacing w:before="53" w:line="235" w:lineRule="auto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stage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uipped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galleries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grid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irons and rigging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movable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eatre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scener</w:t>
      </w:r>
      <w:r>
        <w:rPr>
          <w:rFonts w:ascii="Microsoft Sans Serif"/>
          <w:color w:val="231F20"/>
          <w:w w:val="95"/>
          <w:sz w:val="19"/>
        </w:rPr>
        <w:t>y,</w:t>
      </w:r>
      <w:r>
        <w:rPr>
          <w:rFonts w:ascii="Microsoft Sans Serif"/>
          <w:color w:val="231F20"/>
          <w:spacing w:val="1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automatic</w:t>
      </w:r>
    </w:p>
    <w:p w:rsidR="00145B00" w:rsidRDefault="00F34A26">
      <w:pPr>
        <w:pStyle w:val="Corpsdetexte"/>
        <w:spacing w:before="58" w:line="235" w:lineRule="auto"/>
        <w:ind w:left="970" w:right="1808"/>
      </w:pPr>
      <w:r>
        <w:br w:type="column"/>
      </w:r>
      <w:r>
        <w:rPr>
          <w:color w:val="231F20"/>
          <w:w w:val="85"/>
        </w:rPr>
        <w:t>sprin</w:t>
      </w:r>
      <w:r>
        <w:rPr>
          <w:rFonts w:ascii="Times New Roman"/>
          <w:color w:val="231F20"/>
          <w:w w:val="85"/>
        </w:rPr>
        <w:t>k</w:t>
      </w:r>
      <w:r>
        <w:rPr>
          <w:color w:val="231F20"/>
          <w:w w:val="85"/>
        </w:rPr>
        <w:t>lers over and under suc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stage areas or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spaces and auxiliar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spaces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suc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as dressing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rooms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store rooms and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or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ops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proscenium opening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resisting curtain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capable o</w:t>
      </w:r>
      <w:r>
        <w:rPr>
          <w:rFonts w:ascii="Microsoft Sans Serif"/>
          <w:color w:val="231F20"/>
          <w:w w:val="90"/>
        </w:rPr>
        <w:t>f 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standing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 lateral pressure o</w:t>
      </w:r>
      <w:r>
        <w:rPr>
          <w:rFonts w:ascii="Microsoft Sans Serif"/>
          <w:color w:val="231F20"/>
          <w:w w:val="90"/>
        </w:rPr>
        <w:t xml:space="preserve">f 4 </w:t>
      </w:r>
      <w:r>
        <w:rPr>
          <w:rFonts w:ascii="Times New Roman"/>
          <w:color w:val="231F20"/>
          <w:w w:val="90"/>
        </w:rPr>
        <w:t>k</w:t>
      </w:r>
      <w:r>
        <w:rPr>
          <w:rFonts w:ascii="Microsoft Sans Serif"/>
          <w:color w:val="231F20"/>
          <w:w w:val="90"/>
        </w:rPr>
        <w:t>N/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 xml:space="preserve"> over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entire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area.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curtain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 an emergenc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closing device capable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causing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curtain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to close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use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er and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so closed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reasonabl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 against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passage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e.</w:t>
      </w:r>
    </w:p>
    <w:p w:rsidR="00145B00" w:rsidRDefault="00F34A26" w:rsidP="00F34A26">
      <w:pPr>
        <w:pStyle w:val="Paragraphedeliste"/>
        <w:numPr>
          <w:ilvl w:val="0"/>
          <w:numId w:val="60"/>
        </w:numPr>
        <w:tabs>
          <w:tab w:val="left" w:pos="971"/>
        </w:tabs>
        <w:spacing w:before="53" w:line="235" w:lineRule="auto"/>
        <w:ind w:left="970"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stage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movable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scener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 motion picture screen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combustible construction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 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ventilator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ventilators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above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openable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stage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also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opening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usible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some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approved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actuated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device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 xml:space="preserve">to give a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ree opening 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ual to at least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stage.</w:t>
      </w:r>
    </w:p>
    <w:p w:rsidR="00145B00" w:rsidRDefault="00F34A26" w:rsidP="00F34A26">
      <w:pPr>
        <w:pStyle w:val="Paragraphedeliste"/>
        <w:numPr>
          <w:ilvl w:val="0"/>
          <w:numId w:val="60"/>
        </w:numPr>
        <w:tabs>
          <w:tab w:val="left" w:pos="971"/>
        </w:tabs>
        <w:spacing w:before="41" w:line="235" w:lineRule="auto"/>
        <w:ind w:left="970"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proscenium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eatre using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movable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scener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decorations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exclusive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proscenium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opening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 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 openings entering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stage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exceed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itted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>closing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resistant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doors.</w:t>
      </w:r>
    </w:p>
    <w:p w:rsidR="00145B00" w:rsidRDefault="00F34A26" w:rsidP="00F34A26">
      <w:pPr>
        <w:pStyle w:val="Paragraphedeliste"/>
        <w:numPr>
          <w:ilvl w:val="0"/>
          <w:numId w:val="60"/>
        </w:numPr>
        <w:tabs>
          <w:tab w:val="left" w:pos="971"/>
        </w:tabs>
        <w:spacing w:before="39" w:line="235" w:lineRule="auto"/>
        <w:ind w:left="970"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place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in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ection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motion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pictures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w w:val="95"/>
          <w:sz w:val="19"/>
        </w:rPr>
        <w:t>pro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 xml:space="preserve">ection apparatus enclosed in 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resisting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practice </w:t>
      </w:r>
      <w:r>
        <w:rPr>
          <w:rFonts w:asci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(2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color w:val="231F20"/>
          <w:w w:val="90"/>
          <w:sz w:val="19"/>
        </w:rPr>
        <w:t>)</w:t>
      </w:r>
      <w:r>
        <w:rPr>
          <w:rFonts w:ascii="Microsoft Sans Serif"/>
          <w:color w:val="231F20"/>
          <w:w w:val="90"/>
          <w:sz w:val="19"/>
        </w:rPr>
        <w:t xml:space="preserve">], </w:t>
      </w:r>
      <w:r>
        <w:rPr>
          <w:color w:val="231F20"/>
          <w:w w:val="90"/>
          <w:sz w:val="19"/>
        </w:rPr>
        <w:t>except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boot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not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</w:t>
      </w:r>
      <w:r>
        <w:rPr>
          <w:rFonts w:ascii="Microsoft Sans Serif"/>
          <w:color w:val="231F20"/>
          <w:spacing w:val="-1"/>
          <w:w w:val="90"/>
          <w:sz w:val="19"/>
        </w:rPr>
        <w:t>q</w:t>
      </w:r>
      <w:r>
        <w:rPr>
          <w:color w:val="231F20"/>
          <w:spacing w:val="-1"/>
          <w:w w:val="90"/>
          <w:sz w:val="19"/>
        </w:rPr>
        <w:t>uired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nitrocellulose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picture</w:t>
      </w:r>
      <w:r>
        <w:rPr>
          <w:color w:val="231F20"/>
          <w:spacing w:val="-1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ilm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is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used.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05"/>
        </w:tabs>
        <w:spacing w:before="114" w:line="235" w:lineRule="auto"/>
        <w:ind w:left="293" w:right="1810" w:firstLine="0"/>
        <w:jc w:val="both"/>
        <w:rPr>
          <w:sz w:val="19"/>
        </w:rPr>
      </w:pPr>
      <w:r>
        <w:rPr>
          <w:color w:val="231F20"/>
          <w:w w:val="90"/>
          <w:sz w:val="19"/>
        </w:rPr>
        <w:t>Fire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Firefighting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System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Metro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Stations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(D-7</w:t>
      </w:r>
      <w:r>
        <w:rPr>
          <w:color w:val="231F20"/>
          <w:spacing w:val="-10"/>
          <w:sz w:val="19"/>
        </w:rPr>
        <w:t xml:space="preserve"> </w:t>
      </w:r>
      <w:r>
        <w:rPr>
          <w:color w:val="231F20"/>
          <w:sz w:val="19"/>
        </w:rPr>
        <w:t>Occupancy)</w:t>
      </w:r>
    </w:p>
    <w:p w:rsidR="00145B00" w:rsidRDefault="00F34A26">
      <w:pPr>
        <w:pStyle w:val="Corpsdetexte"/>
        <w:spacing w:before="115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metro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stations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metro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in 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A</w:t>
      </w:r>
      <w:r>
        <w:rPr>
          <w:color w:val="231F20"/>
          <w:w w:val="90"/>
        </w:rPr>
        <w:t xml:space="preserve">nnex </w:t>
      </w:r>
      <w:r>
        <w:rPr>
          <w:rFonts w:ascii="Microsoft Sans Serif"/>
          <w:color w:val="231F20"/>
          <w:w w:val="90"/>
        </w:rPr>
        <w:t>J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K,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respectivel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145B00">
      <w:pPr>
        <w:pStyle w:val="Corpsdetexte"/>
        <w:spacing w:before="10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578"/>
        </w:tabs>
        <w:spacing w:before="0"/>
        <w:ind w:left="577" w:hanging="28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Business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spacing w:val="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(Group</w:t>
      </w:r>
      <w:r>
        <w:rPr>
          <w:rFonts w:ascii="Microsoft Sans Serif"/>
          <w:color w:val="231F20"/>
          <w:spacing w:val="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27"/>
        </w:tabs>
        <w:spacing w:before="109"/>
        <w:ind w:left="726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>
      <w:pPr>
        <w:pStyle w:val="Corpsdetexte"/>
        <w:spacing w:before="112" w:line="235" w:lineRule="auto"/>
        <w:ind w:left="293" w:right="1807" w:hanging="1"/>
      </w:pP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ever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 xml:space="preserve">including basements occupied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o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ice purposes 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uses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incidental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ereto.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30"/>
        </w:tabs>
        <w:spacing w:before="110"/>
        <w:ind w:left="729" w:hanging="437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Protection</w:t>
      </w:r>
    </w:p>
    <w:p w:rsidR="00145B00" w:rsidRDefault="00F34A26" w:rsidP="00F34A26">
      <w:pPr>
        <w:pStyle w:val="Paragraphedeliste"/>
        <w:numPr>
          <w:ilvl w:val="0"/>
          <w:numId w:val="61"/>
        </w:numPr>
        <w:tabs>
          <w:tab w:val="left" w:pos="971"/>
        </w:tabs>
        <w:spacing w:before="113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ubdivision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2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provision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automatic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detection alarm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>, wh</w:t>
      </w:r>
      <w:r>
        <w:rPr>
          <w:color w:val="231F20"/>
          <w:w w:val="90"/>
          <w:sz w:val="19"/>
        </w:rPr>
        <w:t xml:space="preserve">ile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protection</w:t>
      </w:r>
      <w:r>
        <w:rPr>
          <w:rFonts w:ascii="Microsoft Sans Serif"/>
          <w:color w:val="231F20"/>
          <w:w w:val="90"/>
          <w:sz w:val="19"/>
        </w:rPr>
        <w:t>, CO</w:t>
      </w:r>
      <w:r>
        <w:rPr>
          <w:color w:val="231F20"/>
          <w:w w:val="90"/>
          <w:sz w:val="19"/>
          <w:vertAlign w:val="subscript"/>
        </w:rPr>
        <w:t>2</w:t>
      </w:r>
      <w:r>
        <w:rPr>
          <w:color w:val="231F20"/>
          <w:w w:val="90"/>
          <w:sz w:val="19"/>
        </w:rPr>
        <w:t xml:space="preserve"> 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oam based </w:t>
      </w:r>
      <w:r>
        <w:rPr>
          <w:color w:val="231F20"/>
          <w:w w:val="90"/>
          <w:sz w:val="19"/>
        </w:rPr>
        <w:t>installation to be planned based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uirements.</w:t>
      </w:r>
    </w:p>
    <w:p w:rsidR="00145B00" w:rsidRDefault="00F34A26" w:rsidP="00F34A26">
      <w:pPr>
        <w:pStyle w:val="Paragraphedeliste"/>
        <w:numPr>
          <w:ilvl w:val="0"/>
          <w:numId w:val="61"/>
        </w:numPr>
        <w:tabs>
          <w:tab w:val="left" w:pos="971"/>
        </w:tabs>
        <w:spacing w:before="113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or </w:t>
      </w:r>
      <w:r>
        <w:rPr>
          <w:rFonts w:ascii="Times New Roman"/>
          <w:color w:val="231F20"/>
          <w:spacing w:val="10"/>
          <w:sz w:val="19"/>
        </w:rPr>
        <w:t>S</w:t>
      </w:r>
      <w:r>
        <w:rPr>
          <w:color w:val="231F20"/>
          <w:spacing w:val="10"/>
          <w:sz w:val="19"/>
        </w:rPr>
        <w:t xml:space="preserve">ubdivision 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-</w:t>
      </w:r>
      <w:r>
        <w:rPr>
          <w:color w:val="231F20"/>
          <w:sz w:val="19"/>
        </w:rPr>
        <w:t>3</w:t>
      </w:r>
      <w:r>
        <w:rPr>
          <w:rFonts w:ascii="Microsoft Sans Serif"/>
          <w:color w:val="231F20"/>
          <w:sz w:val="19"/>
        </w:rPr>
        <w:t xml:space="preserve">, 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 xml:space="preserve">-4 </w:t>
      </w:r>
      <w:r>
        <w:rPr>
          <w:color w:val="231F20"/>
          <w:sz w:val="19"/>
        </w:rPr>
        <w:t xml:space="preserve">and 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-</w:t>
      </w:r>
      <w:r>
        <w:rPr>
          <w:rFonts w:ascii="Times New Roman"/>
          <w:color w:val="231F20"/>
          <w:sz w:val="19"/>
        </w:rPr>
        <w:t>5</w:t>
      </w:r>
      <w:r>
        <w:rPr>
          <w:rFonts w:ascii="Microsoft Sans Serif"/>
          <w:color w:val="231F20"/>
          <w:sz w:val="19"/>
        </w:rPr>
        <w:t xml:space="preserve">,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</w:t>
      </w:r>
      <w:r>
        <w:rPr>
          <w:color w:val="231F20"/>
          <w:spacing w:val="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</w:t>
      </w:r>
      <w:r>
        <w:rPr>
          <w:color w:val="231F20"/>
          <w:spacing w:val="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8"/>
        <w:jc w:val="left"/>
        <w:rPr>
          <w:sz w:val="10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64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right="1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detection alarm 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</w:t>
      </w:r>
      <w:r>
        <w:rPr>
          <w:rFonts w:ascii="Microsoft Sans Serif"/>
          <w:color w:val="231F20"/>
          <w:w w:val="95"/>
        </w:rPr>
        <w:t>, wh</w:t>
      </w:r>
      <w:r>
        <w:rPr>
          <w:color w:val="231F20"/>
          <w:w w:val="95"/>
        </w:rPr>
        <w:t xml:space="preserve">ile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protection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an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combination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clean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agents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mist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tec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nologies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hy</w:t>
      </w:r>
      <w:r>
        <w:rPr>
          <w:color w:val="231F20"/>
          <w:w w:val="90"/>
        </w:rPr>
        <w:t>poxic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nolog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etc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planned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9"/>
          <w:w w:val="90"/>
        </w:rPr>
        <w:t>appropriate</w:t>
      </w:r>
      <w:r>
        <w:rPr>
          <w:rFonts w:ascii="Microsoft Sans Serif"/>
          <w:color w:val="231F20"/>
          <w:spacing w:val="9"/>
          <w:w w:val="90"/>
        </w:rPr>
        <w:t>/</w:t>
      </w:r>
      <w:r>
        <w:rPr>
          <w:color w:val="231F20"/>
          <w:spacing w:val="9"/>
          <w:w w:val="90"/>
        </w:rPr>
        <w:t>special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situations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locations.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lectrical panels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CO</w:t>
      </w:r>
      <w:r>
        <w:rPr>
          <w:color w:val="231F20"/>
          <w:w w:val="90"/>
          <w:vertAlign w:val="subscript"/>
        </w:rPr>
        <w:t>2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inert gas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looding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based on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 and reliabilit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er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unctional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 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per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ormance.</w:t>
      </w: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2195"/>
        </w:tabs>
        <w:spacing w:before="126"/>
        <w:ind w:left="2194" w:hanging="287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Mercantile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100"/>
        <w:ind w:left="2341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91"/>
        </w:tabs>
        <w:spacing w:before="103" w:line="235" w:lineRule="auto"/>
        <w:ind w:left="1907" w:right="1" w:firstLine="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pen air mercantile operations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as open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 mar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ets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petrol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illing stations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roadside stands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sale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 xml:space="preserve">a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arm produce </w:t>
      </w:r>
      <w:r>
        <w:rPr>
          <w:color w:val="231F20"/>
          <w:w w:val="85"/>
          <w:sz w:val="19"/>
        </w:rPr>
        <w:t>and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outdoor mercantile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operations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so arranged and conducted as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maintain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ree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unobstructed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times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permit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prompt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escape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rom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point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danger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case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dead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ends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ic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persons mig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 be trapped due to displa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stands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ad</w:t>
      </w:r>
      <w:r>
        <w:rPr>
          <w:rFonts w:ascii="Microsoft Sans Serif"/>
          <w:color w:val="231F20"/>
          <w:spacing w:val="10"/>
          <w:w w:val="95"/>
          <w:sz w:val="19"/>
        </w:rPr>
        <w:t>j</w:t>
      </w:r>
      <w:r>
        <w:rPr>
          <w:color w:val="231F20"/>
          <w:spacing w:val="10"/>
          <w:w w:val="95"/>
          <w:sz w:val="19"/>
        </w:rPr>
        <w:t>oining buildings</w:t>
      </w:r>
      <w:r>
        <w:rPr>
          <w:rFonts w:ascii="Microsoft Sans Serif"/>
          <w:color w:val="231F20"/>
          <w:spacing w:val="10"/>
          <w:w w:val="95"/>
          <w:sz w:val="19"/>
        </w:rPr>
        <w:t>, f</w:t>
      </w:r>
      <w:r>
        <w:rPr>
          <w:color w:val="231F20"/>
          <w:spacing w:val="10"/>
          <w:w w:val="95"/>
          <w:sz w:val="19"/>
        </w:rPr>
        <w:t>ences</w:t>
      </w:r>
      <w:r>
        <w:rPr>
          <w:rFonts w:ascii="Microsoft Sans Serif"/>
          <w:color w:val="231F20"/>
          <w:spacing w:val="10"/>
          <w:w w:val="95"/>
          <w:sz w:val="19"/>
        </w:rPr>
        <w:t xml:space="preserve">, </w:t>
      </w:r>
      <w:r>
        <w:rPr>
          <w:color w:val="231F20"/>
          <w:spacing w:val="10"/>
          <w:w w:val="95"/>
          <w:sz w:val="19"/>
        </w:rPr>
        <w:t>ve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icles 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9"/>
          <w:w w:val="95"/>
          <w:sz w:val="19"/>
        </w:rPr>
        <w:t>ot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er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sz w:val="19"/>
        </w:rPr>
        <w:t>obstructions.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78"/>
        </w:tabs>
        <w:spacing w:before="107" w:line="235" w:lineRule="auto"/>
        <w:ind w:left="1908" w:right="1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mercantile operations are conducted 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roo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ed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over areas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treated as mercantile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provided canopies over individual</w:t>
      </w:r>
      <w:r>
        <w:rPr>
          <w:color w:val="231F20"/>
          <w:w w:val="95"/>
          <w:sz w:val="19"/>
        </w:rPr>
        <w:t xml:space="preserve"> small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stands to protect merc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andise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not be construed to constitute buildings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purpose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97"/>
        <w:ind w:left="2341" w:hanging="434"/>
        <w:jc w:val="both"/>
        <w:rPr>
          <w:sz w:val="19"/>
        </w:rPr>
      </w:pPr>
      <w:r>
        <w:rPr>
          <w:color w:val="231F20"/>
          <w:w w:val="90"/>
          <w:sz w:val="19"/>
        </w:rPr>
        <w:t>Exception</w:t>
      </w:r>
      <w:r>
        <w:rPr>
          <w:color w:val="231F20"/>
          <w:spacing w:val="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Deviation</w:t>
      </w:r>
    </w:p>
    <w:p w:rsidR="00145B00" w:rsidRDefault="00F34A26">
      <w:pPr>
        <w:pStyle w:val="Corpsdetexte"/>
        <w:spacing w:before="103" w:line="235" w:lineRule="auto"/>
        <w:ind w:left="1908" w:right="1"/>
      </w:pP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n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mercantile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occupanc</w:t>
      </w:r>
      <w:r>
        <w:rPr>
          <w:rFonts w:ascii="Microsoft Sans Serif"/>
          <w:color w:val="231F20"/>
          <w:w w:val="95"/>
        </w:rPr>
        <w:t>y,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goods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l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Times New Roman"/>
          <w:color w:val="231F20"/>
          <w:w w:val="85"/>
        </w:rPr>
        <w:t>z</w:t>
      </w:r>
      <w:r>
        <w:rPr>
          <w:color w:val="231F20"/>
          <w:w w:val="85"/>
        </w:rPr>
        <w:t>ardous nature are predominant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all be </w:t>
      </w:r>
      <w:r>
        <w:rPr>
          <w:color w:val="231F20"/>
          <w:w w:val="85"/>
        </w:rPr>
        <w:t>considered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</w:t>
      </w:r>
      <w:r>
        <w:rPr>
          <w:color w:val="231F20"/>
          <w:w w:val="90"/>
        </w:rPr>
        <w:t>roup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purpose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ode.</w:t>
      </w:r>
    </w:p>
    <w:p w:rsidR="00145B00" w:rsidRDefault="00145B00">
      <w:pPr>
        <w:pStyle w:val="Corpsdetexte"/>
        <w:spacing w:before="5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2193"/>
        </w:tabs>
        <w:spacing w:before="0"/>
        <w:ind w:left="2192" w:hanging="28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Industrial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G)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99"/>
        <w:ind w:left="2341" w:hanging="434"/>
        <w:jc w:val="both"/>
        <w:rPr>
          <w:sz w:val="19"/>
        </w:rPr>
      </w:pPr>
      <w:r>
        <w:rPr>
          <w:color w:val="231F20"/>
          <w:w w:val="95"/>
          <w:sz w:val="19"/>
        </w:rPr>
        <w:t>Fire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Prevention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55"/>
        </w:tabs>
        <w:spacing w:before="104" w:line="235" w:lineRule="auto"/>
        <w:ind w:left="1908" w:firstLine="0"/>
        <w:jc w:val="both"/>
        <w:rPr>
          <w:sz w:val="19"/>
        </w:rPr>
      </w:pPr>
      <w:r>
        <w:rPr>
          <w:color w:val="231F20"/>
          <w:w w:val="90"/>
          <w:sz w:val="19"/>
        </w:rPr>
        <w:t>Fire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walls,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floors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fire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partitions</w:t>
      </w:r>
    </w:p>
    <w:p w:rsidR="00145B00" w:rsidRDefault="00F34A26">
      <w:pPr>
        <w:pStyle w:val="Corpsdetexte"/>
        <w:spacing w:before="100" w:line="235" w:lineRule="auto"/>
        <w:ind w:left="1908" w:right="1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separating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provided bet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een 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buildings or bet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een 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o </w:t>
      </w:r>
      <w:r>
        <w:rPr>
          <w:color w:val="231F20"/>
          <w:w w:val="95"/>
        </w:rPr>
        <w:t>bloc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s inside a building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aving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di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>erent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ards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accordance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provisions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is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 xml:space="preserve">art.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areas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aving storage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manu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acturing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</w:t>
      </w:r>
      <w:r>
        <w:rPr>
          <w:rFonts w:ascii="Times New Roman"/>
          <w:color w:val="231F20"/>
          <w:spacing w:val="-1"/>
          <w:w w:val="90"/>
        </w:rPr>
        <w:t>z</w:t>
      </w:r>
      <w:r>
        <w:rPr>
          <w:color w:val="231F20"/>
          <w:spacing w:val="-1"/>
          <w:w w:val="90"/>
        </w:rPr>
        <w:t>ardous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activities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suc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spacing w:val="-1"/>
          <w:w w:val="90"/>
        </w:rPr>
        <w:t>as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paint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store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oil storage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spra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boot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etc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separated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non</w:t>
      </w:r>
      <w:r>
        <w:rPr>
          <w:rFonts w:ascii="Microsoft Sans Serif"/>
          <w:color w:val="231F20"/>
          <w:w w:val="95"/>
        </w:rPr>
        <w:t>-h</w:t>
      </w:r>
      <w:r>
        <w:rPr>
          <w:color w:val="231F20"/>
          <w:w w:val="95"/>
        </w:rPr>
        <w:t>a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ardous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areas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administrative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>ice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sta</w:t>
      </w:r>
      <w:r>
        <w:rPr>
          <w:rFonts w:ascii="Microsoft Sans Serif"/>
          <w:color w:val="231F20"/>
          <w:w w:val="95"/>
        </w:rPr>
        <w:t>ff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canteen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etc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rated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alls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doors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min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 xml:space="preserve">resistance rating.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resistance rating o</w:t>
      </w:r>
      <w:r>
        <w:rPr>
          <w:rFonts w:ascii="Microsoft Sans Serif"/>
          <w:color w:val="231F20"/>
          <w:w w:val="95"/>
        </w:rPr>
        <w:t>f 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ardous areas li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petroc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emical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explosives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2</w:t>
      </w:r>
      <w:r>
        <w:rPr>
          <w:rFonts w:ascii="Microsoft Sans Serif"/>
          <w:color w:val="231F20"/>
        </w:rPr>
        <w:t>4</w:t>
      </w:r>
      <w:r>
        <w:rPr>
          <w:rFonts w:ascii="Times New Roman"/>
          <w:color w:val="231F20"/>
        </w:rPr>
        <w:t xml:space="preserve">0 </w:t>
      </w:r>
      <w:r>
        <w:rPr>
          <w:color w:val="231F20"/>
        </w:rPr>
        <w:t>min.</w:t>
      </w:r>
    </w:p>
    <w:p w:rsidR="00145B00" w:rsidRDefault="00F34A26">
      <w:pPr>
        <w:pStyle w:val="Corpsdetexte"/>
        <w:spacing w:before="96" w:line="228" w:lineRule="exact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separating</w:t>
      </w:r>
      <w:r>
        <w:rPr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</w:t>
      </w:r>
      <w:r>
        <w:rPr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compl</w:t>
      </w:r>
      <w:r>
        <w:rPr>
          <w:rFonts w:ascii="Microsoft Sans Serif"/>
          <w:color w:val="231F20"/>
          <w:w w:val="90"/>
        </w:rPr>
        <w:t>y</w:t>
      </w:r>
    </w:p>
    <w:p w:rsidR="00145B00" w:rsidRDefault="00F34A26">
      <w:pPr>
        <w:pStyle w:val="Corpsdetexte"/>
        <w:spacing w:line="229" w:lineRule="exact"/>
        <w:ind w:left="1908"/>
        <w:jc w:val="left"/>
        <w:rPr>
          <w:rFonts w:ascii="Times New Roman"/>
        </w:rPr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02" w:line="235" w:lineRule="auto"/>
        <w:ind w:right="1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carried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portion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extending</w:t>
      </w:r>
    </w:p>
    <w:p w:rsidR="00145B00" w:rsidRDefault="00F34A26">
      <w:pPr>
        <w:pStyle w:val="Corpsdetexte"/>
        <w:spacing w:before="58" w:line="235" w:lineRule="auto"/>
        <w:ind w:left="969" w:right="1808"/>
      </w:pPr>
      <w:r>
        <w:br w:type="column"/>
      </w:r>
      <w:r>
        <w:rPr>
          <w:color w:val="231F20"/>
          <w:w w:val="90"/>
        </w:rPr>
        <w:t>above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roo</w:t>
      </w:r>
      <w:r>
        <w:rPr>
          <w:rFonts w:ascii="Microsoft Sans Serif" w:hAnsi="Microsoft Sans Serif"/>
          <w:color w:val="231F20"/>
          <w:w w:val="90"/>
        </w:rPr>
        <w:t xml:space="preserve">f, 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no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n as </w:t>
      </w:r>
      <w:r>
        <w:rPr>
          <w:rFonts w:ascii="Microsoft Sans Serif" w:hAnsi="Microsoft Sans Serif"/>
          <w:color w:val="231F20"/>
          <w:w w:val="90"/>
        </w:rPr>
        <w:t>‘</w:t>
      </w:r>
      <w:r>
        <w:rPr>
          <w:color w:val="231F20"/>
          <w:w w:val="90"/>
        </w:rPr>
        <w:t xml:space="preserve">screen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all</w:t>
      </w:r>
      <w:r>
        <w:rPr>
          <w:rFonts w:ascii="Microsoft Sans Serif" w:hAnsi="Microsoft Sans Serif"/>
          <w:color w:val="231F20"/>
          <w:w w:val="90"/>
        </w:rPr>
        <w:t xml:space="preserve">’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be 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suc</w:t>
      </w:r>
      <w:r>
        <w:rPr>
          <w:rFonts w:ascii="Microsoft Sans Serif" w:hAns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 xml:space="preserve">a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t (in no case less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6</w:t>
      </w:r>
      <w:r>
        <w:rPr>
          <w:rFonts w:ascii="Times New Roman" w:hAns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>mm)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 w:hAnsi="Times New Roman"/>
          <w:color w:val="231F20"/>
          <w:w w:val="90"/>
        </w:rPr>
        <w:t>z</w:t>
      </w:r>
      <w:r>
        <w:rPr>
          <w:color w:val="231F20"/>
          <w:w w:val="90"/>
        </w:rPr>
        <w:t xml:space="preserve">ontal </w:t>
      </w:r>
      <w:r>
        <w:rPr>
          <w:color w:val="231F20"/>
          <w:w w:val="90"/>
        </w:rPr>
        <w:t>distance at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level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top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screen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bet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een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roo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s 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 buildings</w:t>
      </w:r>
      <w:r>
        <w:rPr>
          <w:rFonts w:ascii="Microsoft Sans Serif" w:hAnsi="Microsoft Sans Serif"/>
          <w:color w:val="231F20"/>
          <w:w w:val="95"/>
        </w:rPr>
        <w:t>/</w:t>
      </w:r>
      <w:r>
        <w:rPr>
          <w:color w:val="231F20"/>
          <w:w w:val="95"/>
        </w:rPr>
        <w:t>compartments being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segregated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6</w:t>
      </w:r>
      <w:r>
        <w:rPr>
          <w:rFonts w:ascii="Microsoft Sans Serif" w:hAns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m.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before="103"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screen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not less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23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mm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ness 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it is an extension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masonr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less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rFonts w:ascii="Times New Roman"/>
          <w:color w:val="231F20"/>
          <w:w w:val="95"/>
          <w:sz w:val="19"/>
        </w:rPr>
        <w:t>50</w:t>
      </w:r>
      <w:r>
        <w:rPr>
          <w:rFonts w:ascii="Times New Roman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ness 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it is an extension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 rein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orced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concrete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all.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before="35"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extended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 screen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roo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one or bot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bloc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segregated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orced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concrete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RCC</w:t>
      </w:r>
      <w:r>
        <w:rPr>
          <w:color w:val="231F20"/>
          <w:w w:val="90"/>
          <w:sz w:val="19"/>
        </w:rPr>
        <w:t>).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line="235" w:lineRule="auto"/>
        <w:ind w:left="96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case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buildings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une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ual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 or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openings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 building overloo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roo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er building and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in </w:t>
      </w:r>
      <w:r>
        <w:rPr>
          <w:rFonts w:ascii="Microsoft Sans Serif"/>
          <w:color w:val="231F20"/>
          <w:w w:val="90"/>
          <w:sz w:val="19"/>
        </w:rPr>
        <w:t xml:space="preserve">6 </w:t>
      </w:r>
      <w:r>
        <w:rPr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 xml:space="preserve">f,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protected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ire resistant glass 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approved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unless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10"/>
          <w:sz w:val="19"/>
        </w:rPr>
        <w:t>lo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 xml:space="preserve">er building </w:t>
      </w:r>
      <w:r>
        <w:rPr>
          <w:color w:val="231F20"/>
          <w:sz w:val="19"/>
        </w:rPr>
        <w:t>is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pacing w:val="11"/>
          <w:sz w:val="19"/>
        </w:rPr>
        <w:t>rein</w:t>
      </w:r>
      <w:r>
        <w:rPr>
          <w:rFonts w:ascii="Microsoft Sans Serif"/>
          <w:color w:val="231F20"/>
          <w:spacing w:val="11"/>
          <w:sz w:val="19"/>
        </w:rPr>
        <w:t>f</w:t>
      </w:r>
      <w:r>
        <w:rPr>
          <w:color w:val="231F20"/>
          <w:spacing w:val="11"/>
          <w:sz w:val="19"/>
        </w:rPr>
        <w:t>orced</w:t>
      </w:r>
      <w:r>
        <w:rPr>
          <w:color w:val="231F20"/>
          <w:spacing w:val="12"/>
          <w:sz w:val="19"/>
        </w:rPr>
        <w:t xml:space="preserve"> </w:t>
      </w:r>
      <w:r>
        <w:rPr>
          <w:color w:val="231F20"/>
          <w:sz w:val="19"/>
        </w:rPr>
        <w:t>concrete.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before="42" w:line="235" w:lineRule="auto"/>
        <w:ind w:left="96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case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eaves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 xml:space="preserve">6 </w:t>
      </w:r>
      <w:r>
        <w:rPr>
          <w:color w:val="231F20"/>
          <w:w w:val="95"/>
          <w:sz w:val="19"/>
        </w:rPr>
        <w:t>m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roo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 building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eaves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 be cut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ff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screen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raised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parapet</w:t>
      </w:r>
      <w:r>
        <w:rPr>
          <w:rFonts w:ascii="Microsoft Sans Serif"/>
          <w:color w:val="231F20"/>
          <w:w w:val="95"/>
          <w:sz w:val="19"/>
        </w:rPr>
        <w:t>, 6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over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unless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 building is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RCC</w:t>
      </w:r>
      <w:r>
        <w:rPr>
          <w:rFonts w:asci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before="35" w:line="235" w:lineRule="auto"/>
        <w:ind w:left="969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separating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also be extended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sides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external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3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separating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alls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</w:t>
      </w:r>
      <w:r>
        <w:rPr>
          <w:color w:val="231F20"/>
          <w:w w:val="90"/>
          <w:sz w:val="19"/>
        </w:rPr>
        <w:t>protected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 xml:space="preserve">ire doors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 rating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at least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 xml:space="preserve">min and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indo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openings 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protected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resistant glass 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0"/>
        </w:tabs>
        <w:spacing w:before="42" w:line="235" w:lineRule="auto"/>
        <w:ind w:left="969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compartments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nort</w:t>
      </w:r>
      <w:r>
        <w:rPr>
          <w:rFonts w:ascii="Microsoft Sans Serif"/>
          <w:color w:val="231F20"/>
          <w:w w:val="90"/>
          <w:sz w:val="19"/>
        </w:rPr>
        <w:t>h-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 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en a separating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runs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parallel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axis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nort</w:t>
      </w:r>
      <w:r>
        <w:rPr>
          <w:rFonts w:ascii="Microsoft Sans Serif"/>
          <w:color w:val="231F20"/>
          <w:w w:val="90"/>
          <w:sz w:val="19"/>
        </w:rPr>
        <w:t>h-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screen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carried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ridge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t.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angles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axis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nort</w:t>
      </w:r>
      <w:r>
        <w:rPr>
          <w:rFonts w:ascii="Microsoft Sans Serif"/>
          <w:color w:val="231F20"/>
          <w:w w:val="90"/>
          <w:sz w:val="19"/>
        </w:rPr>
        <w:t>h-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toot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gaps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bric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ed up</w:t>
      </w:r>
      <w:r>
        <w:rPr>
          <w:color w:val="231F20"/>
          <w:w w:val="85"/>
          <w:sz w:val="19"/>
        </w:rPr>
        <w:t xml:space="preserve"> 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screen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extended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ridge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nort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t as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ell as be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ond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extreme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nort</w:t>
      </w:r>
      <w:r>
        <w:rPr>
          <w:rFonts w:ascii="Microsoft Sans Serif"/>
          <w:color w:val="231F20"/>
          <w:w w:val="90"/>
          <w:sz w:val="19"/>
        </w:rPr>
        <w:t>h-</w:t>
      </w:r>
      <w:r>
        <w:rPr>
          <w:color w:val="231F20"/>
          <w:w w:val="90"/>
          <w:sz w:val="19"/>
        </w:rPr>
        <w:t>lig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opening.</w:t>
      </w:r>
    </w:p>
    <w:p w:rsidR="00145B00" w:rsidRDefault="00F34A26" w:rsidP="00F34A26">
      <w:pPr>
        <w:pStyle w:val="Paragraphedeliste"/>
        <w:numPr>
          <w:ilvl w:val="0"/>
          <w:numId w:val="62"/>
        </w:numPr>
        <w:tabs>
          <w:tab w:val="left" w:pos="970"/>
        </w:tabs>
        <w:spacing w:before="35" w:line="235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imilarl</w:t>
      </w:r>
      <w:r>
        <w:rPr>
          <w:rFonts w:ascii="Microsoft Sans Serif"/>
          <w:color w:val="231F20"/>
          <w:w w:val="95"/>
          <w:sz w:val="19"/>
        </w:rPr>
        <w:t xml:space="preserve">y,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ness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slabs 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case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buildings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upper levels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designed to provide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rating as </w:t>
      </w:r>
      <w:r>
        <w:rPr>
          <w:color w:val="231F20"/>
          <w:w w:val="90"/>
          <w:sz w:val="19"/>
        </w:rPr>
        <w:t>mentioned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above.</w:t>
      </w:r>
    </w:p>
    <w:p w:rsidR="00145B00" w:rsidRDefault="00F34A26" w:rsidP="00F34A26">
      <w:pPr>
        <w:pStyle w:val="Paragraphedeliste"/>
        <w:numPr>
          <w:ilvl w:val="0"/>
          <w:numId w:val="62"/>
        </w:numPr>
        <w:tabs>
          <w:tab w:val="left" w:pos="970"/>
        </w:tabs>
        <w:spacing w:before="37" w:line="235" w:lineRule="auto"/>
        <w:ind w:right="1808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torage areas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separated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remainder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bloc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alls.</w:t>
      </w:r>
    </w:p>
    <w:p w:rsidR="00145B00" w:rsidRDefault="00145B00">
      <w:pPr>
        <w:spacing w:line="235" w:lineRule="auto"/>
        <w:jc w:val="both"/>
        <w:rPr>
          <w:rFonts w:ascii="Times New Roman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4" w:space="40"/>
            <w:col w:w="6166"/>
          </w:cols>
        </w:sectPr>
      </w:pPr>
    </w:p>
    <w:p w:rsidR="00145B00" w:rsidRDefault="00145B00">
      <w:pPr>
        <w:pStyle w:val="Corpsdetexte"/>
        <w:spacing w:before="7"/>
        <w:jc w:val="left"/>
        <w:rPr>
          <w:sz w:val="17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65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hanging="339"/>
      </w:pPr>
      <w:r>
        <w:rPr>
          <w:color w:val="231F20"/>
          <w:w w:val="90"/>
        </w:rPr>
        <w:t>m)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Moderate and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 h</w:t>
      </w:r>
      <w:r>
        <w:rPr>
          <w:color w:val="231F20"/>
          <w:w w:val="90"/>
        </w:rPr>
        <w:t>a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ard areas in industries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o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doors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eac</w:t>
      </w:r>
      <w:r>
        <w:rPr>
          <w:rFonts w:ascii="Microsoft Sans Serif"/>
          <w:color w:val="231F20"/>
          <w:w w:val="95"/>
        </w:rPr>
        <w:t>h h</w:t>
      </w:r>
      <w:r>
        <w:rPr>
          <w:color w:val="231F20"/>
          <w:w w:val="95"/>
        </w:rPr>
        <w:t>aving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1</w:t>
      </w:r>
      <w:r>
        <w:rPr>
          <w:rFonts w:ascii="Times New Roman"/>
          <w:color w:val="231F20"/>
          <w:w w:val="95"/>
        </w:rPr>
        <w:t>80</w:t>
      </w:r>
      <w:r>
        <w:rPr>
          <w:rFonts w:ascii="Times New Roman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min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resistance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rating.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108"/>
        <w:ind w:left="2341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73"/>
        </w:tabs>
        <w:spacing w:before="72" w:line="235" w:lineRule="auto"/>
        <w:ind w:left="1908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aircra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uiring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undivided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large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distances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rom points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area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nearest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outside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alls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ere exit doors could </w:t>
      </w:r>
      <w:r>
        <w:rPr>
          <w:color w:val="231F20"/>
          <w:w w:val="90"/>
          <w:sz w:val="19"/>
        </w:rPr>
        <w:t>be provided are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excess o</w:t>
      </w:r>
      <w:r>
        <w:rPr>
          <w:rFonts w:ascii="Microsoft Sans Serif"/>
          <w:color w:val="231F20"/>
          <w:w w:val="90"/>
          <w:sz w:val="19"/>
        </w:rPr>
        <w:t>f 4</w:t>
      </w:r>
      <w:r>
        <w:rPr>
          <w:rFonts w:ascii="Times New Roman"/>
          <w:color w:val="231F20"/>
          <w:w w:val="90"/>
          <w:sz w:val="19"/>
        </w:rPr>
        <w:t xml:space="preserve">5 </w:t>
      </w:r>
      <w:r>
        <w:rPr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uirements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distance to exits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 satis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providing stairs leading to exit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tunnels or to over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ead passage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s.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 xml:space="preserve">n cases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arrangements are not practicable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ut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special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ruling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arrangements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single store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ed buildings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distances in excess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maximum distances speci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ied in </w:t>
      </w:r>
      <w:r>
        <w:rPr>
          <w:rFonts w:ascii="Microsoft Sans Serif"/>
          <w:color w:val="231F20"/>
          <w:w w:val="90"/>
          <w:sz w:val="19"/>
        </w:rPr>
        <w:t xml:space="preserve">4,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completel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automatic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protection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ceiling curtain boards and roo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ventilation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are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as to minimise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possibilit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emplo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overta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</w:p>
    <w:p w:rsidR="00145B00" w:rsidRDefault="00F34A26">
      <w:pPr>
        <w:pStyle w:val="Corpsdetexte"/>
        <w:spacing w:line="235" w:lineRule="auto"/>
        <w:ind w:left="1908"/>
      </w:pP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 xml:space="preserve">8 </w:t>
      </w:r>
      <w:r>
        <w:rPr>
          <w:color w:val="231F20"/>
          <w:w w:val="90"/>
        </w:rPr>
        <w:t>m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level be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 h</w:t>
      </w:r>
      <w:r>
        <w:rPr>
          <w:color w:val="231F20"/>
          <w:w w:val="90"/>
        </w:rPr>
        <w:t>ave time to reac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exits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provided</w:t>
      </w:r>
      <w:r>
        <w:rPr>
          <w:rFonts w:ascii="Microsoft Sans Serif"/>
          <w:color w:val="231F20"/>
          <w:w w:val="95"/>
        </w:rPr>
        <w:t>, h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ever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in no case ma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distance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travel to reac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nearest exit exceed </w:t>
      </w:r>
      <w:r>
        <w:rPr>
          <w:rFonts w:ascii="Microsoft Sans Serif"/>
          <w:color w:val="231F20"/>
          <w:w w:val="85"/>
        </w:rPr>
        <w:t>6</w:t>
      </w:r>
      <w:r>
        <w:rPr>
          <w:rFonts w:ascii="Times New Roman"/>
          <w:color w:val="231F20"/>
          <w:w w:val="85"/>
        </w:rPr>
        <w:t xml:space="preserve">5 </w:t>
      </w:r>
      <w:r>
        <w:rPr>
          <w:color w:val="231F20"/>
          <w:w w:val="85"/>
        </w:rPr>
        <w:t>m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ere 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 venting is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uired as a condition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permitting distances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travel to exits in excess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maximum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ise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ed.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96"/>
        </w:tabs>
        <w:spacing w:before="75" w:line="235" w:lineRule="auto"/>
        <w:ind w:left="1908" w:right="3" w:hanging="1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appl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special purpose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industrial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occupancies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76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 xml:space="preserve">xits need be provided </w:t>
      </w:r>
      <w:r>
        <w:rPr>
          <w:color w:val="231F20"/>
          <w:w w:val="90"/>
          <w:sz w:val="19"/>
        </w:rPr>
        <w:t>onl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persons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actuall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emplo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ed</w:t>
      </w:r>
      <w:r>
        <w:rPr>
          <w:rFonts w:ascii="Microsoft Sans Serif"/>
          <w:color w:val="231F20"/>
          <w:w w:val="95"/>
          <w:sz w:val="19"/>
        </w:rPr>
        <w:t xml:space="preserve">; </w:t>
      </w:r>
      <w:r>
        <w:rPr>
          <w:color w:val="231F20"/>
          <w:w w:val="95"/>
          <w:sz w:val="19"/>
        </w:rPr>
        <w:t>spaces not sub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ect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uman occupanc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because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presence 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mac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or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 excluded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rom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consideration.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55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unprotected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vertical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necessar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to manu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acturing operations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be </w:t>
      </w:r>
      <w:r>
        <w:rPr>
          <w:color w:val="231F20"/>
          <w:w w:val="90"/>
          <w:sz w:val="19"/>
        </w:rPr>
        <w:t>permitted be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limits speci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industrial occupanc</w:t>
      </w:r>
      <w:r>
        <w:rPr>
          <w:rFonts w:ascii="Microsoft Sans Serif"/>
          <w:color w:val="231F20"/>
          <w:w w:val="90"/>
          <w:sz w:val="19"/>
        </w:rPr>
        <w:t xml:space="preserve">y, </w:t>
      </w:r>
      <w:r>
        <w:rPr>
          <w:color w:val="231F20"/>
          <w:w w:val="90"/>
          <w:sz w:val="19"/>
        </w:rPr>
        <w:t>provided ever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level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 direct access to one or more enclosed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 or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exits protected against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obstruction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 f</w:t>
      </w:r>
      <w:r>
        <w:rPr>
          <w:color w:val="231F20"/>
          <w:w w:val="95"/>
          <w:sz w:val="19"/>
        </w:rPr>
        <w:t>ire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open areas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connected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0"/>
          <w:w w:val="95"/>
          <w:sz w:val="19"/>
        </w:rPr>
        <w:t>unprotected vertical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546"/>
        </w:tabs>
        <w:spacing w:before="60" w:line="235" w:lineRule="auto"/>
        <w:ind w:left="1908" w:hanging="1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appl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to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ard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industrial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occupancies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1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ever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point in ever</w:t>
      </w:r>
      <w:r>
        <w:rPr>
          <w:rFonts w:ascii="Microsoft Sans Serif"/>
          <w:color w:val="231F20"/>
          <w:w w:val="95"/>
          <w:sz w:val="19"/>
        </w:rPr>
        <w:t>y f</w:t>
      </w:r>
      <w:r>
        <w:rPr>
          <w:color w:val="231F20"/>
          <w:w w:val="95"/>
          <w:sz w:val="19"/>
        </w:rPr>
        <w:t>loor area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at least 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 exits accessible 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erent directions</w:t>
      </w:r>
      <w:r>
        <w:rPr>
          <w:rFonts w:ascii="Microsoft Sans Serif"/>
          <w:color w:val="231F20"/>
          <w:w w:val="95"/>
          <w:sz w:val="19"/>
        </w:rPr>
        <w:t>; wh</w:t>
      </w:r>
      <w:r>
        <w:rPr>
          <w:color w:val="231F20"/>
          <w:w w:val="95"/>
          <w:sz w:val="19"/>
        </w:rPr>
        <w:t xml:space="preserve">ere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areas are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divided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escape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ever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room</w:t>
      </w:r>
      <w:r>
        <w:rPr>
          <w:rFonts w:ascii="Microsoft Sans Serif"/>
          <w:color w:val="231F20"/>
          <w:w w:val="95"/>
          <w:sz w:val="19"/>
        </w:rPr>
        <w:t>, 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ever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small rooms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except toilet rooms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so located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suitabl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ielded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15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addition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upper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speci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roup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G</w:t>
      </w:r>
      <w:r>
        <w:rPr>
          <w:rFonts w:ascii="Microsoft Sans Serif"/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occupancies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slide</w:t>
      </w:r>
    </w:p>
    <w:p w:rsidR="00145B00" w:rsidRDefault="00F34A26">
      <w:pPr>
        <w:pStyle w:val="Corpsdetexte"/>
        <w:spacing w:before="58" w:line="235" w:lineRule="auto"/>
        <w:ind w:left="970" w:right="1803" w:hanging="1"/>
        <w:jc w:val="left"/>
      </w:pPr>
      <w:r>
        <w:br w:type="column"/>
      </w:r>
      <w:r>
        <w:rPr>
          <w:color w:val="231F20"/>
          <w:w w:val="85"/>
        </w:rPr>
        <w:t>escapes ma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be used as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 xml:space="preserve">exits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 bot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color w:val="231F20"/>
          <w:w w:val="90"/>
        </w:rPr>
        <w:t>ne</w:t>
      </w:r>
      <w:r>
        <w:rPr>
          <w:rFonts w:ascii="Microsoft Sans Serif"/>
          <w:color w:val="231F20"/>
          <w:w w:val="90"/>
        </w:rPr>
        <w:t>w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existing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buildings.</w:t>
      </w:r>
    </w:p>
    <w:p w:rsidR="00145B00" w:rsidRDefault="00F34A26">
      <w:pPr>
        <w:spacing w:before="150"/>
        <w:ind w:left="970" w:right="1808"/>
        <w:jc w:val="both"/>
        <w:rPr>
          <w:sz w:val="15"/>
        </w:rPr>
      </w:pPr>
      <w:r>
        <w:rPr>
          <w:rFonts w:ascii="Microsoft Sans Serif" w:hAnsi="Microsoft Sans Serif"/>
          <w:color w:val="231F20"/>
          <w:sz w:val="15"/>
        </w:rPr>
        <w:t>NOT</w:t>
      </w:r>
      <w:r>
        <w:rPr>
          <w:rFonts w:ascii="Times New Roman" w:hAnsi="Times New Roman"/>
          <w:color w:val="231F20"/>
          <w:sz w:val="15"/>
        </w:rPr>
        <w:t>E</w:t>
      </w:r>
      <w:r>
        <w:rPr>
          <w:rFonts w:ascii="Times New Roman" w:hAnsi="Times New Roman"/>
          <w:color w:val="231F20"/>
          <w:spacing w:val="-1"/>
          <w:sz w:val="15"/>
        </w:rPr>
        <w:t xml:space="preserve"> </w:t>
      </w:r>
      <w:r>
        <w:rPr>
          <w:rFonts w:ascii="Microsoft Sans Serif" w:hAnsi="Microsoft Sans Serif"/>
          <w:color w:val="231F20"/>
          <w:w w:val="120"/>
          <w:sz w:val="15"/>
        </w:rPr>
        <w:t>—</w:t>
      </w:r>
      <w:r>
        <w:rPr>
          <w:rFonts w:ascii="Microsoft Sans Serif" w:hAnsi="Microsoft Sans Serif"/>
          <w:color w:val="231F20"/>
          <w:spacing w:val="-11"/>
          <w:w w:val="120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</w:t>
      </w:r>
      <w:r>
        <w:rPr>
          <w:color w:val="231F20"/>
          <w:sz w:val="15"/>
        </w:rPr>
        <w:t>ll</w:t>
      </w:r>
      <w:r>
        <w:rPr>
          <w:color w:val="231F20"/>
          <w:spacing w:val="-10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ig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rFonts w:ascii="Microsoft Sans Serif" w:hAnsi="Microsoft Sans Serif"/>
          <w:color w:val="231F20"/>
          <w:spacing w:val="-3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</w:t>
      </w:r>
      <w:r>
        <w:rPr>
          <w:rFonts w:ascii="Times New Roman" w:hAnsi="Times New Roman"/>
          <w:color w:val="231F20"/>
          <w:sz w:val="15"/>
        </w:rPr>
        <w:t>z</w:t>
      </w:r>
      <w:r>
        <w:rPr>
          <w:color w:val="231F20"/>
          <w:sz w:val="15"/>
        </w:rPr>
        <w:t>ard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industrial</w:t>
      </w:r>
      <w:r>
        <w:rPr>
          <w:color w:val="231F20"/>
          <w:spacing w:val="-10"/>
          <w:sz w:val="15"/>
        </w:rPr>
        <w:t xml:space="preserve"> </w:t>
      </w:r>
      <w:r>
        <w:rPr>
          <w:color w:val="231F20"/>
          <w:sz w:val="15"/>
        </w:rPr>
        <w:t>occupancies</w:t>
      </w:r>
      <w:r>
        <w:rPr>
          <w:color w:val="231F20"/>
          <w:spacing w:val="-11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all</w:t>
      </w:r>
      <w:r>
        <w:rPr>
          <w:color w:val="231F20"/>
          <w:spacing w:val="-44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ave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automatic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sprin</w:t>
      </w:r>
      <w:r>
        <w:rPr>
          <w:rFonts w:ascii="Times New Roman" w:hAnsi="Times New Roman"/>
          <w:color w:val="231F20"/>
          <w:w w:val="95"/>
          <w:sz w:val="15"/>
        </w:rPr>
        <w:t>k</w:t>
      </w:r>
      <w:r>
        <w:rPr>
          <w:color w:val="231F20"/>
          <w:w w:val="95"/>
          <w:sz w:val="15"/>
        </w:rPr>
        <w:t>ler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protection or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suc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er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protection</w:t>
      </w:r>
      <w:r>
        <w:rPr>
          <w:color w:val="231F20"/>
          <w:spacing w:val="-1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as</w:t>
      </w:r>
      <w:r>
        <w:rPr>
          <w:color w:val="231F20"/>
          <w:spacing w:val="-1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ma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rFonts w:ascii="Microsoft Sans Serif" w:hAnsi="Microsoft Sans Serif"/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be</w:t>
      </w:r>
      <w:r>
        <w:rPr>
          <w:color w:val="231F20"/>
          <w:spacing w:val="-1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appropriate</w:t>
      </w:r>
      <w:r>
        <w:rPr>
          <w:color w:val="231F20"/>
          <w:spacing w:val="-1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to</w:t>
      </w:r>
      <w:r>
        <w:rPr>
          <w:color w:val="231F20"/>
          <w:spacing w:val="-1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1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particular</w:t>
      </w:r>
      <w:r>
        <w:rPr>
          <w:color w:val="231F20"/>
          <w:spacing w:val="-12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</w:t>
      </w:r>
      <w:r>
        <w:rPr>
          <w:rFonts w:ascii="Times New Roman" w:hAnsi="Times New Roman"/>
          <w:color w:val="231F20"/>
          <w:w w:val="90"/>
          <w:sz w:val="15"/>
        </w:rPr>
        <w:t>z</w:t>
      </w:r>
      <w:r>
        <w:rPr>
          <w:color w:val="231F20"/>
          <w:w w:val="90"/>
          <w:sz w:val="15"/>
        </w:rPr>
        <w:t>ard</w:t>
      </w:r>
      <w:r>
        <w:rPr>
          <w:rFonts w:ascii="Microsoft Sans Serif" w:hAnsi="Microsoft Sans Serif"/>
          <w:color w:val="231F20"/>
          <w:w w:val="90"/>
          <w:sz w:val="15"/>
        </w:rPr>
        <w:t>,</w:t>
      </w:r>
      <w:r>
        <w:rPr>
          <w:rFonts w:ascii="Microsoft Sans Serif" w:hAnsi="Microsoft Sans Serif"/>
          <w:color w:val="231F20"/>
          <w:spacing w:val="-34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 xml:space="preserve">including explosion venting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or an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area sub</w:t>
      </w:r>
      <w:r>
        <w:rPr>
          <w:rFonts w:ascii="Microsoft Sans Serif" w:hAnsi="Microsoft Sans Serif"/>
          <w:color w:val="231F20"/>
          <w:w w:val="95"/>
          <w:sz w:val="15"/>
        </w:rPr>
        <w:t>j</w:t>
      </w:r>
      <w:r>
        <w:rPr>
          <w:color w:val="231F20"/>
          <w:w w:val="95"/>
          <w:sz w:val="15"/>
        </w:rPr>
        <w:t>ect to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 xml:space="preserve">explosion 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</w:t>
      </w:r>
      <w:r>
        <w:rPr>
          <w:rFonts w:ascii="Times New Roman" w:hAnsi="Times New Roman"/>
          <w:color w:val="231F20"/>
          <w:w w:val="95"/>
          <w:sz w:val="15"/>
        </w:rPr>
        <w:t>z</w:t>
      </w:r>
      <w:r>
        <w:rPr>
          <w:color w:val="231F20"/>
          <w:w w:val="95"/>
          <w:sz w:val="15"/>
        </w:rPr>
        <w:t>ard</w:t>
      </w:r>
      <w:r>
        <w:rPr>
          <w:rFonts w:ascii="Microsoft Sans Serif" w:hAnsi="Microsoft Sans Serif"/>
          <w:color w:val="231F20"/>
          <w:w w:val="95"/>
          <w:sz w:val="15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designed to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minimise danger to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occupants in case o</w:t>
      </w:r>
      <w:r>
        <w:rPr>
          <w:rFonts w:ascii="Microsoft Sans Serif" w:hAnsi="Microsoft Sans Serif"/>
          <w:color w:val="231F20"/>
          <w:w w:val="90"/>
          <w:sz w:val="15"/>
        </w:rPr>
        <w:t>f f</w:t>
      </w:r>
      <w:r>
        <w:rPr>
          <w:color w:val="231F20"/>
          <w:w w:val="90"/>
          <w:sz w:val="15"/>
        </w:rPr>
        <w:t>ire or ot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er emergenc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>be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ore 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rFonts w:ascii="Microsoft Sans Serif" w:hAnsi="Microsoft Sans Serif"/>
          <w:color w:val="231F20"/>
          <w:spacing w:val="-33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ave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time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z w:val="15"/>
        </w:rPr>
        <w:t>utili</w:t>
      </w:r>
      <w:r>
        <w:rPr>
          <w:rFonts w:ascii="Times New Roman" w:hAnsi="Times New Roman"/>
          <w:color w:val="231F20"/>
          <w:sz w:val="15"/>
        </w:rPr>
        <w:t>z</w:t>
      </w:r>
      <w:r>
        <w:rPr>
          <w:color w:val="231F20"/>
          <w:sz w:val="15"/>
        </w:rPr>
        <w:t>e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exits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escape.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32"/>
        </w:tabs>
        <w:spacing w:before="106"/>
        <w:ind w:left="731" w:hanging="439"/>
        <w:jc w:val="both"/>
        <w:rPr>
          <w:sz w:val="19"/>
        </w:rPr>
      </w:pPr>
      <w:r>
        <w:rPr>
          <w:color w:val="231F20"/>
          <w:w w:val="95"/>
          <w:sz w:val="19"/>
        </w:rPr>
        <w:t>Additional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Precautions</w:t>
      </w:r>
    </w:p>
    <w:p w:rsidR="00145B00" w:rsidRDefault="00F34A26" w:rsidP="00F34A26">
      <w:pPr>
        <w:pStyle w:val="Paragraphedeliste"/>
        <w:numPr>
          <w:ilvl w:val="0"/>
          <w:numId w:val="63"/>
        </w:numPr>
        <w:tabs>
          <w:tab w:val="left" w:pos="971"/>
        </w:tabs>
        <w:spacing w:before="112" w:line="235" w:lineRule="auto"/>
        <w:ind w:right="1807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room in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volatile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substances are used or stored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 device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generating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capable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igniting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lammable vapour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installed or used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suitabl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designed ex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aust ventilation 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>stem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(see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nnex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M).</w:t>
      </w:r>
    </w:p>
    <w:p w:rsidR="00145B00" w:rsidRDefault="00F34A26" w:rsidP="00F34A26">
      <w:pPr>
        <w:pStyle w:val="Paragraphedeliste"/>
        <w:numPr>
          <w:ilvl w:val="0"/>
          <w:numId w:val="63"/>
        </w:numPr>
        <w:tabs>
          <w:tab w:val="left" w:pos="971"/>
        </w:tabs>
        <w:spacing w:before="38" w:line="235" w:lineRule="auto"/>
        <w:ind w:right="1807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detailed in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ormation 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certain individual (speci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>ic) industrial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occupancies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re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erence ma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be made to good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practice</w:t>
      </w:r>
      <w:r>
        <w:rPr>
          <w:color w:val="231F20"/>
          <w:spacing w:val="-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(2</w:t>
      </w:r>
      <w:r>
        <w:rPr>
          <w:rFonts w:ascii="Times New Roman"/>
          <w:color w:val="231F20"/>
          <w:sz w:val="19"/>
        </w:rPr>
        <w:t>8</w:t>
      </w:r>
      <w:r>
        <w:rPr>
          <w:color w:val="231F20"/>
          <w:sz w:val="19"/>
        </w:rPr>
        <w:t>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63"/>
        </w:numPr>
        <w:tabs>
          <w:tab w:val="left" w:pos="971"/>
        </w:tabs>
        <w:spacing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protection considerations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venting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industrial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occupancies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nnex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M.</w:t>
      </w: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579"/>
        </w:tabs>
        <w:spacing w:before="125"/>
        <w:ind w:left="578" w:hanging="286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Storage</w:t>
      </w:r>
      <w:r>
        <w:rPr>
          <w:rFonts w:ascii="Microsoft Sans Serif"/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Buildings</w:t>
      </w:r>
      <w:r>
        <w:rPr>
          <w:rFonts w:ascii="Microsoft Sans Serif"/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(Group</w:t>
      </w:r>
      <w:r>
        <w:rPr>
          <w:rFonts w:ascii="Microsoft Sans Serif"/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727"/>
        </w:tabs>
        <w:spacing w:before="109"/>
        <w:ind w:left="726" w:hanging="434"/>
        <w:jc w:val="both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881"/>
        </w:tabs>
        <w:spacing w:before="112" w:line="235" w:lineRule="auto"/>
        <w:ind w:left="293" w:right="1808" w:firstLine="0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area used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storage o</w:t>
      </w:r>
      <w:r>
        <w:rPr>
          <w:rFonts w:ascii="Microsoft Sans Serif"/>
          <w:color w:val="231F20"/>
          <w:w w:val="90"/>
          <w:sz w:val="19"/>
        </w:rPr>
        <w:t>f 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ardous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commodities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22.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point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area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 persons ma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be present or 3</w:t>
      </w:r>
      <w:r>
        <w:rPr>
          <w:rFonts w:ascii="Times New Roman"/>
          <w:color w:val="231F20"/>
          <w:w w:val="85"/>
          <w:sz w:val="19"/>
        </w:rPr>
        <w:t xml:space="preserve">5 </w:t>
      </w:r>
      <w:r>
        <w:rPr>
          <w:color w:val="231F20"/>
          <w:w w:val="85"/>
          <w:sz w:val="19"/>
        </w:rPr>
        <w:t>m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849"/>
        </w:tabs>
        <w:spacing w:before="109" w:line="235" w:lineRule="auto"/>
        <w:ind w:left="292" w:right="1805" w:firstLine="0"/>
        <w:jc w:val="both"/>
        <w:rPr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ver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 xml:space="preserve">storage area or space exceeding 1 </w:t>
      </w:r>
      <w:r>
        <w:rPr>
          <w:rFonts w:ascii="Microsoft Sans Serif"/>
          <w:color w:val="231F20"/>
          <w:w w:val="85"/>
          <w:sz w:val="19"/>
        </w:rPr>
        <w:t>4</w:t>
      </w:r>
      <w:r>
        <w:rPr>
          <w:rFonts w:ascii="Times New Roman"/>
          <w:color w:val="231F20"/>
          <w:w w:val="85"/>
          <w:sz w:val="19"/>
        </w:rPr>
        <w:t xml:space="preserve">00 </w:t>
      </w:r>
      <w:r>
        <w:rPr>
          <w:color w:val="231F20"/>
          <w:w w:val="85"/>
          <w:sz w:val="19"/>
        </w:rPr>
        <w:t>m</w:t>
      </w:r>
      <w:r>
        <w:rPr>
          <w:color w:val="231F20"/>
          <w:w w:val="85"/>
          <w:sz w:val="19"/>
          <w:vertAlign w:val="superscript"/>
        </w:rPr>
        <w:t>2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gross area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 more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 1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persons ma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normall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present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least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access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leading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readil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opened.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is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be sub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ect to loc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so long as an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persons are inside and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not depend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on 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er operation. 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xits in 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cases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as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remote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practicable.</w:t>
      </w:r>
    </w:p>
    <w:p w:rsidR="00145B00" w:rsidRDefault="00F34A26">
      <w:pPr>
        <w:pStyle w:val="Corpsdetexte"/>
        <w:spacing w:before="111" w:line="235" w:lineRule="auto"/>
        <w:ind w:left="292" w:right="1808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are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ouses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natural dra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 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 venting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utili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roo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vents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vents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near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ceiling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level</w:t>
      </w:r>
      <w:r>
        <w:rPr>
          <w:rFonts w:ascii="Microsoft Sans Serif"/>
          <w:color w:val="231F20"/>
          <w:w w:val="90"/>
        </w:rPr>
        <w:t xml:space="preserve">;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vents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normall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open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closed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designed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automatic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opening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case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release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sensitive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devices.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858"/>
        </w:tabs>
        <w:spacing w:before="111" w:line="235" w:lineRule="auto"/>
        <w:ind w:left="292" w:right="1808" w:hanging="1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 special provisions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aircra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t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angers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971"/>
        </w:tabs>
        <w:spacing w:before="112" w:line="235" w:lineRule="auto"/>
        <w:ind w:left="970" w:right="1807"/>
        <w:jc w:val="both"/>
        <w:rPr>
          <w:color w:val="231F20"/>
          <w:sz w:val="19"/>
        </w:rPr>
      </w:pP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xits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aircra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angers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(storage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servicing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areas)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intervals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4</w:t>
      </w:r>
      <w:r>
        <w:rPr>
          <w:rFonts w:ascii="Times New Roman" w:hAnsi="Times New Roman"/>
          <w:color w:val="231F20"/>
          <w:w w:val="90"/>
          <w:sz w:val="19"/>
        </w:rPr>
        <w:t>5</w:t>
      </w:r>
      <w:r>
        <w:rPr>
          <w:rFonts w:ascii="Times New Roman" w:hAns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exterior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aircra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angers.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 exits serving eac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aircra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 storage 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servicing areas.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</w:t>
      </w:r>
      <w:r>
        <w:rPr>
          <w:rFonts w:ascii="Times New Roman" w:hAns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exits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interior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intervals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more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3</w:t>
      </w:r>
      <w:r>
        <w:rPr>
          <w:rFonts w:ascii="Times New Roman" w:hAnsi="Times New Roman"/>
          <w:color w:val="231F20"/>
          <w:w w:val="95"/>
          <w:sz w:val="19"/>
        </w:rPr>
        <w:t>0</w:t>
      </w:r>
      <w:r>
        <w:rPr>
          <w:rFonts w:ascii="Times New Roman" w:hAnsi="Times New Roman"/>
          <w:color w:val="231F20"/>
          <w:spacing w:val="1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m.</w:t>
      </w:r>
      <w:r>
        <w:rPr>
          <w:color w:val="231F20"/>
          <w:spacing w:val="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‘Dw</w:t>
      </w:r>
      <w:r>
        <w:rPr>
          <w:color w:val="231F20"/>
          <w:w w:val="95"/>
          <w:sz w:val="19"/>
        </w:rPr>
        <w:t>ar</w:t>
      </w:r>
      <w:r>
        <w:rPr>
          <w:rFonts w:ascii="Microsoft Sans Serif" w:hAnsi="Microsoft Sans Serif"/>
          <w:color w:val="231F20"/>
          <w:w w:val="95"/>
          <w:sz w:val="19"/>
        </w:rPr>
        <w:t>f’</w:t>
      </w:r>
      <w:r>
        <w:rPr>
          <w:rFonts w:ascii="Microsoft Sans Serif" w:hAnsi="Microsoft Sans Serif"/>
          <w:color w:val="231F20"/>
          <w:spacing w:val="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>smas</w:t>
      </w:r>
      <w:r>
        <w:rPr>
          <w:rFonts w:ascii="Microsoft Sans Serif" w:hAnsi="Microsoft Sans Serif"/>
          <w:color w:val="231F20"/>
          <w:w w:val="95"/>
          <w:sz w:val="19"/>
        </w:rPr>
        <w:t>h’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12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66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0"/>
        </w:rPr>
        <w:t>doors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accommodating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aircra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compl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ese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uirements.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ll doors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designated as exits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ept unloc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ed 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direction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travel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ile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occupied.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14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xits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anine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aircra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 servicing areas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so arranged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maximum travel to reac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nearest exits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point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me</w:t>
      </w:r>
      <w:r>
        <w:rPr>
          <w:rFonts w:ascii="Times New Roman"/>
          <w:color w:val="231F20"/>
          <w:w w:val="95"/>
          <w:sz w:val="19"/>
        </w:rPr>
        <w:t>zz</w:t>
      </w:r>
      <w:r>
        <w:rPr>
          <w:color w:val="231F20"/>
          <w:w w:val="95"/>
          <w:sz w:val="19"/>
        </w:rPr>
        <w:t>anine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exceed 22.</w:t>
      </w:r>
      <w:r>
        <w:rPr>
          <w:rFonts w:ascii="Times New Roman"/>
          <w:color w:val="231F20"/>
          <w:w w:val="90"/>
          <w:sz w:val="19"/>
        </w:rPr>
        <w:t xml:space="preserve">5 </w:t>
      </w:r>
      <w:r>
        <w:rPr>
          <w:color w:val="231F20"/>
          <w:w w:val="90"/>
          <w:sz w:val="19"/>
        </w:rPr>
        <w:t xml:space="preserve">m.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exits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lead directl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 a properl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enclosed 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ell 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exterior or to a suitabl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cut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escape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stairs.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70"/>
        </w:tabs>
        <w:spacing w:line="235" w:lineRule="auto"/>
        <w:ind w:left="1908" w:hanging="1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 special provisions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grain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elevators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least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stair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basement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irst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irst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to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top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 o</w:t>
      </w:r>
      <w:r>
        <w:rPr>
          <w:rFonts w:ascii="Microsoft Sans Serif"/>
          <w:color w:val="231F20"/>
          <w:sz w:val="19"/>
        </w:rPr>
        <w:t>f w</w:t>
      </w:r>
      <w:r>
        <w:rPr>
          <w:color w:val="231F20"/>
          <w:sz w:val="19"/>
        </w:rPr>
        <w:t>or</w:t>
      </w:r>
      <w:r>
        <w:rPr>
          <w:rFonts w:ascii="Times New Roman"/>
          <w:color w:val="231F20"/>
          <w:sz w:val="19"/>
        </w:rPr>
        <w:t>k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ouse </w:t>
      </w:r>
      <w:r>
        <w:rPr>
          <w:rFonts w:ascii="Microsoft Sans Serif"/>
          <w:color w:val="231F20"/>
          <w:sz w:val="19"/>
        </w:rPr>
        <w:t>wh</w:t>
      </w:r>
      <w:r>
        <w:rPr>
          <w:color w:val="231F20"/>
          <w:sz w:val="19"/>
        </w:rPr>
        <w:t>ic</w:t>
      </w:r>
      <w:r>
        <w:rPr>
          <w:rFonts w:ascii="Microsoft Sans Serif"/>
          <w:color w:val="231F20"/>
          <w:sz w:val="19"/>
        </w:rPr>
        <w:t xml:space="preserve">h </w:t>
      </w:r>
      <w:r>
        <w:rPr>
          <w:color w:val="231F20"/>
          <w:sz w:val="19"/>
        </w:rPr>
        <w:t>is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enclosed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dust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non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color w:val="231F20"/>
          <w:spacing w:val="-1"/>
          <w:w w:val="90"/>
          <w:sz w:val="19"/>
        </w:rPr>
        <w:t>combustible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37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combustible doors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sel</w:t>
      </w:r>
      <w:r>
        <w:rPr>
          <w:rFonts w:ascii="Microsoft Sans Serif"/>
          <w:color w:val="231F20"/>
          <w:w w:val="95"/>
          <w:sz w:val="19"/>
        </w:rPr>
        <w:t>f-</w:t>
      </w:r>
      <w:r>
        <w:rPr>
          <w:color w:val="231F20"/>
          <w:w w:val="95"/>
          <w:sz w:val="19"/>
        </w:rPr>
        <w:t>closing 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4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 exterior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color w:val="231F20"/>
          <w:w w:val="90"/>
          <w:sz w:val="19"/>
        </w:rPr>
        <w:t>escape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stair or bas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ladder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op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ground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oining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annexe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above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irst.</w:t>
      </w:r>
    </w:p>
    <w:p w:rsidR="00145B00" w:rsidRDefault="00F34A26" w:rsidP="00F34A26">
      <w:pPr>
        <w:pStyle w:val="Paragraphedeliste"/>
        <w:numPr>
          <w:ilvl w:val="4"/>
          <w:numId w:val="56"/>
        </w:numPr>
        <w:tabs>
          <w:tab w:val="left" w:pos="2586"/>
        </w:tabs>
        <w:spacing w:before="35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 exterior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escape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stair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bas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et ladder 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roo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storage annexe to ground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level.</w:t>
      </w:r>
    </w:p>
    <w:p w:rsidR="00145B00" w:rsidRDefault="00F34A26" w:rsidP="00F34A26">
      <w:pPr>
        <w:pStyle w:val="Paragraphedeliste"/>
        <w:numPr>
          <w:ilvl w:val="3"/>
          <w:numId w:val="56"/>
        </w:numPr>
        <w:tabs>
          <w:tab w:val="left" w:pos="2469"/>
        </w:tabs>
        <w:spacing w:before="110" w:line="228" w:lineRule="exact"/>
        <w:ind w:left="2468" w:hanging="561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relating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acilities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>
      <w:pPr>
        <w:pStyle w:val="Corpsdetexte"/>
        <w:spacing w:line="227" w:lineRule="exact"/>
        <w:ind w:left="1908"/>
        <w:jc w:val="left"/>
      </w:pPr>
      <w:r>
        <w:rPr>
          <w:color w:val="231F20"/>
          <w:w w:val="90"/>
        </w:rPr>
        <w:t>see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nnex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109"/>
        <w:ind w:left="2341" w:hanging="434"/>
        <w:jc w:val="left"/>
        <w:rPr>
          <w:sz w:val="19"/>
        </w:rPr>
      </w:pPr>
      <w:r>
        <w:rPr>
          <w:color w:val="231F20"/>
          <w:w w:val="95"/>
          <w:sz w:val="19"/>
        </w:rPr>
        <w:t>Additional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Precautions</w:t>
      </w:r>
    </w:p>
    <w:p w:rsidR="00145B00" w:rsidRDefault="00F34A26">
      <w:pPr>
        <w:pStyle w:val="Corpsdetexte"/>
        <w:spacing w:before="109" w:line="228" w:lineRule="exact"/>
        <w:ind w:left="1908"/>
        <w:jc w:val="left"/>
      </w:pPr>
      <w:r>
        <w:rPr>
          <w:rFonts w:ascii="Microsoft Sans Serif"/>
          <w:color w:val="231F20"/>
          <w:spacing w:val="-1"/>
          <w:w w:val="90"/>
        </w:rPr>
        <w:t>R</w:t>
      </w:r>
      <w:r>
        <w:rPr>
          <w:color w:val="231F20"/>
          <w:spacing w:val="-1"/>
          <w:w w:val="90"/>
        </w:rPr>
        <w:t>e</w:t>
      </w:r>
      <w:r>
        <w:rPr>
          <w:rFonts w:ascii="Microsoft Sans Serif"/>
          <w:color w:val="231F20"/>
          <w:spacing w:val="-1"/>
          <w:w w:val="90"/>
        </w:rPr>
        <w:t>q</w:t>
      </w:r>
      <w:r>
        <w:rPr>
          <w:color w:val="231F20"/>
          <w:spacing w:val="-1"/>
          <w:w w:val="90"/>
        </w:rPr>
        <w:t>uirements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speci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ied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6.7.3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spacing w:val="-1"/>
          <w:w w:val="90"/>
        </w:rPr>
        <w:t>(a)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appl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</w:t>
      </w:r>
      <w:r>
        <w:rPr>
          <w:color w:val="231F20"/>
          <w:w w:val="90"/>
        </w:rPr>
        <w:t>roup</w:t>
      </w:r>
    </w:p>
    <w:p w:rsidR="00145B00" w:rsidRDefault="00F34A26">
      <w:pPr>
        <w:pStyle w:val="Corpsdetexte"/>
        <w:spacing w:line="228" w:lineRule="exact"/>
        <w:ind w:left="1908"/>
        <w:jc w:val="left"/>
      </w:pP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also.</w:t>
      </w:r>
    </w:p>
    <w:p w:rsidR="00145B00" w:rsidRDefault="00F34A26" w:rsidP="00F34A26">
      <w:pPr>
        <w:pStyle w:val="Paragraphedeliste"/>
        <w:numPr>
          <w:ilvl w:val="1"/>
          <w:numId w:val="56"/>
        </w:numPr>
        <w:tabs>
          <w:tab w:val="left" w:pos="2244"/>
        </w:tabs>
        <w:spacing w:before="123"/>
        <w:ind w:left="2243" w:hanging="336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Hazardous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Uses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(Group</w:t>
      </w:r>
      <w:r>
        <w:rPr>
          <w:rFonts w:ascii="Microsoft Sans Serif"/>
          <w:color w:val="231F20"/>
          <w:spacing w:val="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J)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109"/>
        <w:ind w:left="2341" w:hanging="434"/>
        <w:jc w:val="left"/>
        <w:rPr>
          <w:sz w:val="19"/>
        </w:rPr>
      </w:pPr>
      <w:r>
        <w:rPr>
          <w:color w:val="231F20"/>
          <w:w w:val="90"/>
          <w:sz w:val="19"/>
        </w:rPr>
        <w:t>Life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</w:p>
    <w:p w:rsidR="00145B00" w:rsidRDefault="00F34A26">
      <w:pPr>
        <w:pStyle w:val="Corpsdetexte"/>
        <w:spacing w:before="108" w:line="228" w:lineRule="exact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R</w:t>
      </w:r>
      <w:r>
        <w:rPr>
          <w:color w:val="231F20"/>
          <w:spacing w:val="-2"/>
          <w:w w:val="90"/>
        </w:rPr>
        <w:t>e</w:t>
      </w:r>
      <w:r>
        <w:rPr>
          <w:rFonts w:ascii="Microsoft Sans Serif"/>
          <w:color w:val="231F20"/>
          <w:spacing w:val="-2"/>
          <w:w w:val="90"/>
        </w:rPr>
        <w:t>q</w:t>
      </w:r>
      <w:r>
        <w:rPr>
          <w:color w:val="231F20"/>
          <w:spacing w:val="-2"/>
          <w:w w:val="90"/>
        </w:rPr>
        <w:t>uirements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speci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6.7.2.3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appl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G</w:t>
      </w:r>
      <w:r>
        <w:rPr>
          <w:color w:val="231F20"/>
          <w:spacing w:val="-1"/>
          <w:w w:val="90"/>
        </w:rPr>
        <w:t>roup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J</w:t>
      </w:r>
    </w:p>
    <w:p w:rsidR="00145B00" w:rsidRDefault="00F34A26">
      <w:pPr>
        <w:pStyle w:val="Corpsdetexte"/>
        <w:spacing w:line="227" w:lineRule="exact"/>
        <w:ind w:left="1908"/>
        <w:jc w:val="left"/>
      </w:pPr>
      <w:r>
        <w:rPr>
          <w:color w:val="231F20"/>
          <w:w w:val="90"/>
        </w:rPr>
        <w:t>occupancies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also.</w:t>
      </w:r>
    </w:p>
    <w:p w:rsidR="00145B00" w:rsidRDefault="00F34A26" w:rsidP="00F34A26">
      <w:pPr>
        <w:pStyle w:val="Paragraphedeliste"/>
        <w:numPr>
          <w:ilvl w:val="2"/>
          <w:numId w:val="56"/>
        </w:numPr>
        <w:tabs>
          <w:tab w:val="left" w:pos="2342"/>
        </w:tabs>
        <w:spacing w:before="110"/>
        <w:ind w:left="2341" w:hanging="434"/>
        <w:jc w:val="left"/>
        <w:rPr>
          <w:sz w:val="19"/>
        </w:rPr>
      </w:pPr>
      <w:r>
        <w:rPr>
          <w:color w:val="231F20"/>
          <w:w w:val="95"/>
          <w:sz w:val="19"/>
        </w:rPr>
        <w:t>Additional Precautions</w:t>
      </w:r>
    </w:p>
    <w:p w:rsidR="00145B00" w:rsidRDefault="00F34A26">
      <w:pPr>
        <w:pStyle w:val="Corpsdetexte"/>
        <w:spacing w:before="108" w:line="228" w:lineRule="exact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appl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</w:t>
      </w:r>
      <w:r>
        <w:rPr>
          <w:color w:val="231F20"/>
          <w:w w:val="90"/>
        </w:rPr>
        <w:t>roup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</w:t>
      </w:r>
    </w:p>
    <w:p w:rsidR="00145B00" w:rsidRDefault="00F34A26">
      <w:pPr>
        <w:pStyle w:val="Corpsdetexte"/>
        <w:spacing w:line="229" w:lineRule="exact"/>
        <w:ind w:left="1908"/>
        <w:jc w:val="left"/>
        <w:rPr>
          <w:rFonts w:ascii="Times New Roman"/>
        </w:rPr>
      </w:pPr>
      <w:r>
        <w:rPr>
          <w:color w:val="231F20"/>
          <w:w w:val="90"/>
        </w:rPr>
        <w:t>occupancies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applicable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2586"/>
        </w:tabs>
        <w:spacing w:before="108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ardous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vapour</w:t>
      </w:r>
      <w:r>
        <w:rPr>
          <w:rFonts w:ascii="Microsoft Sans Serif"/>
          <w:color w:val="231F20"/>
          <w:w w:val="90"/>
          <w:sz w:val="19"/>
        </w:rPr>
        <w:t>/f</w:t>
      </w:r>
      <w:r>
        <w:rPr>
          <w:color w:val="231F20"/>
          <w:w w:val="90"/>
          <w:sz w:val="19"/>
        </w:rPr>
        <w:t>lame</w:t>
      </w:r>
      <w:r>
        <w:rPr>
          <w:rFonts w:ascii="Microsoft Sans Serif"/>
          <w:color w:val="231F20"/>
          <w:w w:val="90"/>
          <w:sz w:val="19"/>
        </w:rPr>
        <w:t>/</w:t>
      </w:r>
    </w:p>
    <w:p w:rsidR="00145B00" w:rsidRDefault="00F34A26">
      <w:pPr>
        <w:pStyle w:val="Corpsdetexte"/>
        <w:spacing w:before="58" w:line="235" w:lineRule="auto"/>
        <w:ind w:left="970" w:right="1808" w:hanging="1"/>
      </w:pPr>
      <w:r>
        <w:br w:type="column"/>
      </w:r>
      <w:r>
        <w:rPr>
          <w:color w:val="231F20"/>
          <w:spacing w:val="10"/>
          <w:w w:val="95"/>
        </w:rPr>
        <w:t>ember</w:t>
      </w:r>
      <w:r>
        <w:rPr>
          <w:rFonts w:ascii="Microsoft Sans Serif"/>
          <w:color w:val="231F20"/>
          <w:spacing w:val="10"/>
          <w:w w:val="95"/>
        </w:rPr>
        <w:t>/</w:t>
      </w:r>
      <w:r>
        <w:rPr>
          <w:color w:val="231F20"/>
          <w:spacing w:val="10"/>
          <w:w w:val="95"/>
        </w:rPr>
        <w:t>spar</w:t>
      </w:r>
      <w:r>
        <w:rPr>
          <w:rFonts w:ascii="Times New Roman"/>
          <w:color w:val="231F20"/>
          <w:spacing w:val="10"/>
          <w:w w:val="95"/>
        </w:rPr>
        <w:t xml:space="preserve">k </w:t>
      </w:r>
      <w:r>
        <w:rPr>
          <w:color w:val="231F20"/>
          <w:spacing w:val="10"/>
          <w:w w:val="95"/>
        </w:rPr>
        <w:t xml:space="preserve">detectors </w:t>
      </w:r>
      <w:r>
        <w:rPr>
          <w:color w:val="231F20"/>
          <w:w w:val="95"/>
        </w:rPr>
        <w:t xml:space="preserve">and </w:t>
      </w:r>
      <w:r>
        <w:rPr>
          <w:color w:val="231F20"/>
          <w:spacing w:val="10"/>
          <w:w w:val="95"/>
        </w:rPr>
        <w:t>explosion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85"/>
        </w:rPr>
        <w:t>suppression s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stems depending on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pe 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ire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</w:t>
      </w:r>
      <w:r>
        <w:rPr>
          <w:rFonts w:ascii="Times New Roman"/>
          <w:color w:val="231F20"/>
        </w:rPr>
        <w:t>z</w:t>
      </w:r>
      <w:r>
        <w:rPr>
          <w:color w:val="231F20"/>
        </w:rPr>
        <w:t>ard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involved.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 w:hAns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building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gas is emplo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ed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an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purpose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provided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an approved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outside gas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ut</w:t>
      </w:r>
      <w:r>
        <w:rPr>
          <w:rFonts w:ascii="Microsoft Sans Serif" w:hAns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valve conspicuousl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mar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 xml:space="preserve">ed. </w:t>
      </w:r>
      <w:r>
        <w:rPr>
          <w:rFonts w:ascii="Microsoft Sans Serif" w:hAns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>e detailed re</w:t>
      </w:r>
      <w:r>
        <w:rPr>
          <w:rFonts w:ascii="Microsoft Sans Serif" w:hAns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 xml:space="preserve">uirements </w:t>
      </w:r>
      <w:r>
        <w:rPr>
          <w:color w:val="231F20"/>
          <w:w w:val="85"/>
          <w:sz w:val="19"/>
        </w:rPr>
        <w:t>regarding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 use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gas 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as speci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ied in </w:t>
      </w: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 xml:space="preserve">art </w:t>
      </w:r>
      <w:r>
        <w:rPr>
          <w:rFonts w:ascii="Microsoft Sans Serif" w:hAnsi="Microsoft Sans Serif"/>
          <w:color w:val="231F20"/>
          <w:w w:val="90"/>
          <w:sz w:val="19"/>
        </w:rPr>
        <w:t>9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‘P</w:t>
      </w:r>
      <w:r>
        <w:rPr>
          <w:color w:val="231F20"/>
          <w:w w:val="90"/>
          <w:sz w:val="19"/>
        </w:rPr>
        <w:t xml:space="preserve">lumbing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ervices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ection </w:t>
      </w:r>
      <w:r>
        <w:rPr>
          <w:rFonts w:ascii="Microsoft Sans Serif" w:hAnsi="Microsoft Sans Serif"/>
          <w:color w:val="231F20"/>
          <w:w w:val="90"/>
          <w:sz w:val="19"/>
        </w:rPr>
        <w:t>4 G</w:t>
      </w:r>
      <w:r>
        <w:rPr>
          <w:color w:val="231F20"/>
          <w:w w:val="90"/>
          <w:sz w:val="19"/>
        </w:rPr>
        <w:t xml:space="preserve">as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uppl</w:t>
      </w:r>
      <w:r>
        <w:rPr>
          <w:rFonts w:ascii="Microsoft Sans Serif" w:hAnsi="Microsoft Sans Serif"/>
          <w:color w:val="231F20"/>
          <w:w w:val="90"/>
          <w:sz w:val="19"/>
        </w:rPr>
        <w:t xml:space="preserve">y’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3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boiler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containing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plant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separated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rest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41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room in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volatile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substances are used or stored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 device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generating a spar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or glo</w:t>
      </w:r>
      <w:r>
        <w:rPr>
          <w:rFonts w:ascii="Microsoft Sans Serif"/>
          <w:color w:val="231F20"/>
          <w:w w:val="90"/>
          <w:sz w:val="19"/>
        </w:rPr>
        <w:t>w f</w:t>
      </w:r>
      <w:r>
        <w:rPr>
          <w:color w:val="231F20"/>
          <w:w w:val="90"/>
          <w:sz w:val="19"/>
        </w:rPr>
        <w:t>lame capable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igniting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lammable vapour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installed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9"/>
          <w:w w:val="95"/>
          <w:sz w:val="19"/>
        </w:rPr>
        <w:t xml:space="preserve">permitted unless </w:t>
      </w:r>
      <w:r>
        <w:rPr>
          <w:color w:val="231F20"/>
          <w:w w:val="95"/>
          <w:sz w:val="19"/>
        </w:rPr>
        <w:t xml:space="preserve">it is </w:t>
      </w:r>
      <w:r>
        <w:rPr>
          <w:color w:val="231F20"/>
          <w:spacing w:val="9"/>
          <w:w w:val="95"/>
          <w:sz w:val="19"/>
        </w:rPr>
        <w:t xml:space="preserve">enclosed </w:t>
      </w:r>
      <w:r>
        <w:rPr>
          <w:color w:val="231F20"/>
          <w:w w:val="95"/>
          <w:sz w:val="19"/>
        </w:rPr>
        <w:t>in 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lameproo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enclosure.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use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andling</w:t>
      </w:r>
      <w:r>
        <w:rPr>
          <w:rFonts w:ascii="Microsoft Sans Serif"/>
          <w:color w:val="231F20"/>
          <w:spacing w:val="9"/>
          <w:w w:val="95"/>
          <w:sz w:val="19"/>
        </w:rPr>
        <w:t xml:space="preserve">, </w:t>
      </w:r>
      <w:r>
        <w:rPr>
          <w:color w:val="231F20"/>
          <w:spacing w:val="9"/>
          <w:w w:val="95"/>
          <w:sz w:val="19"/>
        </w:rPr>
        <w:t xml:space="preserve">storage </w:t>
      </w:r>
      <w:r>
        <w:rPr>
          <w:color w:val="231F20"/>
          <w:w w:val="95"/>
          <w:sz w:val="19"/>
        </w:rPr>
        <w:t>and sale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gasoline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uel oil and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lammable li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uids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not be permitted in </w:t>
      </w:r>
      <w:r>
        <w:rPr>
          <w:rFonts w:ascii="Microsoft Sans Serif"/>
          <w:color w:val="231F20"/>
          <w:w w:val="85"/>
          <w:sz w:val="19"/>
        </w:rPr>
        <w:t>G</w:t>
      </w:r>
      <w:r>
        <w:rPr>
          <w:color w:val="231F20"/>
          <w:w w:val="85"/>
          <w:sz w:val="19"/>
        </w:rPr>
        <w:t xml:space="preserve">roup </w:t>
      </w:r>
      <w:r>
        <w:rPr>
          <w:rFonts w:ascii="Microsoft Sans Serif"/>
          <w:color w:val="231F20"/>
          <w:w w:val="85"/>
          <w:sz w:val="19"/>
        </w:rPr>
        <w:t xml:space="preserve">J </w:t>
      </w:r>
      <w:r>
        <w:rPr>
          <w:color w:val="231F20"/>
          <w:w w:val="85"/>
          <w:sz w:val="19"/>
        </w:rPr>
        <w:t>occupancies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unless suc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andling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35"/>
          <w:sz w:val="19"/>
        </w:rPr>
        <w:t xml:space="preserve"> </w:t>
      </w:r>
      <w:r>
        <w:rPr>
          <w:color w:val="231F20"/>
          <w:w w:val="85"/>
          <w:sz w:val="19"/>
        </w:rPr>
        <w:t>storage and sale is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appropriate legislation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orce.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39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>ll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openings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exterior</w:t>
      </w:r>
      <w:r>
        <w:rPr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alls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except</w:t>
      </w:r>
      <w:r>
        <w:rPr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all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vents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protected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ire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stop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assembl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as in </w:t>
      </w:r>
      <w:r>
        <w:rPr>
          <w:rFonts w:ascii="Microsoft Sans Serif"/>
          <w:color w:val="231F20"/>
          <w:w w:val="90"/>
          <w:sz w:val="19"/>
        </w:rPr>
        <w:t xml:space="preserve">4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automatic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 xml:space="preserve">closing.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all vents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an area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 1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cm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 xml:space="preserve">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placed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exterior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alls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near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line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800 </w:t>
      </w:r>
      <w:r>
        <w:rPr>
          <w:color w:val="231F20"/>
          <w:w w:val="90"/>
          <w:sz w:val="19"/>
        </w:rPr>
        <w:t xml:space="preserve">mm apart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. </w:t>
      </w: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 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er driven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ventilation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arranged and operated so as to produce 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complete 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ange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air in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room ever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43" w:line="235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mac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ine in dr</w:t>
      </w:r>
      <w:r>
        <w:rPr>
          <w:rFonts w:ascii="Microsoft Sans Serif"/>
          <w:color w:val="231F20"/>
          <w:w w:val="90"/>
          <w:sz w:val="19"/>
        </w:rPr>
        <w:t>y-</w:t>
      </w:r>
      <w:r>
        <w:rPr>
          <w:color w:val="231F20"/>
          <w:w w:val="90"/>
          <w:sz w:val="19"/>
        </w:rPr>
        <w:t>cleaning establis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ments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uses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uid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 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 steam line or 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suitable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 agent directl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connected to it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so arranged as to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agent automaticall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released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inside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mac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ine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ould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explosion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ine.</w:t>
      </w:r>
    </w:p>
    <w:p w:rsidR="00145B00" w:rsidRDefault="00F34A26" w:rsidP="00F34A26">
      <w:pPr>
        <w:pStyle w:val="Paragraphedeliste"/>
        <w:numPr>
          <w:ilvl w:val="0"/>
          <w:numId w:val="64"/>
        </w:numPr>
        <w:tabs>
          <w:tab w:val="left" w:pos="971"/>
        </w:tabs>
        <w:spacing w:before="38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or mac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w w:val="90"/>
          <w:sz w:val="19"/>
        </w:rPr>
        <w:t xml:space="preserve"> 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generates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emits combustible or explosive dust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ibres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an ade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uate dust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collecting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stem.</w:t>
      </w:r>
    </w:p>
    <w:p w:rsidR="00145B00" w:rsidRDefault="00145B00">
      <w:pPr>
        <w:spacing w:line="235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5"/>
        <w:jc w:val="left"/>
        <w:rPr>
          <w:sz w:val="21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67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6"/>
        <w:jc w:val="left"/>
        <w:rPr>
          <w:rFonts w:ascii="Arial MT"/>
          <w:sz w:val="24"/>
        </w:rPr>
      </w:pPr>
    </w:p>
    <w:p w:rsidR="00145B00" w:rsidRDefault="00F34A26">
      <w:pPr>
        <w:spacing w:before="69"/>
        <w:ind w:left="97"/>
        <w:jc w:val="center"/>
        <w:rPr>
          <w:rFonts w:ascii="Microsoft Sans Serif"/>
        </w:rPr>
      </w:pPr>
      <w:bookmarkStart w:id="7" w:name="_bookmark7"/>
      <w:bookmarkEnd w:id="7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2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A</w:t>
      </w:r>
    </w:p>
    <w:p w:rsidR="00145B00" w:rsidRDefault="00F34A26">
      <w:pPr>
        <w:spacing w:before="81"/>
        <w:ind w:left="102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3.1.</w:t>
      </w:r>
      <w:r>
        <w:rPr>
          <w:rFonts w:ascii="Times New Roman"/>
          <w:color w:val="231F20"/>
          <w:w w:val="95"/>
        </w:rPr>
        <w:t>8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0"/>
        <w:ind w:left="96"/>
        <w:jc w:val="center"/>
        <w:rPr>
          <w:rFonts w:ascii="Microsoft Sans Serif"/>
        </w:rPr>
      </w:pPr>
      <w:r>
        <w:rPr>
          <w:rFonts w:ascii="Microsoft Sans Serif"/>
          <w:color w:val="231F20"/>
          <w:spacing w:val="-1"/>
          <w:w w:val="105"/>
        </w:rPr>
        <w:t>CALORIFIC</w:t>
      </w:r>
      <w:r>
        <w:rPr>
          <w:rFonts w:ascii="Microsoft Sans Serif"/>
          <w:color w:val="231F20"/>
          <w:spacing w:val="-12"/>
          <w:w w:val="105"/>
        </w:rPr>
        <w:t xml:space="preserve"> </w:t>
      </w:r>
      <w:r>
        <w:rPr>
          <w:rFonts w:ascii="Microsoft Sans Serif"/>
          <w:color w:val="231F20"/>
          <w:spacing w:val="-1"/>
          <w:w w:val="105"/>
        </w:rPr>
        <w:t>VALUES</w:t>
      </w:r>
      <w:r>
        <w:rPr>
          <w:rFonts w:ascii="Microsoft Sans Serif"/>
          <w:color w:val="231F20"/>
          <w:spacing w:val="-12"/>
          <w:w w:val="105"/>
        </w:rPr>
        <w:t xml:space="preserve"> </w:t>
      </w:r>
      <w:r>
        <w:rPr>
          <w:rFonts w:ascii="Microsoft Sans Serif"/>
          <w:color w:val="231F20"/>
          <w:spacing w:val="-1"/>
          <w:w w:val="105"/>
        </w:rPr>
        <w:t>OF</w:t>
      </w:r>
      <w:r>
        <w:rPr>
          <w:rFonts w:ascii="Microsoft Sans Serif"/>
          <w:color w:val="231F20"/>
          <w:spacing w:val="-11"/>
          <w:w w:val="105"/>
        </w:rPr>
        <w:t xml:space="preserve"> </w:t>
      </w:r>
      <w:r>
        <w:rPr>
          <w:rFonts w:ascii="Microsoft Sans Serif"/>
          <w:color w:val="231F20"/>
          <w:spacing w:val="-1"/>
          <w:w w:val="105"/>
        </w:rPr>
        <w:t>COMMON</w:t>
      </w:r>
      <w:r>
        <w:rPr>
          <w:rFonts w:ascii="Microsoft Sans Serif"/>
          <w:color w:val="231F20"/>
          <w:spacing w:val="-12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MATERIALS</w:t>
      </w:r>
    </w:p>
    <w:p w:rsidR="00145B00" w:rsidRDefault="00F34A26">
      <w:pPr>
        <w:pStyle w:val="Corpsdetexte"/>
        <w:spacing w:before="108"/>
        <w:ind w:left="1908"/>
        <w:jc w:val="left"/>
      </w:pPr>
      <w:r>
        <w:rPr>
          <w:rFonts w:ascii="Microsoft Sans Serif"/>
          <w:color w:val="231F20"/>
          <w:w w:val="90"/>
        </w:rPr>
        <w:t>A-1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calori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ic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values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some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common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materials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9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guidance.</w:t>
      </w: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10" w:after="1"/>
        <w:jc w:val="left"/>
        <w:rPr>
          <w:sz w:val="20"/>
        </w:rPr>
      </w:pPr>
    </w:p>
    <w:tbl>
      <w:tblPr>
        <w:tblW w:w="0" w:type="auto"/>
        <w:tblInd w:w="1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8"/>
        <w:gridCol w:w="468"/>
        <w:gridCol w:w="1229"/>
        <w:gridCol w:w="1383"/>
        <w:gridCol w:w="987"/>
      </w:tblGrid>
      <w:tr w:rsidR="00145B00">
        <w:trPr>
          <w:trHeight w:val="383"/>
        </w:trPr>
        <w:tc>
          <w:tcPr>
            <w:tcW w:w="4398" w:type="dxa"/>
            <w:vMerge w:val="restart"/>
            <w:shd w:val="clear" w:color="auto" w:fill="FFF1E2"/>
          </w:tcPr>
          <w:p w:rsidR="00145B00" w:rsidRDefault="00F34A26">
            <w:pPr>
              <w:pStyle w:val="TableParagraph"/>
              <w:spacing w:before="86" w:line="213" w:lineRule="exact"/>
              <w:ind w:right="330"/>
              <w:jc w:val="center"/>
              <w:rPr>
                <w:sz w:val="19"/>
              </w:rPr>
            </w:pPr>
            <w:r>
              <w:rPr>
                <w:color w:val="231F20"/>
                <w:spacing w:val="-1"/>
                <w:sz w:val="19"/>
              </w:rPr>
              <w:t>Table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9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Calorific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Values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of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Common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1"/>
                <w:sz w:val="19"/>
              </w:rPr>
              <w:t>Materials</w:t>
            </w:r>
          </w:p>
          <w:p w:rsidR="00145B00" w:rsidRDefault="00F34A26">
            <w:pPr>
              <w:pStyle w:val="TableParagraph"/>
              <w:spacing w:line="201" w:lineRule="exact"/>
              <w:ind w:right="331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5"/>
                <w:sz w:val="19"/>
              </w:rPr>
              <w:t>(Clause</w:t>
            </w:r>
            <w:r>
              <w:rPr>
                <w:rFonts w:ascii="Tahoma"/>
                <w:color w:val="231F20"/>
                <w:spacing w:val="-18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A-</w:t>
            </w:r>
            <w:r>
              <w:rPr>
                <w:rFonts w:ascii="Tahoma"/>
                <w:color w:val="231F20"/>
                <w:w w:val="95"/>
                <w:sz w:val="19"/>
              </w:rPr>
              <w:t>1)</w:t>
            </w:r>
          </w:p>
          <w:p w:rsidR="00145B00" w:rsidRDefault="00F34A26">
            <w:pPr>
              <w:pStyle w:val="TableParagraph"/>
              <w:tabs>
                <w:tab w:val="left" w:pos="4095"/>
              </w:tabs>
              <w:spacing w:line="146" w:lineRule="exact"/>
              <w:ind w:right="299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  <w:u w:val="single" w:color="231F20"/>
              </w:rPr>
              <w:t xml:space="preserve"> </w:t>
            </w:r>
            <w:r>
              <w:rPr>
                <w:rFonts w:ascii="Times New Roman"/>
                <w:color w:val="231F20"/>
                <w:sz w:val="15"/>
                <w:u w:val="single" w:color="231F20"/>
              </w:rPr>
              <w:tab/>
            </w:r>
          </w:p>
          <w:p w:rsidR="00145B00" w:rsidRDefault="00F34A26">
            <w:pPr>
              <w:pStyle w:val="TableParagraph"/>
              <w:tabs>
                <w:tab w:val="left" w:pos="749"/>
                <w:tab w:val="left" w:pos="2244"/>
                <w:tab w:val="left" w:pos="3418"/>
              </w:tabs>
              <w:spacing w:before="69"/>
              <w:rPr>
                <w:sz w:val="15"/>
              </w:rPr>
            </w:pPr>
            <w:r>
              <w:rPr>
                <w:color w:val="231F20"/>
                <w:w w:val="110"/>
                <w:sz w:val="15"/>
              </w:rPr>
              <w:t>Sl</w:t>
            </w:r>
            <w:r>
              <w:rPr>
                <w:color w:val="231F20"/>
                <w:w w:val="110"/>
                <w:sz w:val="15"/>
              </w:rPr>
              <w:tab/>
              <w:t>Material</w:t>
            </w:r>
            <w:r>
              <w:rPr>
                <w:color w:val="231F20"/>
                <w:w w:val="110"/>
                <w:sz w:val="15"/>
              </w:rPr>
              <w:tab/>
              <w:t>Calorific</w:t>
            </w:r>
            <w:r>
              <w:rPr>
                <w:color w:val="231F20"/>
                <w:w w:val="110"/>
                <w:sz w:val="15"/>
              </w:rPr>
              <w:tab/>
              <w:t>Wood</w:t>
            </w:r>
          </w:p>
          <w:p w:rsidR="00145B00" w:rsidRDefault="00F34A26">
            <w:pPr>
              <w:pStyle w:val="TableParagraph"/>
              <w:tabs>
                <w:tab w:val="left" w:pos="2353"/>
                <w:tab w:val="left" w:pos="3250"/>
              </w:tabs>
              <w:spacing w:before="11"/>
              <w:rPr>
                <w:sz w:val="15"/>
              </w:rPr>
            </w:pPr>
            <w:r>
              <w:rPr>
                <w:color w:val="231F20"/>
                <w:sz w:val="15"/>
              </w:rPr>
              <w:t>No.</w:t>
            </w:r>
            <w:r>
              <w:rPr>
                <w:color w:val="231F20"/>
                <w:sz w:val="15"/>
              </w:rPr>
              <w:tab/>
              <w:t>Value</w:t>
            </w:r>
            <w:r>
              <w:rPr>
                <w:color w:val="231F20"/>
                <w:sz w:val="15"/>
              </w:rPr>
              <w:tab/>
              <w:t>Equivalent</w:t>
            </w:r>
          </w:p>
          <w:p w:rsidR="00145B00" w:rsidRDefault="00F34A26">
            <w:pPr>
              <w:pStyle w:val="TableParagraph"/>
              <w:tabs>
                <w:tab w:val="left" w:pos="3386"/>
              </w:tabs>
              <w:spacing w:before="112"/>
              <w:ind w:left="2108"/>
              <w:rPr>
                <w:rFonts w:ascii="Tahoma" w:hAnsi="Tahoma"/>
                <w:sz w:val="15"/>
              </w:rPr>
            </w:pPr>
            <w:r>
              <w:rPr>
                <w:rFonts w:ascii="Tahoma" w:hAnsi="Tahoma"/>
                <w:color w:val="231F20"/>
                <w:w w:val="95"/>
                <w:sz w:val="15"/>
              </w:rPr>
              <w:t>(</w:t>
            </w:r>
            <w:r>
              <w:rPr>
                <w:color w:val="231F20"/>
                <w:w w:val="95"/>
                <w:sz w:val="15"/>
              </w:rPr>
              <w:t>×</w:t>
            </w:r>
            <w:r>
              <w:rPr>
                <w:rFonts w:ascii="Tahoma" w:hAnsi="Tahoma"/>
                <w:color w:val="231F20"/>
                <w:w w:val="95"/>
                <w:sz w:val="15"/>
              </w:rPr>
              <w:t>1</w:t>
            </w:r>
            <w:r>
              <w:rPr>
                <w:rFonts w:ascii="Times New Roman" w:hAnsi="Times New Roman"/>
                <w:color w:val="231F20"/>
                <w:w w:val="95"/>
                <w:sz w:val="15"/>
              </w:rPr>
              <w:t>0</w:t>
            </w:r>
            <w:r>
              <w:rPr>
                <w:rFonts w:ascii="Tahoma" w:hAnsi="Tahoma"/>
                <w:color w:val="231F20"/>
                <w:w w:val="95"/>
                <w:sz w:val="15"/>
                <w:vertAlign w:val="superscript"/>
              </w:rPr>
              <w:t>3</w:t>
            </w:r>
            <w:r>
              <w:rPr>
                <w:rFonts w:ascii="Tahoma" w:hAnsi="Tahoma"/>
                <w:color w:val="231F20"/>
                <w:spacing w:val="6"/>
                <w:w w:val="95"/>
                <w:sz w:val="15"/>
              </w:rPr>
              <w:t xml:space="preserve"> </w:t>
            </w:r>
            <w:r>
              <w:rPr>
                <w:rFonts w:ascii="Times New Roman" w:hAnsi="Times New Roman"/>
                <w:color w:val="231F20"/>
                <w:w w:val="95"/>
                <w:sz w:val="15"/>
              </w:rPr>
              <w:t>k</w:t>
            </w:r>
            <w:r>
              <w:rPr>
                <w:color w:val="231F20"/>
                <w:w w:val="95"/>
                <w:sz w:val="15"/>
              </w:rPr>
              <w:t>J/</w:t>
            </w:r>
            <w:r>
              <w:rPr>
                <w:rFonts w:ascii="Times New Roman" w:hAns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 w:hAnsi="Tahoma"/>
                <w:color w:val="231F20"/>
                <w:w w:val="95"/>
                <w:sz w:val="15"/>
              </w:rPr>
              <w:t>g)</w:t>
            </w:r>
            <w:r>
              <w:rPr>
                <w:rFonts w:ascii="Tahoma" w:hAnsi="Tahoma"/>
                <w:color w:val="231F20"/>
                <w:w w:val="95"/>
                <w:sz w:val="15"/>
                <w:vertAlign w:val="superscript"/>
              </w:rPr>
              <w:t>1)</w:t>
            </w:r>
            <w:r>
              <w:rPr>
                <w:rFonts w:ascii="Tahoma" w:hAnsi="Tahoma"/>
                <w:color w:val="231F20"/>
                <w:w w:val="95"/>
                <w:sz w:val="15"/>
              </w:rPr>
              <w:tab/>
            </w:r>
            <w:r>
              <w:rPr>
                <w:rFonts w:ascii="Tahoma" w:hAnsi="Tahoma"/>
                <w:color w:val="231F20"/>
                <w:sz w:val="15"/>
              </w:rPr>
              <w:t>(</w:t>
            </w:r>
            <w:r>
              <w:rPr>
                <w:rFonts w:ascii="Times New Roman" w:hAnsi="Times New Roman"/>
                <w:color w:val="231F20"/>
                <w:sz w:val="15"/>
              </w:rPr>
              <w:t>k</w:t>
            </w:r>
            <w:r>
              <w:rPr>
                <w:rFonts w:ascii="Tahoma" w:hAnsi="Tahoma"/>
                <w:color w:val="231F20"/>
                <w:sz w:val="15"/>
              </w:rPr>
              <w:t>g</w:t>
            </w:r>
            <w:r>
              <w:rPr>
                <w:color w:val="231F20"/>
                <w:sz w:val="15"/>
              </w:rPr>
              <w:t>/</w:t>
            </w:r>
            <w:r>
              <w:rPr>
                <w:rFonts w:ascii="Times New Roman" w:hAnsi="Times New Roman"/>
                <w:color w:val="231F20"/>
                <w:sz w:val="15"/>
              </w:rPr>
              <w:t>k</w:t>
            </w:r>
            <w:r>
              <w:rPr>
                <w:rFonts w:ascii="Tahoma" w:hAnsi="Tahoma"/>
                <w:color w:val="231F20"/>
                <w:sz w:val="15"/>
              </w:rPr>
              <w:t>g)</w:t>
            </w:r>
          </w:p>
          <w:p w:rsidR="00145B00" w:rsidRDefault="00F34A26">
            <w:pPr>
              <w:pStyle w:val="TableParagraph"/>
              <w:tabs>
                <w:tab w:val="left" w:pos="935"/>
                <w:tab w:val="left" w:pos="2447"/>
                <w:tab w:val="left" w:pos="3522"/>
              </w:tabs>
              <w:spacing w:before="111" w:line="166" w:lineRule="exact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(1)</w:t>
            </w:r>
            <w:r>
              <w:rPr>
                <w:rFonts w:ascii="Tahoma"/>
                <w:color w:val="231F20"/>
                <w:sz w:val="15"/>
              </w:rPr>
              <w:tab/>
              <w:t>(2)</w:t>
            </w:r>
            <w:r>
              <w:rPr>
                <w:rFonts w:ascii="Tahoma"/>
                <w:color w:val="231F20"/>
                <w:sz w:val="15"/>
              </w:rPr>
              <w:tab/>
              <w:t>(3)</w:t>
            </w:r>
            <w:r>
              <w:rPr>
                <w:rFonts w:ascii="Tahoma"/>
                <w:color w:val="231F20"/>
                <w:sz w:val="15"/>
              </w:rPr>
              <w:tab/>
              <w:t>(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)</w:t>
            </w:r>
          </w:p>
          <w:p w:rsidR="00145B00" w:rsidRDefault="00F34A26">
            <w:pPr>
              <w:pStyle w:val="TableParagraph"/>
              <w:tabs>
                <w:tab w:val="left" w:pos="4096"/>
              </w:tabs>
              <w:spacing w:line="157" w:lineRule="exact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  <w:u w:val="single" w:color="231F20"/>
              </w:rPr>
              <w:t xml:space="preserve"> </w:t>
            </w:r>
            <w:r>
              <w:rPr>
                <w:rFonts w:ascii="Times New Roman"/>
                <w:color w:val="231F20"/>
                <w:sz w:val="15"/>
                <w:u w:val="single" w:color="231F20"/>
              </w:rPr>
              <w:tab/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5"/>
              </w:numPr>
              <w:tabs>
                <w:tab w:val="left" w:pos="302"/>
                <w:tab w:val="left" w:pos="303"/>
              </w:tabs>
              <w:spacing w:before="83" w:line="182" w:lineRule="exact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5"/>
                <w:sz w:val="15"/>
              </w:rPr>
              <w:t>S</w:t>
            </w:r>
            <w:r>
              <w:rPr>
                <w:rFonts w:ascii="Tahoma"/>
                <w:color w:val="231F20"/>
                <w:w w:val="95"/>
                <w:sz w:val="15"/>
              </w:rPr>
              <w:t>olid</w:t>
            </w:r>
            <w:r>
              <w:rPr>
                <w:rFonts w:ascii="Tahoma"/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uels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65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hanging="245"/>
              <w:rPr>
                <w:sz w:val="15"/>
              </w:rPr>
            </w:pP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nt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racite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66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65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hanging="245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ituminous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coal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65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hanging="245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Ch</w:t>
            </w:r>
            <w:r>
              <w:rPr>
                <w:rFonts w:ascii="Tahoma"/>
                <w:color w:val="231F20"/>
                <w:sz w:val="15"/>
              </w:rPr>
              <w:t>arcoal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65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hanging="24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C</w:t>
            </w:r>
            <w:r>
              <w:rPr>
                <w:rFonts w:ascii="Tahoma"/>
                <w:color w:val="231F20"/>
                <w:w w:val="90"/>
                <w:sz w:val="15"/>
              </w:rPr>
              <w:t>o</w:t>
            </w:r>
            <w:r>
              <w:rPr>
                <w:rFonts w:ascii="Times New Roman"/>
                <w:color w:val="231F20"/>
                <w:w w:val="90"/>
                <w:sz w:val="15"/>
              </w:rPr>
              <w:t>k</w:t>
            </w:r>
            <w:r>
              <w:rPr>
                <w:rFonts w:ascii="Tahoma"/>
                <w:color w:val="231F20"/>
                <w:w w:val="90"/>
                <w:sz w:val="15"/>
              </w:rPr>
              <w:t>e</w:t>
            </w:r>
            <w:r>
              <w:rPr>
                <w:rFonts w:ascii="Tahoma"/>
                <w:color w:val="231F20"/>
                <w:spacing w:val="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(average)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color w:val="231F20"/>
                <w:sz w:val="15"/>
              </w:rPr>
              <w:t>6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e)</w:t>
            </w:r>
            <w:r>
              <w:rPr>
                <w:rFonts w:ascii="Tahoma"/>
                <w:color w:val="231F20"/>
                <w:spacing w:val="42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eat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1.1</w:t>
            </w:r>
            <w:r>
              <w:rPr>
                <w:color w:val="231F20"/>
                <w:sz w:val="15"/>
              </w:rPr>
              <w:t>9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6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color w:val="231F20"/>
                <w:sz w:val="15"/>
              </w:rPr>
            </w:pPr>
            <w:r>
              <w:rPr>
                <w:rFonts w:ascii="Times New Roman"/>
                <w:color w:val="231F20"/>
                <w:w w:val="95"/>
                <w:sz w:val="15"/>
              </w:rPr>
              <w:t>S</w:t>
            </w:r>
            <w:r>
              <w:rPr>
                <w:rFonts w:ascii="Tahoma"/>
                <w:color w:val="231F20"/>
                <w:w w:val="95"/>
                <w:sz w:val="15"/>
              </w:rPr>
              <w:t>ub</w:t>
            </w:r>
            <w:r>
              <w:rPr>
                <w:color w:val="231F20"/>
                <w:w w:val="95"/>
                <w:sz w:val="15"/>
              </w:rPr>
              <w:t>-</w:t>
            </w:r>
            <w:r>
              <w:rPr>
                <w:rFonts w:ascii="Tahoma"/>
                <w:color w:val="231F20"/>
                <w:w w:val="95"/>
                <w:sz w:val="15"/>
              </w:rPr>
              <w:t>bituminous</w:t>
            </w:r>
            <w:r>
              <w:rPr>
                <w:rFonts w:ascii="Tahoma"/>
                <w:color w:val="231F20"/>
                <w:spacing w:val="22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coal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22.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1.2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6"/>
              </w:numPr>
              <w:tabs>
                <w:tab w:val="left" w:pos="547"/>
                <w:tab w:val="left" w:pos="2402"/>
                <w:tab w:val="left" w:pos="3476"/>
              </w:tabs>
              <w:spacing w:line="182" w:lineRule="exact"/>
              <w:ind w:hanging="245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oods</w:t>
            </w:r>
            <w:r>
              <w:rPr>
                <w:rFonts w:ascii="Tahoma"/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ard</w:t>
            </w:r>
            <w:r>
              <w:rPr>
                <w:rFonts w:ascii="Tahoma"/>
                <w:color w:val="231F20"/>
                <w:spacing w:val="10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or</w:t>
            </w:r>
            <w:r>
              <w:rPr>
                <w:rFonts w:ascii="Tahoma"/>
                <w:color w:val="231F20"/>
                <w:spacing w:val="1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so</w:t>
            </w:r>
            <w:r>
              <w:rPr>
                <w:color w:val="231F20"/>
                <w:w w:val="90"/>
                <w:sz w:val="15"/>
              </w:rPr>
              <w:t>f</w:t>
            </w:r>
            <w:r>
              <w:rPr>
                <w:rFonts w:ascii="Tahoma"/>
                <w:color w:val="231F20"/>
                <w:w w:val="90"/>
                <w:sz w:val="15"/>
              </w:rPr>
              <w:t>t</w:t>
            </w: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ood)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7"/>
              </w:numPr>
              <w:tabs>
                <w:tab w:val="left" w:pos="303"/>
              </w:tabs>
              <w:spacing w:before="53" w:line="181" w:lineRule="exact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Hy</w:t>
            </w:r>
            <w:r>
              <w:rPr>
                <w:rFonts w:ascii="Tahoma"/>
                <w:color w:val="231F20"/>
                <w:sz w:val="15"/>
              </w:rPr>
              <w:t>drocarbons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67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hanging="245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en</w:t>
            </w:r>
            <w:r>
              <w:rPr>
                <w:rFonts w:ascii="Times New Roman"/>
                <w:color w:val="231F20"/>
                <w:sz w:val="15"/>
              </w:rPr>
              <w:t>z</w:t>
            </w:r>
            <w:r>
              <w:rPr>
                <w:rFonts w:ascii="Tahoma"/>
                <w:color w:val="231F20"/>
                <w:sz w:val="15"/>
              </w:rPr>
              <w:t>ene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2.2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b)</w:t>
            </w:r>
            <w:r>
              <w:rPr>
                <w:rFonts w:ascii="Tahoma"/>
                <w:color w:val="231F20"/>
                <w:spacing w:val="38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utane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47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>8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c)</w:t>
            </w:r>
            <w:r>
              <w:rPr>
                <w:rFonts w:ascii="Tahoma"/>
                <w:color w:val="231F20"/>
                <w:spacing w:val="50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ane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49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79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8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E</w:t>
            </w:r>
            <w:r>
              <w:rPr>
                <w:rFonts w:ascii="Tahoma"/>
                <w:color w:val="231F20"/>
                <w:sz w:val="15"/>
              </w:rPr>
              <w:t>t</w:t>
            </w:r>
            <w:r>
              <w:rPr>
                <w:color w:val="231F20"/>
                <w:sz w:val="15"/>
              </w:rPr>
              <w:t>hy</w:t>
            </w:r>
            <w:r>
              <w:rPr>
                <w:rFonts w:ascii="Tahoma"/>
                <w:color w:val="231F20"/>
                <w:sz w:val="15"/>
              </w:rPr>
              <w:t>lene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8"/>
              </w:numPr>
              <w:tabs>
                <w:tab w:val="left" w:pos="547"/>
                <w:tab w:val="left" w:pos="2402"/>
                <w:tab w:val="right" w:pos="3752"/>
              </w:tabs>
              <w:spacing w:line="180" w:lineRule="exact"/>
              <w:rPr>
                <w:sz w:val="15"/>
              </w:rPr>
            </w:pP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uel</w:t>
            </w:r>
            <w:r>
              <w:rPr>
                <w:rFonts w:ascii="Tahoma"/>
                <w:color w:val="231F20"/>
                <w:spacing w:val="-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oil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2.3</w:t>
            </w:r>
            <w:r>
              <w:rPr>
                <w:color w:val="231F20"/>
                <w:sz w:val="15"/>
              </w:rPr>
              <w:t>6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sz w:val="15"/>
              </w:rPr>
            </w:pP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8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G</w:t>
            </w:r>
            <w:r>
              <w:rPr>
                <w:rFonts w:ascii="Tahoma"/>
                <w:color w:val="231F20"/>
                <w:sz w:val="15"/>
              </w:rPr>
              <w:t>as</w:t>
            </w:r>
            <w:r>
              <w:rPr>
                <w:rFonts w:ascii="Tahoma"/>
                <w:color w:val="231F20"/>
                <w:spacing w:val="-9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oil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44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g)</w:t>
            </w:r>
            <w:r>
              <w:rPr>
                <w:rFonts w:ascii="Tahoma"/>
                <w:color w:val="231F20"/>
                <w:spacing w:val="3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exane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44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55</w:t>
            </w:r>
          </w:p>
          <w:p w:rsidR="00145B00" w:rsidRDefault="00F34A26">
            <w:pPr>
              <w:pStyle w:val="TableParagraph"/>
              <w:tabs>
                <w:tab w:val="left" w:pos="2402"/>
                <w:tab w:val="left" w:pos="3477"/>
              </w:tabs>
              <w:spacing w:line="181" w:lineRule="exact"/>
              <w:ind w:left="303"/>
              <w:rPr>
                <w:rFonts w:ascii="Times New Roman"/>
                <w:sz w:val="15"/>
              </w:rPr>
            </w:pP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)</w:t>
            </w:r>
            <w:r>
              <w:rPr>
                <w:rFonts w:ascii="Tahoma"/>
                <w:color w:val="231F20"/>
                <w:spacing w:val="4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Met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ane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(natural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gas)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3.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rFonts w:ascii="Times New Roman"/>
                <w:sz w:val="15"/>
              </w:rPr>
            </w:pPr>
            <w:r>
              <w:rPr>
                <w:color w:val="231F20"/>
                <w:sz w:val="15"/>
              </w:rPr>
              <w:t>j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77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O</w:t>
            </w:r>
            <w:r>
              <w:rPr>
                <w:rFonts w:ascii="Tahoma"/>
                <w:color w:val="231F20"/>
                <w:sz w:val="15"/>
              </w:rPr>
              <w:t>ctane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58</w:t>
            </w:r>
          </w:p>
          <w:p w:rsidR="00145B00" w:rsidRDefault="00F34A26">
            <w:pPr>
              <w:pStyle w:val="TableParagraph"/>
              <w:tabs>
                <w:tab w:val="left" w:pos="2239"/>
                <w:tab w:val="right" w:pos="3838"/>
              </w:tabs>
              <w:spacing w:line="181" w:lineRule="exact"/>
              <w:ind w:left="303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k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55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ara</w:t>
            </w:r>
            <w:r>
              <w:rPr>
                <w:color w:val="231F20"/>
                <w:sz w:val="15"/>
              </w:rPr>
              <w:t>ff</w:t>
            </w:r>
            <w:r>
              <w:rPr>
                <w:rFonts w:ascii="Tahoma"/>
                <w:color w:val="231F20"/>
                <w:sz w:val="15"/>
              </w:rPr>
              <w:t>in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6-44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2.3</w:t>
            </w:r>
            <w:r>
              <w:rPr>
                <w:color w:val="231F20"/>
                <w:sz w:val="15"/>
              </w:rPr>
              <w:t>-</w:t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9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entane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46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69"/>
              </w:numPr>
              <w:tabs>
                <w:tab w:val="left" w:pos="547"/>
                <w:tab w:val="left" w:pos="2402"/>
                <w:tab w:val="right" w:pos="3752"/>
              </w:tabs>
              <w:spacing w:line="180" w:lineRule="exact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ropane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47</w:t>
            </w:r>
            <w:r>
              <w:rPr>
                <w:rFonts w:ascii="Tahoma"/>
                <w:color w:val="231F20"/>
                <w:sz w:val="15"/>
              </w:rPr>
              <w:t>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69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p)</w:t>
            </w:r>
            <w:r>
              <w:rPr>
                <w:rFonts w:ascii="Tahoma"/>
                <w:color w:val="231F20"/>
                <w:spacing w:val="3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rop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lene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46</w:t>
            </w:r>
            <w:r>
              <w:rPr>
                <w:rFonts w:ascii="Tahoma"/>
                <w:color w:val="231F20"/>
                <w:sz w:val="15"/>
              </w:rPr>
              <w:t>.2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0"/>
              </w:numPr>
              <w:tabs>
                <w:tab w:val="left" w:pos="304"/>
              </w:tabs>
              <w:spacing w:before="57" w:line="181" w:lineRule="exact"/>
              <w:ind w:hanging="304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lco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ols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0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ahoma"/>
                <w:sz w:val="15"/>
              </w:rPr>
            </w:pPr>
            <w:r>
              <w:rPr>
                <w:rFonts w:ascii="Times New Roman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hy</w:t>
            </w:r>
            <w:r>
              <w:rPr>
                <w:rFonts w:ascii="Tahoma"/>
                <w:color w:val="231F20"/>
                <w:w w:val="95"/>
                <w:sz w:val="15"/>
              </w:rPr>
              <w:t>l</w:t>
            </w:r>
            <w:r>
              <w:rPr>
                <w:rFonts w:ascii="Tahoma"/>
                <w:color w:val="231F20"/>
                <w:spacing w:val="2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alco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0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Met</w:t>
            </w:r>
            <w:r>
              <w:rPr>
                <w:color w:val="231F20"/>
                <w:sz w:val="15"/>
              </w:rPr>
              <w:t>hy</w:t>
            </w:r>
            <w:r>
              <w:rPr>
                <w:rFonts w:ascii="Tahoma"/>
                <w:color w:val="231F20"/>
                <w:sz w:val="15"/>
              </w:rPr>
              <w:t>l</w:t>
            </w:r>
            <w:r>
              <w:rPr>
                <w:rFonts w:ascii="Tahoma"/>
                <w:color w:val="231F20"/>
                <w:spacing w:val="-11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alco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ol</w:t>
            </w:r>
            <w:r>
              <w:rPr>
                <w:rFonts w:ascii="Tahoma"/>
                <w:color w:val="231F20"/>
                <w:sz w:val="15"/>
              </w:rPr>
              <w:tab/>
              <w:t>21.1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1.2</w:t>
            </w:r>
            <w:r>
              <w:rPr>
                <w:rFonts w:ascii="Times New Roman"/>
                <w:color w:val="231F20"/>
                <w:sz w:val="15"/>
              </w:rPr>
              <w:t>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0"/>
              </w:numPr>
              <w:tabs>
                <w:tab w:val="left" w:pos="547"/>
                <w:tab w:val="left" w:pos="2402"/>
                <w:tab w:val="right" w:pos="3752"/>
              </w:tabs>
              <w:spacing w:line="182" w:lineRule="exact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rop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l</w:t>
            </w:r>
            <w:r>
              <w:rPr>
                <w:rFonts w:ascii="Tahoma"/>
                <w:color w:val="231F20"/>
                <w:spacing w:val="1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alco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31.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0"/>
              </w:numPr>
              <w:tabs>
                <w:tab w:val="left" w:pos="304"/>
              </w:tabs>
              <w:spacing w:before="53" w:line="181" w:lineRule="exact"/>
              <w:ind w:hanging="304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ol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mers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1" w:lineRule="exact"/>
              <w:ind w:left="303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a)</w:t>
            </w:r>
            <w:r>
              <w:rPr>
                <w:rFonts w:ascii="Tahoma"/>
                <w:color w:val="231F20"/>
                <w:spacing w:val="4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</w:t>
            </w:r>
            <w:r>
              <w:rPr>
                <w:rFonts w:ascii="Tahoma"/>
                <w:color w:val="231F20"/>
                <w:sz w:val="15"/>
              </w:rPr>
              <w:t>asein</w:t>
            </w:r>
            <w:r>
              <w:rPr>
                <w:rFonts w:ascii="Tahoma"/>
                <w:color w:val="231F20"/>
                <w:sz w:val="15"/>
              </w:rPr>
              <w:tab/>
              <w:t>23.1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1.31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C</w:t>
            </w:r>
            <w:r>
              <w:rPr>
                <w:rFonts w:ascii="Tahoma"/>
                <w:color w:val="231F20"/>
                <w:sz w:val="15"/>
              </w:rPr>
              <w:t>ellulose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94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w w:val="90"/>
                <w:sz w:val="15"/>
              </w:rPr>
              <w:t>C</w:t>
            </w:r>
            <w:r>
              <w:rPr>
                <w:rFonts w:ascii="Tahoma"/>
                <w:color w:val="231F20"/>
                <w:w w:val="90"/>
                <w:sz w:val="15"/>
              </w:rPr>
              <w:t>ellulose</w:t>
            </w:r>
            <w:r>
              <w:rPr>
                <w:rFonts w:ascii="Tahoma"/>
                <w:color w:val="231F20"/>
                <w:spacing w:val="31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acetate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left="547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ol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et</w:t>
            </w:r>
            <w:r>
              <w:rPr>
                <w:color w:val="231F20"/>
                <w:sz w:val="15"/>
              </w:rPr>
              <w:t>hy</w:t>
            </w:r>
            <w:r>
              <w:rPr>
                <w:rFonts w:ascii="Tahoma"/>
                <w:color w:val="231F20"/>
                <w:sz w:val="15"/>
              </w:rPr>
              <w:t>lene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left="547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ol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prop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lene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8"/>
                <w:tab w:val="left" w:pos="2402"/>
                <w:tab w:val="right" w:pos="3752"/>
              </w:tabs>
              <w:spacing w:line="181" w:lineRule="exact"/>
              <w:ind w:left="547" w:hanging="245"/>
              <w:rPr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st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rene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2.3</w:t>
            </w:r>
            <w:r>
              <w:rPr>
                <w:rFonts w:ascii="Times New Roman"/>
                <w:color w:val="231F20"/>
                <w:sz w:val="15"/>
              </w:rPr>
              <w:t>8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ind w:left="547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ol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vin</w:t>
            </w:r>
            <w:r>
              <w:rPr>
                <w:color w:val="231F20"/>
                <w:sz w:val="15"/>
              </w:rPr>
              <w:t>y</w:t>
            </w:r>
            <w:r>
              <w:rPr>
                <w:rFonts w:ascii="Tahoma"/>
                <w:color w:val="231F20"/>
                <w:sz w:val="15"/>
              </w:rPr>
              <w:t>lc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loride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1.1</w:t>
            </w:r>
            <w:r>
              <w:rPr>
                <w:color w:val="231F20"/>
                <w:sz w:val="15"/>
              </w:rPr>
              <w:t>9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1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color w:val="231F20"/>
                <w:sz w:val="15"/>
              </w:rPr>
            </w:pPr>
            <w:r>
              <w:rPr>
                <w:color w:val="231F20"/>
                <w:w w:val="90"/>
                <w:sz w:val="15"/>
              </w:rPr>
              <w:t>P</w:t>
            </w:r>
            <w:r>
              <w:rPr>
                <w:rFonts w:ascii="Tahoma"/>
                <w:color w:val="231F20"/>
                <w:w w:val="90"/>
                <w:sz w:val="15"/>
              </w:rPr>
              <w:t>ol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rFonts w:ascii="Tahoma"/>
                <w:color w:val="231F20"/>
                <w:w w:val="90"/>
                <w:sz w:val="15"/>
              </w:rPr>
              <w:t>met</w:t>
            </w:r>
            <w:r>
              <w:rPr>
                <w:color w:val="231F20"/>
                <w:w w:val="90"/>
                <w:sz w:val="15"/>
              </w:rPr>
              <w:t>hy</w:t>
            </w:r>
            <w:r>
              <w:rPr>
                <w:rFonts w:ascii="Tahoma"/>
                <w:color w:val="231F20"/>
                <w:w w:val="90"/>
                <w:sz w:val="15"/>
              </w:rPr>
              <w:t>l</w:t>
            </w:r>
            <w:r>
              <w:rPr>
                <w:rFonts w:ascii="Tahoma"/>
                <w:color w:val="231F20"/>
                <w:spacing w:val="51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met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acr</w:t>
            </w:r>
            <w:r>
              <w:rPr>
                <w:color w:val="231F20"/>
                <w:w w:val="90"/>
                <w:sz w:val="15"/>
              </w:rPr>
              <w:t>y</w:t>
            </w:r>
            <w:r>
              <w:rPr>
                <w:rFonts w:ascii="Tahoma"/>
                <w:color w:val="231F20"/>
                <w:w w:val="90"/>
                <w:sz w:val="15"/>
              </w:rPr>
              <w:t>late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>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2"/>
              </w:numPr>
              <w:tabs>
                <w:tab w:val="left" w:pos="547"/>
                <w:tab w:val="left" w:pos="2402"/>
                <w:tab w:val="left" w:pos="3477"/>
              </w:tabs>
              <w:spacing w:line="181" w:lineRule="exact"/>
              <w:rPr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uret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ane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3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.2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2"/>
              </w:numPr>
              <w:tabs>
                <w:tab w:val="left" w:pos="547"/>
                <w:tab w:val="left" w:pos="2402"/>
                <w:tab w:val="right" w:pos="3752"/>
              </w:tabs>
              <w:spacing w:line="181" w:lineRule="exact"/>
              <w:rPr>
                <w:rFonts w:ascii="Times New Roman"/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amide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(n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lon)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22.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1.2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>
            <w:pPr>
              <w:pStyle w:val="TableParagraph"/>
              <w:tabs>
                <w:tab w:val="left" w:pos="2402"/>
                <w:tab w:val="right" w:pos="3752"/>
              </w:tabs>
              <w:spacing w:line="182" w:lineRule="exact"/>
              <w:ind w:left="303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m)</w:t>
            </w:r>
            <w:r>
              <w:rPr>
                <w:rFonts w:ascii="Tahoma"/>
                <w:color w:val="231F20"/>
                <w:spacing w:val="1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P</w:t>
            </w:r>
            <w:r>
              <w:rPr>
                <w:rFonts w:ascii="Tahoma"/>
                <w:color w:val="231F20"/>
                <w:w w:val="95"/>
                <w:sz w:val="15"/>
              </w:rPr>
              <w:t>ol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ester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22.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1.2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</w:tc>
        <w:tc>
          <w:tcPr>
            <w:tcW w:w="4067" w:type="dxa"/>
            <w:gridSpan w:val="4"/>
            <w:tcBorders>
              <w:bottom w:val="single" w:sz="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8"/>
              <w:ind w:left="1119"/>
              <w:rPr>
                <w:rFonts w:ascii="Tahoma" w:hAnsi="Tahoma"/>
                <w:sz w:val="19"/>
              </w:rPr>
            </w:pPr>
            <w:r>
              <w:rPr>
                <w:color w:val="231F20"/>
                <w:sz w:val="19"/>
              </w:rPr>
              <w:t>Table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9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—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color w:val="231F20"/>
                <w:sz w:val="19"/>
              </w:rPr>
              <w:t>(Concluded)</w:t>
            </w:r>
          </w:p>
        </w:tc>
      </w:tr>
      <w:tr w:rsidR="00145B00">
        <w:trPr>
          <w:trHeight w:val="396"/>
        </w:trPr>
        <w:tc>
          <w:tcPr>
            <w:tcW w:w="4398" w:type="dxa"/>
            <w:vMerge/>
            <w:tcBorders>
              <w:top w:val="nil"/>
            </w:tcBorders>
            <w:shd w:val="clear" w:color="auto" w:fill="FFF1E2"/>
          </w:tcPr>
          <w:p w:rsidR="00145B00" w:rsidRDefault="00145B00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tcBorders>
              <w:top w:val="single" w:sz="4" w:space="0" w:color="231F20"/>
              <w:bottom w:val="single" w:sz="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70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(1)</w:t>
            </w:r>
          </w:p>
        </w:tc>
        <w:tc>
          <w:tcPr>
            <w:tcW w:w="1229" w:type="dxa"/>
            <w:tcBorders>
              <w:top w:val="single" w:sz="4" w:space="0" w:color="231F20"/>
              <w:bottom w:val="single" w:sz="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70"/>
              <w:ind w:left="286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(2)</w:t>
            </w:r>
          </w:p>
        </w:tc>
        <w:tc>
          <w:tcPr>
            <w:tcW w:w="1383" w:type="dxa"/>
            <w:tcBorders>
              <w:top w:val="single" w:sz="4" w:space="0" w:color="231F20"/>
              <w:bottom w:val="single" w:sz="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70"/>
              <w:ind w:left="755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(3)</w:t>
            </w:r>
          </w:p>
        </w:tc>
        <w:tc>
          <w:tcPr>
            <w:tcW w:w="987" w:type="dxa"/>
            <w:tcBorders>
              <w:top w:val="single" w:sz="4" w:space="0" w:color="231F20"/>
              <w:bottom w:val="single" w:sz="4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70"/>
              <w:ind w:left="412" w:right="335"/>
              <w:jc w:val="center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(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)</w:t>
            </w:r>
          </w:p>
        </w:tc>
      </w:tr>
      <w:tr w:rsidR="00145B00">
        <w:trPr>
          <w:trHeight w:val="7921"/>
        </w:trPr>
        <w:tc>
          <w:tcPr>
            <w:tcW w:w="4398" w:type="dxa"/>
            <w:vMerge/>
            <w:tcBorders>
              <w:top w:val="nil"/>
            </w:tcBorders>
            <w:shd w:val="clear" w:color="auto" w:fill="FFF1E2"/>
          </w:tcPr>
          <w:p w:rsidR="00145B00" w:rsidRDefault="00145B00">
            <w:pPr>
              <w:rPr>
                <w:sz w:val="2"/>
                <w:szCs w:val="2"/>
              </w:rPr>
            </w:pPr>
          </w:p>
        </w:tc>
        <w:tc>
          <w:tcPr>
            <w:tcW w:w="4067" w:type="dxa"/>
            <w:gridSpan w:val="4"/>
            <w:tcBorders>
              <w:top w:val="single" w:sz="4" w:space="0" w:color="231F20"/>
              <w:bottom w:val="single" w:sz="8" w:space="0" w:color="231F20"/>
            </w:tcBorders>
            <w:shd w:val="clear" w:color="auto" w:fill="FFF1E2"/>
          </w:tcPr>
          <w:p w:rsidR="00145B00" w:rsidRDefault="00F34A26" w:rsidP="00F34A26">
            <w:pPr>
              <w:pStyle w:val="TableParagraph"/>
              <w:numPr>
                <w:ilvl w:val="0"/>
                <w:numId w:val="73"/>
              </w:numPr>
              <w:tabs>
                <w:tab w:val="left" w:pos="303"/>
              </w:tabs>
              <w:spacing w:before="88" w:line="182" w:lineRule="exact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w w:val="95"/>
                <w:sz w:val="15"/>
              </w:rPr>
              <w:t>ommon</w:t>
            </w:r>
            <w:r>
              <w:rPr>
                <w:rFonts w:ascii="Tahoma"/>
                <w:color w:val="231F20"/>
                <w:spacing w:val="8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S</w:t>
            </w:r>
            <w:r>
              <w:rPr>
                <w:rFonts w:ascii="Tahoma"/>
                <w:color w:val="231F20"/>
                <w:w w:val="95"/>
                <w:sz w:val="15"/>
              </w:rPr>
              <w:t>olids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3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sp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alt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2.13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3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itumen</w:t>
            </w:r>
            <w:r>
              <w:rPr>
                <w:rFonts w:ascii="Tahoma"/>
                <w:color w:val="231F20"/>
                <w:sz w:val="15"/>
              </w:rPr>
              <w:tab/>
              <w:t>33.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>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c)</w:t>
            </w:r>
            <w:r>
              <w:rPr>
                <w:rFonts w:ascii="Tahoma"/>
                <w:color w:val="231F20"/>
                <w:spacing w:val="54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</w:t>
            </w:r>
            <w:r>
              <w:rPr>
                <w:rFonts w:ascii="Tahoma"/>
                <w:color w:val="231F20"/>
                <w:sz w:val="15"/>
              </w:rPr>
              <w:t>arbon</w:t>
            </w:r>
            <w:r>
              <w:rPr>
                <w:rFonts w:ascii="Tahoma"/>
                <w:color w:val="231F20"/>
                <w:sz w:val="15"/>
              </w:rPr>
              <w:tab/>
              <w:t>32.1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d)</w:t>
            </w:r>
            <w:r>
              <w:rPr>
                <w:rFonts w:ascii="Tahoma"/>
                <w:color w:val="231F20"/>
                <w:spacing w:val="53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w w:val="95"/>
                <w:sz w:val="15"/>
              </w:rPr>
              <w:t>otton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(dr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)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>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e)</w:t>
            </w:r>
            <w:r>
              <w:rPr>
                <w:rFonts w:ascii="Tahoma"/>
                <w:color w:val="231F20"/>
                <w:spacing w:val="6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lax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.3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4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urs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and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ins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color w:val="231F20"/>
                <w:sz w:val="15"/>
              </w:rPr>
              <w:t>6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4"/>
              </w:numPr>
              <w:tabs>
                <w:tab w:val="left" w:pos="547"/>
                <w:tab w:val="left" w:pos="2407"/>
                <w:tab w:val="right" w:pos="3752"/>
              </w:tabs>
              <w:spacing w:line="181" w:lineRule="exact"/>
              <w:ind w:hanging="245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air</w:t>
            </w:r>
            <w:r>
              <w:rPr>
                <w:rFonts w:ascii="Tahoma"/>
                <w:color w:val="231F20"/>
                <w:spacing w:val="-10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(animal)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1.1</w:t>
            </w:r>
            <w:r>
              <w:rPr>
                <w:color w:val="231F20"/>
                <w:sz w:val="15"/>
              </w:rPr>
              <w:t>9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4"/>
              </w:numPr>
              <w:tabs>
                <w:tab w:val="left" w:pos="547"/>
                <w:tab w:val="left" w:pos="2406"/>
                <w:tab w:val="left" w:pos="3476"/>
              </w:tabs>
              <w:spacing w:line="181" w:lineRule="exact"/>
              <w:ind w:hanging="245"/>
              <w:rPr>
                <w:color w:val="231F20"/>
                <w:sz w:val="15"/>
              </w:rPr>
            </w:pPr>
            <w:r>
              <w:rPr>
                <w:color w:val="231F20"/>
                <w:sz w:val="15"/>
              </w:rPr>
              <w:t>L</w:t>
            </w:r>
            <w:r>
              <w:rPr>
                <w:rFonts w:ascii="Tahoma"/>
                <w:color w:val="231F20"/>
                <w:sz w:val="15"/>
              </w:rPr>
              <w:t>eat</w:t>
            </w: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er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5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O</w:t>
            </w:r>
            <w:r>
              <w:rPr>
                <w:rFonts w:ascii="Times New Roman"/>
                <w:color w:val="231F20"/>
                <w:w w:val="95"/>
                <w:sz w:val="15"/>
              </w:rPr>
              <w:t>z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erite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</w:t>
            </w:r>
            <w:r>
              <w:rPr>
                <w:color w:val="231F20"/>
                <w:w w:val="95"/>
                <w:sz w:val="15"/>
              </w:rPr>
              <w:t>w</w:t>
            </w:r>
            <w:r>
              <w:rPr>
                <w:rFonts w:ascii="Tahoma"/>
                <w:color w:val="231F20"/>
                <w:w w:val="95"/>
                <w:sz w:val="15"/>
              </w:rPr>
              <w:t>ax)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3.3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color w:val="231F20"/>
                <w:sz w:val="15"/>
              </w:rPr>
              <w:t>46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5"/>
              </w:numPr>
              <w:tabs>
                <w:tab w:val="left" w:pos="547"/>
                <w:tab w:val="left" w:pos="2407"/>
                <w:tab w:val="right" w:pos="3752"/>
              </w:tabs>
              <w:spacing w:line="181" w:lineRule="exact"/>
              <w:ind w:hanging="245"/>
              <w:rPr>
                <w:rFonts w:ascii="Times New Roman"/>
                <w:color w:val="231F20"/>
                <w:sz w:val="15"/>
              </w:rPr>
            </w:pPr>
            <w:r>
              <w:rPr>
                <w:color w:val="231F20"/>
                <w:w w:val="90"/>
                <w:sz w:val="15"/>
              </w:rPr>
              <w:t>P</w:t>
            </w:r>
            <w:r>
              <w:rPr>
                <w:rFonts w:ascii="Tahoma"/>
                <w:color w:val="231F20"/>
                <w:w w:val="90"/>
                <w:sz w:val="15"/>
              </w:rPr>
              <w:t>aper</w:t>
            </w:r>
            <w:r>
              <w:rPr>
                <w:rFonts w:ascii="Tahoma"/>
                <w:color w:val="231F20"/>
                <w:spacing w:val="-5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(average)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88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m)</w:t>
            </w:r>
            <w:r>
              <w:rPr>
                <w:rFonts w:ascii="Tahoma"/>
                <w:color w:val="231F20"/>
                <w:spacing w:val="1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ara</w:t>
            </w:r>
            <w:r>
              <w:rPr>
                <w:color w:val="231F20"/>
                <w:sz w:val="15"/>
              </w:rPr>
              <w:t>ff</w:t>
            </w:r>
            <w:r>
              <w:rPr>
                <w:rFonts w:ascii="Tahoma"/>
                <w:color w:val="231F20"/>
                <w:sz w:val="15"/>
              </w:rPr>
              <w:t>in</w:t>
            </w:r>
            <w:r>
              <w:rPr>
                <w:rFonts w:ascii="Tahoma"/>
                <w:color w:val="231F20"/>
                <w:spacing w:val="-1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w</w:t>
            </w:r>
            <w:r>
              <w:rPr>
                <w:rFonts w:ascii="Tahoma"/>
                <w:color w:val="231F20"/>
                <w:sz w:val="15"/>
              </w:rPr>
              <w:t>ax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2.33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n)</w:t>
            </w:r>
            <w:r>
              <w:rPr>
                <w:rFonts w:ascii="Tahoma"/>
                <w:color w:val="231F20"/>
                <w:spacing w:val="5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</w:t>
            </w:r>
            <w:r>
              <w:rPr>
                <w:rFonts w:ascii="Tahoma"/>
                <w:color w:val="231F20"/>
                <w:sz w:val="15"/>
              </w:rPr>
              <w:t>itc</w:t>
            </w:r>
            <w:r>
              <w:rPr>
                <w:color w:val="231F20"/>
                <w:sz w:val="15"/>
              </w:rPr>
              <w:t>h</w:t>
            </w:r>
            <w:r>
              <w:rPr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33.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88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0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p)</w:t>
            </w:r>
            <w:r>
              <w:rPr>
                <w:rFonts w:ascii="Tahoma"/>
                <w:color w:val="231F20"/>
                <w:spacing w:val="4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R</w:t>
            </w:r>
            <w:r>
              <w:rPr>
                <w:rFonts w:ascii="Tahoma"/>
                <w:color w:val="231F20"/>
                <w:sz w:val="15"/>
              </w:rPr>
              <w:t>ubber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2.13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color w:val="231F20"/>
                <w:sz w:val="15"/>
              </w:rPr>
              <w:t>q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46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S</w:t>
            </w:r>
            <w:r>
              <w:rPr>
                <w:rFonts w:ascii="Tahoma"/>
                <w:color w:val="231F20"/>
                <w:sz w:val="15"/>
              </w:rPr>
              <w:t>tra</w:t>
            </w:r>
            <w:r>
              <w:rPr>
                <w:color w:val="231F20"/>
                <w:sz w:val="15"/>
              </w:rPr>
              <w:t>w</w:t>
            </w:r>
            <w:r>
              <w:rPr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13.2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>5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6"/>
              </w:numPr>
              <w:tabs>
                <w:tab w:val="left" w:pos="547"/>
                <w:tab w:val="left" w:pos="2406"/>
                <w:tab w:val="right" w:pos="3752"/>
              </w:tabs>
              <w:spacing w:line="180" w:lineRule="exact"/>
              <w:ind w:hanging="245"/>
              <w:rPr>
                <w:sz w:val="15"/>
              </w:rPr>
            </w:pPr>
            <w:r>
              <w:rPr>
                <w:color w:val="231F20"/>
                <w:sz w:val="15"/>
              </w:rPr>
              <w:t>T</w:t>
            </w:r>
            <w:r>
              <w:rPr>
                <w:rFonts w:ascii="Tahoma"/>
                <w:color w:val="231F20"/>
                <w:sz w:val="15"/>
              </w:rPr>
              <w:t>allo</w:t>
            </w:r>
            <w:r>
              <w:rPr>
                <w:color w:val="231F20"/>
                <w:sz w:val="15"/>
              </w:rPr>
              <w:t>w</w:t>
            </w:r>
            <w:r>
              <w:rPr>
                <w:rFonts w:ascii="Tahoma"/>
                <w:color w:val="231F20"/>
                <w:sz w:val="15"/>
              </w:rPr>
              <w:t>s</w:t>
            </w:r>
            <w:r>
              <w:rPr>
                <w:rFonts w:ascii="Tahoma"/>
                <w:color w:val="231F20"/>
                <w:sz w:val="15"/>
              </w:rPr>
              <w:tab/>
              <w:t>3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2.1</w:t>
            </w:r>
            <w:r>
              <w:rPr>
                <w:color w:val="231F20"/>
                <w:sz w:val="15"/>
              </w:rPr>
              <w:t>4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6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T</w:t>
            </w:r>
            <w:r>
              <w:rPr>
                <w:rFonts w:ascii="Tahoma"/>
                <w:color w:val="231F20"/>
                <w:w w:val="95"/>
                <w:sz w:val="15"/>
              </w:rPr>
              <w:t>an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bar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imes New Roman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1.1</w:t>
            </w:r>
            <w:r>
              <w:rPr>
                <w:color w:val="231F20"/>
                <w:sz w:val="15"/>
              </w:rPr>
              <w:t>9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6"/>
              </w:numPr>
              <w:tabs>
                <w:tab w:val="left" w:pos="547"/>
                <w:tab w:val="left" w:pos="2407"/>
                <w:tab w:val="left" w:pos="3476"/>
              </w:tabs>
              <w:spacing w:line="181" w:lineRule="exact"/>
              <w:ind w:hanging="245"/>
              <w:rPr>
                <w:rFonts w:ascii="Times New Roman"/>
                <w:sz w:val="15"/>
              </w:rPr>
            </w:pPr>
            <w:r>
              <w:rPr>
                <w:color w:val="231F20"/>
                <w:w w:val="95"/>
                <w:sz w:val="15"/>
              </w:rPr>
              <w:t>T</w:t>
            </w:r>
            <w:r>
              <w:rPr>
                <w:rFonts w:ascii="Tahoma"/>
                <w:color w:val="231F20"/>
                <w:w w:val="95"/>
                <w:sz w:val="15"/>
              </w:rPr>
              <w:t>ar</w:t>
            </w:r>
            <w:r>
              <w:rPr>
                <w:rFonts w:ascii="Tahoma"/>
                <w:color w:val="231F20"/>
                <w:spacing w:val="3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(bituminous)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3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.2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0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0"/>
                <w:sz w:val="15"/>
              </w:rPr>
              <w:t>u)</w:t>
            </w:r>
            <w:r>
              <w:rPr>
                <w:rFonts w:ascii="Tahoma"/>
                <w:color w:val="231F20"/>
                <w:spacing w:val="82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ool</w:t>
            </w:r>
            <w:r>
              <w:rPr>
                <w:rFonts w:ascii="Tahoma"/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(ra</w:t>
            </w: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1.23</w:t>
            </w:r>
          </w:p>
          <w:p w:rsidR="00145B00" w:rsidRDefault="00F34A26">
            <w:pPr>
              <w:pStyle w:val="TableParagraph"/>
              <w:tabs>
                <w:tab w:val="left" w:pos="2407"/>
                <w:tab w:val="right" w:pos="3750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)</w:t>
            </w:r>
            <w:r>
              <w:rPr>
                <w:rFonts w:ascii="Tahoma"/>
                <w:color w:val="231F20"/>
                <w:spacing w:val="53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W</w:t>
            </w:r>
            <w:r>
              <w:rPr>
                <w:rFonts w:ascii="Tahoma"/>
                <w:color w:val="231F20"/>
                <w:w w:val="90"/>
                <w:sz w:val="15"/>
              </w:rPr>
              <w:t>ool</w:t>
            </w:r>
            <w:r>
              <w:rPr>
                <w:rFonts w:ascii="Tahoma"/>
                <w:color w:val="231F20"/>
                <w:spacing w:val="2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(scoured)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1.11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7"/>
              </w:numPr>
              <w:tabs>
                <w:tab w:val="left" w:pos="303"/>
              </w:tabs>
              <w:spacing w:before="58" w:line="181" w:lineRule="exact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oodstu</w:t>
            </w:r>
            <w:r>
              <w:rPr>
                <w:color w:val="231F20"/>
                <w:sz w:val="15"/>
              </w:rPr>
              <w:t>ff</w:t>
            </w:r>
            <w:r>
              <w:rPr>
                <w:rFonts w:ascii="Tahoma"/>
                <w:color w:val="231F20"/>
                <w:sz w:val="15"/>
              </w:rPr>
              <w:t>s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a)</w:t>
            </w:r>
            <w:r>
              <w:rPr>
                <w:rFonts w:ascii="Tahoma"/>
                <w:color w:val="231F20"/>
                <w:spacing w:val="58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arle</w:t>
            </w:r>
            <w:r>
              <w:rPr>
                <w:color w:val="231F20"/>
                <w:sz w:val="15"/>
              </w:rPr>
              <w:t>y</w:t>
            </w:r>
            <w:r>
              <w:rPr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b)</w:t>
            </w:r>
            <w:r>
              <w:rPr>
                <w:rFonts w:ascii="Tahoma"/>
                <w:color w:val="231F20"/>
                <w:spacing w:val="51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ran</w:t>
            </w:r>
            <w:r>
              <w:rPr>
                <w:rFonts w:ascii="Tahoma"/>
                <w:color w:val="231F20"/>
                <w:sz w:val="15"/>
              </w:rPr>
              <w:tab/>
              <w:t>11.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>
            <w:pPr>
              <w:pStyle w:val="TableParagraph"/>
              <w:tabs>
                <w:tab w:val="left" w:pos="2442"/>
                <w:tab w:val="right" w:pos="3752"/>
              </w:tabs>
              <w:spacing w:line="181" w:lineRule="exact"/>
              <w:ind w:left="302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c)</w:t>
            </w:r>
            <w:r>
              <w:rPr>
                <w:rFonts w:ascii="Tahoma"/>
                <w:color w:val="231F20"/>
                <w:spacing w:val="5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read</w:t>
            </w:r>
            <w:r>
              <w:rPr>
                <w:rFonts w:ascii="Tahoma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color w:val="231F20"/>
                <w:sz w:val="15"/>
              </w:rPr>
              <w:t>6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d)</w:t>
            </w:r>
            <w:r>
              <w:rPr>
                <w:rFonts w:ascii="Tahoma"/>
                <w:color w:val="231F20"/>
                <w:spacing w:val="43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B</w:t>
            </w:r>
            <w:r>
              <w:rPr>
                <w:rFonts w:ascii="Tahoma"/>
                <w:color w:val="231F20"/>
                <w:sz w:val="15"/>
              </w:rPr>
              <w:t>utter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>8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7"/>
              </w:numPr>
              <w:tabs>
                <w:tab w:val="left" w:pos="547"/>
                <w:tab w:val="left" w:pos="2407"/>
                <w:tab w:val="right" w:pos="3752"/>
              </w:tabs>
              <w:spacing w:line="181" w:lineRule="exact"/>
              <w:ind w:hanging="245"/>
              <w:rPr>
                <w:rFonts w:ascii="Tahoma"/>
                <w:color w:val="231F20"/>
                <w:sz w:val="15"/>
              </w:rPr>
            </w:pPr>
            <w:r>
              <w:rPr>
                <w:color w:val="231F20"/>
                <w:w w:val="90"/>
                <w:sz w:val="15"/>
              </w:rPr>
              <w:t>Ch</w:t>
            </w:r>
            <w:r>
              <w:rPr>
                <w:rFonts w:ascii="Tahoma"/>
                <w:color w:val="231F20"/>
                <w:w w:val="90"/>
                <w:sz w:val="15"/>
              </w:rPr>
              <w:t>eese</w:t>
            </w:r>
            <w:r>
              <w:rPr>
                <w:rFonts w:ascii="Tahoma"/>
                <w:color w:val="231F20"/>
                <w:spacing w:val="4"/>
                <w:w w:val="90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0"/>
                <w:sz w:val="15"/>
              </w:rPr>
              <w:t>(c</w:t>
            </w:r>
            <w:r>
              <w:rPr>
                <w:color w:val="231F20"/>
                <w:w w:val="90"/>
                <w:sz w:val="15"/>
              </w:rPr>
              <w:t>h</w:t>
            </w:r>
            <w:r>
              <w:rPr>
                <w:rFonts w:ascii="Tahoma"/>
                <w:color w:val="231F20"/>
                <w:w w:val="90"/>
                <w:sz w:val="15"/>
              </w:rPr>
              <w:t>eddar)</w:t>
            </w:r>
            <w:r>
              <w:rPr>
                <w:rFonts w:ascii="Tahoma"/>
                <w:color w:val="231F20"/>
                <w:w w:val="9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7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color w:val="231F20"/>
                <w:sz w:val="15"/>
              </w:rPr>
            </w:pPr>
            <w:r>
              <w:rPr>
                <w:color w:val="231F20"/>
                <w:w w:val="95"/>
                <w:sz w:val="15"/>
              </w:rPr>
              <w:t>C</w:t>
            </w:r>
            <w:r>
              <w:rPr>
                <w:rFonts w:ascii="Tahoma"/>
                <w:color w:val="231F20"/>
                <w:w w:val="95"/>
                <w:sz w:val="15"/>
              </w:rPr>
              <w:t>orn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meal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g)</w:t>
            </w:r>
            <w:r>
              <w:rPr>
                <w:rFonts w:ascii="Tahoma"/>
                <w:color w:val="231F20"/>
                <w:spacing w:val="52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F</w:t>
            </w:r>
            <w:r>
              <w:rPr>
                <w:rFonts w:ascii="Tahoma"/>
                <w:color w:val="231F20"/>
                <w:sz w:val="15"/>
              </w:rPr>
              <w:t>lour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80</w:t>
            </w:r>
          </w:p>
          <w:p w:rsidR="00145B00" w:rsidRDefault="00F34A26">
            <w:pPr>
              <w:pStyle w:val="TableParagraph"/>
              <w:tabs>
                <w:tab w:val="left" w:pos="2407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color w:val="231F20"/>
                <w:sz w:val="15"/>
              </w:rPr>
              <w:t>h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46"/>
                <w:sz w:val="15"/>
              </w:rPr>
              <w:t xml:space="preserve"> </w:t>
            </w:r>
            <w:r>
              <w:rPr>
                <w:rFonts w:ascii="Tahoma"/>
                <w:color w:val="231F20"/>
                <w:sz w:val="15"/>
              </w:rPr>
              <w:t>Margarine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>8</w:t>
            </w:r>
          </w:p>
          <w:p w:rsidR="00145B00" w:rsidRDefault="00F34A26">
            <w:pPr>
              <w:pStyle w:val="TableParagraph"/>
              <w:tabs>
                <w:tab w:val="left" w:pos="2407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color w:val="231F20"/>
                <w:sz w:val="15"/>
              </w:rPr>
              <w:t>j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73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O</w:t>
            </w:r>
            <w:r>
              <w:rPr>
                <w:rFonts w:ascii="Tahoma"/>
                <w:color w:val="231F20"/>
                <w:sz w:val="15"/>
              </w:rPr>
              <w:t>atmeal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>0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sz w:val="15"/>
              </w:rPr>
            </w:pPr>
            <w:r>
              <w:rPr>
                <w:rFonts w:ascii="Times New Roman"/>
                <w:color w:val="231F20"/>
                <w:sz w:val="15"/>
              </w:rPr>
              <w:t>k</w:t>
            </w:r>
            <w:r>
              <w:rPr>
                <w:rFonts w:ascii="Tahoma"/>
                <w:color w:val="231F20"/>
                <w:sz w:val="15"/>
              </w:rPr>
              <w:t>)</w:t>
            </w:r>
            <w:r>
              <w:rPr>
                <w:rFonts w:ascii="Tahoma"/>
                <w:color w:val="231F20"/>
                <w:spacing w:val="61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R</w:t>
            </w:r>
            <w:r>
              <w:rPr>
                <w:rFonts w:ascii="Tahoma"/>
                <w:color w:val="231F20"/>
                <w:sz w:val="15"/>
              </w:rPr>
              <w:t>ice</w:t>
            </w:r>
            <w:r>
              <w:rPr>
                <w:rFonts w:ascii="Tahoma"/>
                <w:color w:val="231F20"/>
                <w:sz w:val="15"/>
              </w:rPr>
              <w:tab/>
              <w:t>13.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79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m)</w:t>
            </w:r>
            <w:r>
              <w:rPr>
                <w:rFonts w:ascii="Tahoma"/>
                <w:color w:val="231F20"/>
                <w:spacing w:val="26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S</w:t>
            </w:r>
            <w:r>
              <w:rPr>
                <w:rFonts w:ascii="Tahoma"/>
                <w:color w:val="231F20"/>
                <w:w w:val="95"/>
                <w:sz w:val="15"/>
              </w:rPr>
              <w:t>o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rFonts w:ascii="Tahoma"/>
                <w:color w:val="231F20"/>
                <w:w w:val="95"/>
                <w:sz w:val="15"/>
              </w:rPr>
              <w:t>a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been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lour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1" w:lineRule="exact"/>
              <w:ind w:left="302"/>
              <w:rPr>
                <w:rFonts w:ascii="Times New Roman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n)</w:t>
            </w:r>
            <w:r>
              <w:rPr>
                <w:rFonts w:ascii="Tahoma"/>
                <w:color w:val="231F20"/>
                <w:spacing w:val="44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sz w:val="15"/>
              </w:rPr>
              <w:t>S</w:t>
            </w:r>
            <w:r>
              <w:rPr>
                <w:rFonts w:ascii="Tahoma"/>
                <w:color w:val="231F20"/>
                <w:sz w:val="15"/>
              </w:rPr>
              <w:t>ugar</w:t>
            </w:r>
            <w:r>
              <w:rPr>
                <w:rFonts w:ascii="Tahoma"/>
                <w:color w:val="231F20"/>
                <w:sz w:val="15"/>
              </w:rPr>
              <w:tab/>
              <w:t>1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88</w:t>
            </w:r>
          </w:p>
          <w:p w:rsidR="00145B00" w:rsidRDefault="00F34A26">
            <w:pPr>
              <w:pStyle w:val="TableParagraph"/>
              <w:tabs>
                <w:tab w:val="left" w:pos="2406"/>
                <w:tab w:val="right" w:pos="3752"/>
              </w:tabs>
              <w:spacing w:line="182" w:lineRule="exact"/>
              <w:ind w:left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p)</w:t>
            </w:r>
            <w:r>
              <w:rPr>
                <w:rFonts w:ascii="Tahoma"/>
                <w:color w:val="231F20"/>
                <w:spacing w:val="58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Wh</w:t>
            </w:r>
            <w:r>
              <w:rPr>
                <w:rFonts w:ascii="Tahoma"/>
                <w:color w:val="231F20"/>
                <w:w w:val="95"/>
                <w:sz w:val="15"/>
              </w:rPr>
              <w:t>ole</w:t>
            </w:r>
            <w:r>
              <w:rPr>
                <w:rFonts w:ascii="Tahoma"/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wh</w:t>
            </w:r>
            <w:r>
              <w:rPr>
                <w:rFonts w:ascii="Tahoma"/>
                <w:color w:val="231F20"/>
                <w:w w:val="95"/>
                <w:sz w:val="15"/>
              </w:rPr>
              <w:t>eat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.3</w:t>
            </w:r>
            <w:r>
              <w:rPr>
                <w:rFonts w:ascii="Times New Roman"/>
                <w:color w:val="231F20"/>
                <w:sz w:val="15"/>
              </w:rPr>
              <w:tab/>
              <w:t>0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8</w:t>
            </w:r>
            <w:r>
              <w:rPr>
                <w:rFonts w:ascii="Tahoma"/>
                <w:color w:val="231F20"/>
                <w:sz w:val="15"/>
              </w:rPr>
              <w:t>1</w:t>
            </w:r>
          </w:p>
          <w:p w:rsidR="00145B00" w:rsidRDefault="00F34A26" w:rsidP="00F34A26">
            <w:pPr>
              <w:pStyle w:val="TableParagraph"/>
              <w:numPr>
                <w:ilvl w:val="0"/>
                <w:numId w:val="78"/>
              </w:numPr>
              <w:tabs>
                <w:tab w:val="left" w:pos="302"/>
              </w:tabs>
              <w:spacing w:before="52" w:line="181" w:lineRule="exact"/>
              <w:ind w:hanging="302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Miscellaneous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8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sz w:val="15"/>
              </w:rPr>
            </w:pPr>
            <w:r>
              <w:rPr>
                <w:color w:val="231F20"/>
                <w:sz w:val="15"/>
              </w:rPr>
              <w:t>A</w:t>
            </w:r>
            <w:r>
              <w:rPr>
                <w:rFonts w:ascii="Tahoma"/>
                <w:color w:val="231F20"/>
                <w:sz w:val="15"/>
              </w:rPr>
              <w:t>cetone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color w:val="231F20"/>
                <w:sz w:val="15"/>
              </w:rPr>
              <w:t>9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69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8"/>
              </w:numPr>
              <w:tabs>
                <w:tab w:val="left" w:pos="547"/>
                <w:tab w:val="left" w:pos="2406"/>
                <w:tab w:val="right" w:pos="3752"/>
              </w:tabs>
              <w:spacing w:line="181" w:lineRule="exact"/>
              <w:ind w:hanging="245"/>
              <w:rPr>
                <w:rFonts w:ascii="Tahoma"/>
                <w:sz w:val="15"/>
              </w:rPr>
            </w:pPr>
            <w:r>
              <w:rPr>
                <w:color w:val="231F20"/>
                <w:w w:val="95"/>
                <w:sz w:val="15"/>
              </w:rPr>
              <w:t>A</w:t>
            </w:r>
            <w:r>
              <w:rPr>
                <w:rFonts w:ascii="Tahoma"/>
                <w:color w:val="231F20"/>
                <w:w w:val="95"/>
                <w:sz w:val="15"/>
              </w:rPr>
              <w:t>cetalde</w:t>
            </w:r>
            <w:r>
              <w:rPr>
                <w:color w:val="231F20"/>
                <w:w w:val="95"/>
                <w:sz w:val="15"/>
              </w:rPr>
              <w:t>hy</w:t>
            </w:r>
            <w:r>
              <w:rPr>
                <w:rFonts w:ascii="Tahoma"/>
                <w:color w:val="231F20"/>
                <w:w w:val="95"/>
                <w:sz w:val="15"/>
              </w:rPr>
              <w:t>de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2</w:t>
            </w:r>
            <w:r>
              <w:rPr>
                <w:rFonts w:ascii="Times New Roman"/>
                <w:color w:val="231F20"/>
                <w:sz w:val="15"/>
              </w:rPr>
              <w:t>5</w:t>
            </w:r>
            <w:r>
              <w:rPr>
                <w:rFonts w:ascii="Tahoma"/>
                <w:color w:val="231F20"/>
                <w:sz w:val="15"/>
              </w:rPr>
              <w:t>.1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8"/>
              </w:numPr>
              <w:tabs>
                <w:tab w:val="left" w:pos="547"/>
                <w:tab w:val="left" w:pos="2406"/>
                <w:tab w:val="left" w:pos="3476"/>
              </w:tabs>
              <w:spacing w:line="181" w:lineRule="exact"/>
              <w:ind w:hanging="245"/>
              <w:rPr>
                <w:rFonts w:ascii="Times New Roman"/>
                <w:sz w:val="15"/>
              </w:rPr>
            </w:pP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ormalde</w:t>
            </w:r>
            <w:r>
              <w:rPr>
                <w:color w:val="231F20"/>
                <w:w w:val="95"/>
                <w:sz w:val="15"/>
              </w:rPr>
              <w:t>hy</w:t>
            </w:r>
            <w:r>
              <w:rPr>
                <w:rFonts w:ascii="Tahoma"/>
                <w:color w:val="231F20"/>
                <w:w w:val="95"/>
                <w:sz w:val="15"/>
              </w:rPr>
              <w:t>de</w:t>
            </w:r>
            <w:r>
              <w:rPr>
                <w:rFonts w:ascii="Tahoma"/>
                <w:color w:val="231F20"/>
                <w:w w:val="95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</w:t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</w:t>
            </w:r>
            <w:r>
              <w:rPr>
                <w:rFonts w:ascii="Times New Roman"/>
                <w:color w:val="231F20"/>
                <w:sz w:val="15"/>
              </w:rPr>
              <w:t>00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8"/>
              </w:numPr>
              <w:tabs>
                <w:tab w:val="left" w:pos="547"/>
                <w:tab w:val="left" w:pos="2366"/>
                <w:tab w:val="right" w:pos="3752"/>
              </w:tabs>
              <w:spacing w:line="180" w:lineRule="exact"/>
              <w:ind w:hanging="245"/>
              <w:rPr>
                <w:rFonts w:ascii="Tahoma"/>
                <w:sz w:val="15"/>
              </w:rPr>
            </w:pPr>
            <w:r>
              <w:rPr>
                <w:color w:val="231F20"/>
                <w:sz w:val="15"/>
              </w:rPr>
              <w:t>Hy</w:t>
            </w:r>
            <w:r>
              <w:rPr>
                <w:rFonts w:ascii="Tahoma"/>
                <w:color w:val="231F20"/>
                <w:sz w:val="15"/>
              </w:rPr>
              <w:t>drogen</w:t>
            </w:r>
            <w:r>
              <w:rPr>
                <w:rFonts w:ascii="Tahoma"/>
                <w:color w:val="231F20"/>
                <w:sz w:val="15"/>
              </w:rPr>
              <w:tab/>
              <w:t>13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.2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color w:val="231F20"/>
                <w:sz w:val="15"/>
              </w:rPr>
              <w:t>7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color w:val="231F20"/>
                <w:sz w:val="15"/>
              </w:rPr>
              <w:t>6</w:t>
            </w:r>
            <w:r>
              <w:rPr>
                <w:rFonts w:ascii="Tahoma"/>
                <w:color w:val="231F20"/>
                <w:sz w:val="15"/>
              </w:rPr>
              <w:t>3</w:t>
            </w:r>
          </w:p>
          <w:p w:rsidR="00145B00" w:rsidRDefault="00F34A26" w:rsidP="00F34A26">
            <w:pPr>
              <w:pStyle w:val="TableParagraph"/>
              <w:numPr>
                <w:ilvl w:val="1"/>
                <w:numId w:val="78"/>
              </w:numPr>
              <w:tabs>
                <w:tab w:val="left" w:pos="547"/>
                <w:tab w:val="left" w:pos="2407"/>
                <w:tab w:val="right" w:pos="3752"/>
              </w:tabs>
              <w:spacing w:line="166" w:lineRule="exact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Magnesium</w:t>
            </w:r>
            <w:r>
              <w:rPr>
                <w:rFonts w:ascii="Tahoma"/>
                <w:color w:val="231F20"/>
                <w:sz w:val="15"/>
              </w:rPr>
              <w:tab/>
              <w:t>2</w:t>
            </w:r>
            <w:r>
              <w:rPr>
                <w:color w:val="231F20"/>
                <w:sz w:val="15"/>
              </w:rPr>
              <w:t>4</w:t>
            </w:r>
            <w:r>
              <w:rPr>
                <w:rFonts w:ascii="Tahoma"/>
                <w:color w:val="231F20"/>
                <w:sz w:val="15"/>
              </w:rPr>
              <w:t>.</w:t>
            </w:r>
            <w:r>
              <w:rPr>
                <w:rFonts w:ascii="Times New Roman"/>
                <w:color w:val="231F20"/>
                <w:sz w:val="15"/>
              </w:rPr>
              <w:t>0</w:t>
            </w:r>
            <w:r>
              <w:rPr>
                <w:rFonts w:ascii="Times New Roman"/>
                <w:color w:val="231F20"/>
                <w:sz w:val="15"/>
              </w:rPr>
              <w:tab/>
            </w:r>
            <w:r>
              <w:rPr>
                <w:rFonts w:ascii="Tahoma"/>
                <w:color w:val="231F20"/>
                <w:sz w:val="15"/>
              </w:rPr>
              <w:t>1.3</w:t>
            </w:r>
            <w:r>
              <w:rPr>
                <w:color w:val="231F20"/>
                <w:sz w:val="15"/>
              </w:rPr>
              <w:t>6</w:t>
            </w:r>
          </w:p>
          <w:p w:rsidR="00145B00" w:rsidRDefault="00F34A26">
            <w:pPr>
              <w:pStyle w:val="TableParagraph"/>
              <w:tabs>
                <w:tab w:val="left" w:pos="1386"/>
              </w:tabs>
              <w:spacing w:line="139" w:lineRule="exact"/>
              <w:ind w:left="-1"/>
              <w:rPr>
                <w:rFonts w:ascii="Times New Roman"/>
                <w:sz w:val="15"/>
              </w:rPr>
            </w:pPr>
            <w:r>
              <w:rPr>
                <w:rFonts w:ascii="Times New Roman"/>
                <w:color w:val="231F20"/>
                <w:sz w:val="15"/>
                <w:u w:val="single" w:color="231F20"/>
              </w:rPr>
              <w:t xml:space="preserve"> </w:t>
            </w:r>
            <w:r>
              <w:rPr>
                <w:rFonts w:ascii="Times New Roman"/>
                <w:color w:val="231F20"/>
                <w:sz w:val="15"/>
                <w:u w:val="single" w:color="231F20"/>
              </w:rPr>
              <w:tab/>
            </w:r>
          </w:p>
          <w:p w:rsidR="00145B00" w:rsidRDefault="00F34A26">
            <w:pPr>
              <w:pStyle w:val="TableParagraph"/>
              <w:spacing w:line="165" w:lineRule="exact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  <w:vertAlign w:val="superscript"/>
              </w:rPr>
              <w:t>1)</w:t>
            </w:r>
            <w:r>
              <w:rPr>
                <w:rFonts w:ascii="Tahoma"/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1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color w:val="231F20"/>
                <w:w w:val="95"/>
                <w:sz w:val="15"/>
              </w:rPr>
              <w:t>J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is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approximatel</w:t>
            </w:r>
            <w:r>
              <w:rPr>
                <w:color w:val="231F20"/>
                <w:w w:val="95"/>
                <w:sz w:val="15"/>
              </w:rPr>
              <w:t>y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color w:val="231F20"/>
                <w:w w:val="95"/>
                <w:sz w:val="15"/>
              </w:rPr>
              <w:t>q</w:t>
            </w:r>
            <w:r>
              <w:rPr>
                <w:rFonts w:ascii="Tahoma"/>
                <w:color w:val="231F20"/>
                <w:w w:val="95"/>
                <w:sz w:val="15"/>
              </w:rPr>
              <w:t>ual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to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1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B</w:t>
            </w:r>
            <w:r>
              <w:rPr>
                <w:rFonts w:ascii="Tahoma"/>
                <w:color w:val="231F20"/>
                <w:w w:val="95"/>
                <w:sz w:val="15"/>
              </w:rPr>
              <w:t>tu</w:t>
            </w:r>
            <w:r>
              <w:rPr>
                <w:rFonts w:ascii="Tahoma"/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so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f</w:t>
            </w:r>
            <w:r>
              <w:rPr>
                <w:rFonts w:ascii="Tahoma"/>
                <w:color w:val="231F20"/>
                <w:w w:val="95"/>
                <w:sz w:val="15"/>
              </w:rPr>
              <w:t>igures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in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</w:t>
            </w:r>
            <w:r>
              <w:rPr>
                <w:color w:val="231F20"/>
                <w:w w:val="95"/>
                <w:sz w:val="15"/>
              </w:rPr>
              <w:t>h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tables</w:t>
            </w:r>
          </w:p>
          <w:p w:rsidR="00145B00" w:rsidRDefault="00F34A26">
            <w:pPr>
              <w:pStyle w:val="TableParagraph"/>
              <w:spacing w:line="182" w:lineRule="exact"/>
              <w:ind w:left="-1"/>
              <w:rPr>
                <w:rFonts w:ascii="Tahoma"/>
                <w:sz w:val="15"/>
              </w:rPr>
            </w:pPr>
            <w:r>
              <w:rPr>
                <w:rFonts w:ascii="Tahoma"/>
                <w:color w:val="231F20"/>
                <w:w w:val="95"/>
                <w:sz w:val="15"/>
              </w:rPr>
              <w:t>are</w:t>
            </w:r>
            <w:r>
              <w:rPr>
                <w:rFonts w:ascii="Tahoma"/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also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e</w:t>
            </w:r>
            <w:r>
              <w:rPr>
                <w:color w:val="231F20"/>
                <w:w w:val="95"/>
                <w:sz w:val="15"/>
              </w:rPr>
              <w:t>q</w:t>
            </w:r>
            <w:r>
              <w:rPr>
                <w:rFonts w:ascii="Tahoma"/>
                <w:color w:val="231F20"/>
                <w:w w:val="95"/>
                <w:sz w:val="15"/>
              </w:rPr>
              <w:t>uivalent</w:t>
            </w:r>
            <w:r>
              <w:rPr>
                <w:rFonts w:ascii="Tahoma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rFonts w:ascii="Tahoma"/>
                <w:color w:val="231F20"/>
                <w:w w:val="95"/>
                <w:sz w:val="15"/>
              </w:rPr>
              <w:t>to</w:t>
            </w:r>
            <w:r>
              <w:rPr>
                <w:rFonts w:ascii="Tahoma"/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rFonts w:ascii="Times New Roman"/>
                <w:color w:val="231F20"/>
                <w:w w:val="95"/>
                <w:sz w:val="15"/>
              </w:rPr>
              <w:t>B</w:t>
            </w:r>
            <w:r>
              <w:rPr>
                <w:rFonts w:ascii="Tahoma"/>
                <w:color w:val="231F20"/>
                <w:w w:val="95"/>
                <w:sz w:val="15"/>
              </w:rPr>
              <w:t>tu</w:t>
            </w:r>
            <w:r>
              <w:rPr>
                <w:color w:val="231F20"/>
                <w:w w:val="95"/>
                <w:sz w:val="15"/>
              </w:rPr>
              <w:t>/</w:t>
            </w:r>
            <w:r>
              <w:rPr>
                <w:rFonts w:ascii="Times New Roman"/>
                <w:color w:val="231F20"/>
                <w:w w:val="95"/>
                <w:sz w:val="15"/>
              </w:rPr>
              <w:t>k</w:t>
            </w:r>
            <w:r>
              <w:rPr>
                <w:rFonts w:ascii="Tahoma"/>
                <w:color w:val="231F20"/>
                <w:w w:val="95"/>
                <w:sz w:val="15"/>
              </w:rPr>
              <w:t>g.</w:t>
            </w:r>
          </w:p>
        </w:tc>
      </w:tr>
      <w:tr w:rsidR="00145B00">
        <w:trPr>
          <w:trHeight w:val="248"/>
        </w:trPr>
        <w:tc>
          <w:tcPr>
            <w:tcW w:w="4398" w:type="dxa"/>
            <w:vMerge/>
            <w:tcBorders>
              <w:top w:val="nil"/>
            </w:tcBorders>
            <w:shd w:val="clear" w:color="auto" w:fill="FFF1E2"/>
          </w:tcPr>
          <w:p w:rsidR="00145B00" w:rsidRDefault="00145B00">
            <w:pPr>
              <w:rPr>
                <w:sz w:val="2"/>
                <w:szCs w:val="2"/>
              </w:rPr>
            </w:pPr>
          </w:p>
        </w:tc>
        <w:tc>
          <w:tcPr>
            <w:tcW w:w="4067" w:type="dxa"/>
            <w:gridSpan w:val="4"/>
            <w:tcBorders>
              <w:top w:val="single" w:sz="8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4"/>
        <w:jc w:val="left"/>
        <w:rPr>
          <w:sz w:val="28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68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3"/>
        <w:jc w:val="left"/>
        <w:rPr>
          <w:rFonts w:ascii="Arial MT"/>
          <w:sz w:val="26"/>
        </w:rPr>
      </w:pPr>
      <w:r>
        <w:rPr>
          <w:noProof/>
          <w:lang w:val="fr-FR" w:eastAsia="zh-CN"/>
        </w:rPr>
        <w:lastRenderedPageBreak/>
        <w:drawing>
          <wp:anchor distT="0" distB="0" distL="0" distR="0" simplePos="0" relativeHeight="251621888" behindDoc="0" locked="0" layoutInCell="1" allowOverlap="1">
            <wp:simplePos x="0" y="0"/>
            <wp:positionH relativeFrom="page">
              <wp:posOffset>1209675</wp:posOffset>
            </wp:positionH>
            <wp:positionV relativeFrom="paragraph">
              <wp:posOffset>216535</wp:posOffset>
            </wp:positionV>
            <wp:extent cx="5226050" cy="7999095"/>
            <wp:effectExtent l="0" t="0" r="0" b="0"/>
            <wp:wrapTopAndBottom/>
            <wp:docPr id="5" name="image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68.png"/>
                    <pic:cNvPicPr>
                      <a:picLocks noChangeAspect="1"/>
                    </pic:cNvPicPr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6367" cy="7998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B00" w:rsidRDefault="00145B00">
      <w:pPr>
        <w:rPr>
          <w:rFonts w:ascii="Arial MT"/>
          <w:sz w:val="26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8"/>
        <w:jc w:val="left"/>
        <w:rPr>
          <w:rFonts w:ascii="Arial MT"/>
          <w:sz w:val="21"/>
        </w:rPr>
      </w:pPr>
      <w:r>
        <w:rPr>
          <w:noProof/>
          <w:lang w:val="fr-FR" w:eastAsia="zh-CN"/>
        </w:rPr>
        <w:lastRenderedPageBreak/>
        <w:drawing>
          <wp:anchor distT="0" distB="0" distL="0" distR="0" simplePos="0" relativeHeight="251622912" behindDoc="0" locked="0" layoutInCell="1" allowOverlap="1">
            <wp:simplePos x="0" y="0"/>
            <wp:positionH relativeFrom="page">
              <wp:posOffset>1209675</wp:posOffset>
            </wp:positionH>
            <wp:positionV relativeFrom="paragraph">
              <wp:posOffset>182880</wp:posOffset>
            </wp:positionV>
            <wp:extent cx="5226050" cy="8031480"/>
            <wp:effectExtent l="0" t="0" r="0" b="0"/>
            <wp:wrapTopAndBottom/>
            <wp:docPr id="7" name="image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69.png"/>
                    <pic:cNvPicPr>
                      <a:picLocks noChangeAspect="1"/>
                    </pic:cNvPicPr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6367" cy="803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B00" w:rsidRDefault="00145B00">
      <w:pPr>
        <w:rPr>
          <w:rFonts w:ascii="Arial MT"/>
          <w:sz w:val="21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F34A26">
      <w:pPr>
        <w:pStyle w:val="Corpsdetexte"/>
        <w:spacing w:before="9"/>
        <w:jc w:val="left"/>
        <w:rPr>
          <w:rFonts w:ascii="Arial MT"/>
          <w:sz w:val="21"/>
        </w:rPr>
      </w:pPr>
      <w:r>
        <w:rPr>
          <w:noProof/>
          <w:lang w:val="fr-FR" w:eastAsia="zh-CN"/>
        </w:rPr>
        <w:drawing>
          <wp:anchor distT="0" distB="0" distL="0" distR="0" simplePos="0" relativeHeight="251623936" behindDoc="0" locked="0" layoutInCell="1" allowOverlap="1">
            <wp:simplePos x="0" y="0"/>
            <wp:positionH relativeFrom="page">
              <wp:posOffset>1212215</wp:posOffset>
            </wp:positionH>
            <wp:positionV relativeFrom="paragraph">
              <wp:posOffset>183515</wp:posOffset>
            </wp:positionV>
            <wp:extent cx="5227955" cy="8034655"/>
            <wp:effectExtent l="0" t="0" r="0" b="0"/>
            <wp:wrapTopAndBottom/>
            <wp:docPr id="9" name="image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70.png"/>
                    <pic:cNvPicPr>
                      <a:picLocks noChangeAspect="1"/>
                    </pic:cNvPicPr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7684" cy="8034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B00" w:rsidRDefault="00145B00">
      <w:pPr>
        <w:rPr>
          <w:rFonts w:ascii="Arial MT"/>
          <w:sz w:val="21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F34A26">
      <w:pPr>
        <w:pStyle w:val="Corpsdetexte"/>
        <w:spacing w:before="10"/>
        <w:jc w:val="left"/>
        <w:rPr>
          <w:rFonts w:ascii="Arial MT"/>
          <w:sz w:val="20"/>
        </w:rPr>
      </w:pPr>
      <w:r>
        <w:pict>
          <v:group id="_x0000_s1406" style="position:absolute;margin-left:88.3pt;margin-top:13.9pt;width:437.8pt;height:656.65pt;z-index:-251650560;mso-position-horizontal-relative:page" coordorigin="1766,279" coordsize="8756,13133">
            <v:shape id="_x0000_s1407" type="#_x0000_t75" style="position:absolute;left:10368;top:1738;width:135;height:5300">
              <v:imagedata r:id="rId177" o:title=""/>
            </v:shape>
            <v:shape id="_x0000_s1408" type="#_x0000_t75" style="position:absolute;left:2841;top:1354;width:7680;height:384">
              <v:imagedata r:id="rId178" o:title=""/>
            </v:shape>
            <v:shape id="_x0000_s1409" type="#_x0000_t75" style="position:absolute;left:1766;top:1891;width:8602;height:154">
              <v:imagedata r:id="rId179" o:title=""/>
            </v:shape>
            <v:shape id="_x0000_s1410" type="#_x0000_t75" style="position:absolute;left:9523;top:1430;width:922;height:308">
              <v:imagedata r:id="rId180" o:title=""/>
            </v:shape>
            <v:shape id="_x0000_s1411" type="#_x0000_t75" style="position:absolute;left:1766;top:1354;width:1076;height:538">
              <v:imagedata r:id="rId181" o:title=""/>
            </v:shape>
            <v:shape id="_x0000_s1412" type="#_x0000_t75" style="position:absolute;left:1766;top:2045;width:8602;height:4992">
              <v:imagedata r:id="rId182" o:title=""/>
            </v:shape>
            <v:shape id="_x0000_s1413" type="#_x0000_t75" style="position:absolute;left:2841;top:1738;width:7527;height:154">
              <v:imagedata r:id="rId183" o:title=""/>
            </v:shape>
            <v:shape id="_x0000_s1414" type="#_x0000_t75" style="position:absolute;left:1766;top:7037;width:8756;height:4148">
              <v:imagedata r:id="rId184" o:title=""/>
            </v:shape>
            <v:shape id="_x0000_s1415" type="#_x0000_t75" style="position:absolute;left:1843;top:278;width:8602;height:13133">
              <v:imagedata r:id="rId185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0"/>
        <w:jc w:val="left"/>
        <w:rPr>
          <w:rFonts w:ascii="Arial MT"/>
          <w:sz w:val="20"/>
        </w:rPr>
      </w:pPr>
      <w:r>
        <w:lastRenderedPageBreak/>
        <w:pict>
          <v:group id="_x0000_s1417" style="position:absolute;margin-left:88.3pt;margin-top:13.9pt;width:437.8pt;height:656.65pt;z-index:-251649536;mso-position-horizontal-relative:page" coordorigin="1766,279" coordsize="8756,13133">
            <v:shape id="_x0000_s1418" type="#_x0000_t75" style="position:absolute;left:2764;top:278;width:6759;height:308">
              <v:imagedata r:id="rId186" o:title=""/>
            </v:shape>
            <v:shape id="_x0000_s1419" type="#_x0000_t75" style="position:absolute;left:1766;top:586;width:8756;height:6452">
              <v:imagedata r:id="rId187" o:title=""/>
            </v:shape>
            <v:shape id="_x0000_s1420" type="#_x0000_t75" style="position:absolute;left:9523;top:278;width:980;height:308">
              <v:imagedata r:id="rId188" o:title=""/>
            </v:shape>
            <v:shape id="_x0000_s1421" type="#_x0000_t75" style="position:absolute;left:1766;top:278;width:999;height:308">
              <v:imagedata r:id="rId189" o:title=""/>
            </v:shape>
            <v:shape id="_x0000_s1422" type="#_x0000_t75" style="position:absolute;left:1766;top:10800;width:8756;height:231">
              <v:imagedata r:id="rId190" o:title=""/>
            </v:shape>
            <v:shape id="_x0000_s1423" type="#_x0000_t75" style="position:absolute;left:2995;top:10262;width:2765;height:538">
              <v:imagedata r:id="rId191" o:title=""/>
            </v:shape>
            <v:shape id="_x0000_s1424" type="#_x0000_t75" style="position:absolute;left:1785;top:7805;width:8717;height:231">
              <v:imagedata r:id="rId192" o:title=""/>
            </v:shape>
            <v:shape id="_x0000_s1425" type="#_x0000_t75" style="position:absolute;left:3686;top:8035;width:3687;height:461">
              <v:imagedata r:id="rId193" o:title=""/>
            </v:shape>
            <v:shape id="_x0000_s1426" type="#_x0000_t75" style="position:absolute;left:1766;top:7114;width:8756;height:692">
              <v:imagedata r:id="rId194" o:title=""/>
            </v:shape>
            <v:shape id="_x0000_s1427" type="#_x0000_t75" style="position:absolute;left:2995;top:9034;width:4378;height:384">
              <v:imagedata r:id="rId195" o:title=""/>
            </v:shape>
            <v:shape id="_x0000_s1428" type="#_x0000_t75" style="position:absolute;left:7372;top:8035;width:3130;height:2765">
              <v:imagedata r:id="rId196" o:title=""/>
            </v:shape>
            <v:shape id="_x0000_s1429" type="#_x0000_t75" style="position:absolute;left:2995;top:8035;width:692;height:999">
              <v:imagedata r:id="rId197" o:title=""/>
            </v:shape>
            <v:shape id="_x0000_s1430" type="#_x0000_t75" style="position:absolute;left:1766;top:8035;width:1229;height:2765">
              <v:imagedata r:id="rId198" o:title=""/>
            </v:shape>
            <v:shape id="_x0000_s1431" type="#_x0000_t75" style="position:absolute;left:3686;top:8496;width:3687;height:538">
              <v:imagedata r:id="rId199" o:title=""/>
            </v:shape>
            <v:shape id="_x0000_s1432" type="#_x0000_t75" style="position:absolute;left:2995;top:9418;width:2765;height:845">
              <v:imagedata r:id="rId200" o:title=""/>
            </v:shape>
            <v:shape id="_x0000_s1433" type="#_x0000_t75" style="position:absolute;left:5760;top:9418;width:1613;height:1383">
              <v:imagedata r:id="rId201" o:title=""/>
            </v:shape>
            <v:shape id="_x0000_s1434" type="#_x0000_t75" style="position:absolute;left:1843;top:432;width:8602;height:12980">
              <v:imagedata r:id="rId202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2"/>
        <w:jc w:val="left"/>
        <w:rPr>
          <w:rFonts w:ascii="Arial MT"/>
          <w:sz w:val="14"/>
        </w:rPr>
      </w:pPr>
      <w:r>
        <w:lastRenderedPageBreak/>
        <w:pict>
          <v:group id="_x0000_s1436" style="position:absolute;margin-left:88.3pt;margin-top:10.05pt;width:437.8pt;height:660.5pt;z-index:-251648512;mso-position-horizontal-relative:page" coordorigin="1766,202" coordsize="8756,13210">
            <v:shape id="_x0000_s1437" type="#_x0000_t75" style="position:absolute;left:2764;top:3197;width:3226;height:1152">
              <v:imagedata r:id="rId203" o:title=""/>
            </v:shape>
            <v:shape id="_x0000_s1438" type="#_x0000_t75" style="position:absolute;left:1766;top:201;width:8756;height:384">
              <v:imagedata r:id="rId204" o:title=""/>
            </v:shape>
            <v:shape id="_x0000_s1439" type="#_x0000_t75" style="position:absolute;left:10291;top:355;width:231;height:6682">
              <v:imagedata r:id="rId205" o:title=""/>
            </v:shape>
            <v:shape id="_x0000_s1440" type="#_x0000_t75" style="position:absolute;left:1843;top:278;width:154;height:308">
              <v:imagedata r:id="rId206" o:title=""/>
            </v:shape>
            <v:shape id="_x0000_s1441" type="#_x0000_t75" style="position:absolute;left:1766;top:4349;width:4224;height:2688">
              <v:imagedata r:id="rId207" o:title=""/>
            </v:shape>
            <v:shape id="_x0000_s1442" type="#_x0000_t75" style="position:absolute;left:1766;top:585;width:4224;height:2612">
              <v:imagedata r:id="rId208" o:title=""/>
            </v:shape>
            <v:shape id="_x0000_s1443" type="#_x0000_t75" style="position:absolute;left:1766;top:3197;width:999;height:1152">
              <v:imagedata r:id="rId209" o:title=""/>
            </v:shape>
            <v:shape id="_x0000_s1444" type="#_x0000_t75" style="position:absolute;left:5990;top:585;width:4378;height:6452">
              <v:imagedata r:id="rId210" o:title=""/>
            </v:shape>
            <v:shape id="_x0000_s1445" type="#_x0000_t75" style="position:absolute;left:1766;top:7728;width:8756;height:768">
              <v:imagedata r:id="rId211" o:title=""/>
            </v:shape>
            <v:shape id="_x0000_s1446" type="#_x0000_t75" style="position:absolute;left:1766;top:7037;width:8756;height:692">
              <v:imagedata r:id="rId212" o:title=""/>
            </v:shape>
            <v:shape id="_x0000_s1447" type="#_x0000_t75" style="position:absolute;left:1766;top:9264;width:8756;height:2074">
              <v:imagedata r:id="rId213" o:title=""/>
            </v:shape>
            <v:shape id="_x0000_s1448" type="#_x0000_t75" style="position:absolute;left:1766;top:8496;width:8756;height:768">
              <v:imagedata r:id="rId214" o:title=""/>
            </v:shape>
            <v:shape id="_x0000_s1449" type="#_x0000_t75" style="position:absolute;left:1843;top:355;width:8602;height:13056">
              <v:imagedata r:id="rId215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2"/>
        <w:jc w:val="left"/>
        <w:rPr>
          <w:rFonts w:ascii="Arial MT"/>
          <w:sz w:val="14"/>
        </w:rPr>
      </w:pPr>
      <w:r>
        <w:lastRenderedPageBreak/>
        <w:pict>
          <v:group id="_x0000_s1451" style="position:absolute;margin-left:88.3pt;margin-top:10.05pt;width:437.8pt;height:660.5pt;z-index:-251647488;mso-position-horizontal-relative:page" coordorigin="1766,202" coordsize="8756,13210">
            <v:shape id="_x0000_s1452" type="#_x0000_t75" style="position:absolute;left:2457;top:2121;width:1690;height:3149">
              <v:imagedata r:id="rId216" o:title=""/>
            </v:shape>
            <v:shape id="_x0000_s1453" type="#_x0000_t75" style="position:absolute;left:2457;top:5270;width:1076;height:1460">
              <v:imagedata r:id="rId217" o:title=""/>
            </v:shape>
            <v:shape id="_x0000_s1454" type="#_x0000_t75" style="position:absolute;left:3532;top:6345;width:4839;height:692">
              <v:imagedata r:id="rId218" o:title=""/>
            </v:shape>
            <v:shape id="_x0000_s1455" type="#_x0000_t75" style="position:absolute;left:4147;top:201;width:4224;height:615">
              <v:imagedata r:id="rId219" o:title=""/>
            </v:shape>
            <v:shape id="_x0000_s1456" type="#_x0000_t75" style="position:absolute;left:1766;top:201;width:2381;height:1920">
              <v:imagedata r:id="rId220" o:title=""/>
            </v:shape>
            <v:shape id="_x0000_s1457" type="#_x0000_t75" style="position:absolute;left:1766;top:2121;width:692;height:4916">
              <v:imagedata r:id="rId221" o:title=""/>
            </v:shape>
            <v:shape id="_x0000_s1458" type="#_x0000_t75" style="position:absolute;left:4147;top:816;width:1152;height:4455">
              <v:imagedata r:id="rId222" o:title=""/>
            </v:shape>
            <v:shape id="_x0000_s1459" type="#_x0000_t75" style="position:absolute;left:8294;top:355;width:77;height:77">
              <v:imagedata r:id="rId223" o:title=""/>
            </v:shape>
            <v:shape id="_x0000_s1460" type="#_x0000_t75" style="position:absolute;left:2457;top:6729;width:1536;height:308">
              <v:imagedata r:id="rId224" o:title=""/>
            </v:shape>
            <v:shape id="_x0000_s1461" type="#_x0000_t75" style="position:absolute;left:8371;top:201;width:2151;height:6836">
              <v:imagedata r:id="rId225" o:title=""/>
            </v:shape>
            <v:shape id="_x0000_s1462" type="#_x0000_t75" style="position:absolute;left:5299;top:816;width:3072;height:5530">
              <v:imagedata r:id="rId226" o:title=""/>
            </v:shape>
            <v:shape id="_x0000_s1463" type="#_x0000_t75" style="position:absolute;left:3532;top:5270;width:1767;height:1076">
              <v:imagedata r:id="rId227" o:title=""/>
            </v:shape>
            <v:shape id="_x0000_s1464" type="#_x0000_t75" style="position:absolute;left:1766;top:12489;width:8756;height:231">
              <v:imagedata r:id="rId228" o:title=""/>
            </v:shape>
            <v:shape id="_x0000_s1465" type="#_x0000_t75" style="position:absolute;left:2688;top:8265;width:1844;height:1767">
              <v:imagedata r:id="rId229" o:title=""/>
            </v:shape>
            <v:shape id="_x0000_s1466" type="#_x0000_t75" style="position:absolute;left:2688;top:10032;width:999;height:2458">
              <v:imagedata r:id="rId230" o:title=""/>
            </v:shape>
            <v:shape id="_x0000_s1467" type="#_x0000_t75" style="position:absolute;left:3686;top:11952;width:845;height:538">
              <v:imagedata r:id="rId231" o:title=""/>
            </v:shape>
            <v:shape id="_x0000_s1468" type="#_x0000_t75" style="position:absolute;left:1766;top:8265;width:922;height:4224">
              <v:imagedata r:id="rId232" o:title=""/>
            </v:shape>
            <v:shape id="_x0000_s1469" type="#_x0000_t75" style="position:absolute;left:1766;top:7037;width:2765;height:1229">
              <v:imagedata r:id="rId233" o:title=""/>
            </v:shape>
            <v:shape id="_x0000_s1470" type="#_x0000_t75" style="position:absolute;left:3148;top:10032;width:538;height:231">
              <v:imagedata r:id="rId234" o:title=""/>
            </v:shape>
            <v:shape id="_x0000_s1471" type="#_x0000_t75" style="position:absolute;left:3686;top:10032;width:845;height:1920">
              <v:imagedata r:id="rId235" o:title=""/>
            </v:shape>
            <v:shape id="_x0000_s1472" type="#_x0000_t75" style="position:absolute;left:6988;top:7344;width:3514;height:461">
              <v:imagedata r:id="rId236" o:title=""/>
            </v:shape>
            <v:shape id="_x0000_s1473" type="#_x0000_t75" style="position:absolute;left:4531;top:7037;width:2458;height:768">
              <v:imagedata r:id="rId237" o:title=""/>
            </v:shape>
            <v:shape id="_x0000_s1474" type="#_x0000_t75" style="position:absolute;left:4531;top:7805;width:5991;height:4685">
              <v:imagedata r:id="rId238" o:title=""/>
            </v:shape>
            <v:shape id="_x0000_s1475" type="#_x0000_t75" style="position:absolute;left:6988;top:7037;width:3533;height:308">
              <v:imagedata r:id="rId239" o:title=""/>
            </v:shape>
            <v:shape id="_x0000_s1476" type="#_x0000_t75" style="position:absolute;left:1843;top:432;width:8602;height:12980">
              <v:imagedata r:id="rId240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spacing w:before="70"/>
        <w:ind w:left="-11"/>
        <w:rPr>
          <w:rFonts w:ascii="Arial MT"/>
          <w:sz w:val="16"/>
        </w:rPr>
      </w:pPr>
      <w:r>
        <w:lastRenderedPageBreak/>
        <w:pict>
          <v:group id="_x0000_s1477" style="position:absolute;left:0;text-align:left;margin-left:88.3pt;margin-top:18.2pt;width:437.8pt;height:664.35pt;z-index:-251646464;mso-position-horizontal-relative:page" coordorigin="1766,365" coordsize="8756,13287">
            <v:shape id="_x0000_s1478" type="#_x0000_t75" style="position:absolute;left:1843;top:364;width:8660;height:154">
              <v:imagedata r:id="rId241" o:title=""/>
            </v:shape>
            <v:shape id="_x0000_s1479" type="#_x0000_t75" style="position:absolute;left:4377;top:518;width:3533;height:461">
              <v:imagedata r:id="rId242" o:title=""/>
            </v:shape>
            <v:shape id="_x0000_s1480" type="#_x0000_t75" style="position:absolute;left:2534;top:2207;width:1229;height:2381">
              <v:imagedata r:id="rId243" o:title=""/>
            </v:shape>
            <v:shape id="_x0000_s1481" type="#_x0000_t75" style="position:absolute;left:1766;top:4588;width:1997;height:2688">
              <v:imagedata r:id="rId244" o:title=""/>
            </v:shape>
            <v:shape id="_x0000_s1482" type="#_x0000_t75" style="position:absolute;left:1766;top:518;width:1997;height:1690">
              <v:imagedata r:id="rId245" o:title=""/>
            </v:shape>
            <v:shape id="_x0000_s1483" type="#_x0000_t75" style="position:absolute;left:1766;top:2207;width:768;height:2381">
              <v:imagedata r:id="rId246" o:title=""/>
            </v:shape>
            <v:shape id="_x0000_s1484" type="#_x0000_t75" style="position:absolute;left:3763;top:979;width:6759;height:6298">
              <v:imagedata r:id="rId247" o:title=""/>
            </v:shape>
            <v:shape id="_x0000_s1485" type="#_x0000_t75" style="position:absolute;left:7910;top:518;width:2612;height:461">
              <v:imagedata r:id="rId248" o:title=""/>
            </v:shape>
            <v:shape id="_x0000_s1486" type="#_x0000_t75" style="position:absolute;left:3763;top:518;width:615;height:461">
              <v:imagedata r:id="rId249" o:title=""/>
            </v:shape>
            <v:shape id="_x0000_s1487" type="#_x0000_t75" style="position:absolute;left:1843;top:8198;width:8679;height:308">
              <v:imagedata r:id="rId250" o:title=""/>
            </v:shape>
            <v:shape id="_x0000_s1488" type="#_x0000_t75" style="position:absolute;left:1766;top:8505;width:8756;height:3917">
              <v:imagedata r:id="rId251" o:title=""/>
            </v:shape>
            <v:shape id="_x0000_s1489" type="#_x0000_t75" style="position:absolute;left:1766;top:7276;width:8756;height:922">
              <v:imagedata r:id="rId252" o:title=""/>
            </v:shape>
            <v:shape id="_x0000_s1490" type="#_x0000_t75" style="position:absolute;left:1843;top:518;width:8602;height:13133">
              <v:imagedata r:id="rId253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6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0"/>
        <w:jc w:val="left"/>
        <w:rPr>
          <w:rFonts w:ascii="Arial MT"/>
          <w:sz w:val="20"/>
        </w:rPr>
      </w:pPr>
      <w:r>
        <w:lastRenderedPageBreak/>
        <w:pict>
          <v:group id="_x0000_s1493" style="position:absolute;margin-left:88.3pt;margin-top:13.9pt;width:441.6pt;height:656.65pt;z-index:-251645440;mso-position-horizontal-relative:page" coordorigin="1766,279" coordsize="8832,13133">
            <v:shape id="_x0000_s1494" type="#_x0000_t75" style="position:absolute;left:1766;top:6806;width:8736;height:231">
              <v:imagedata r:id="rId254" o:title=""/>
            </v:shape>
            <v:shape id="_x0000_s1495" type="#_x0000_t75" style="position:absolute;left:1920;top:7037;width:8602;height:154">
              <v:imagedata r:id="rId255" o:title=""/>
            </v:shape>
            <v:shape id="_x0000_s1496" type="#_x0000_t75" style="position:absolute;left:1766;top:278;width:8756;height:6528">
              <v:imagedata r:id="rId256" o:title=""/>
            </v:shape>
            <v:shape id="_x0000_s1497" type="#_x0000_t75" style="position:absolute;left:2764;top:9648;width:1152;height:3072">
              <v:imagedata r:id="rId257" o:title=""/>
            </v:shape>
            <v:shape id="_x0000_s1498" type="#_x0000_t75" style="position:absolute;left:1843;top:7190;width:2074;height:2458">
              <v:imagedata r:id="rId258" o:title=""/>
            </v:shape>
            <v:shape id="_x0000_s1499" type="#_x0000_t75" style="position:absolute;left:3916;top:7190;width:6682;height:5530">
              <v:imagedata r:id="rId259" o:title=""/>
            </v:shape>
            <v:shape id="_x0000_s1500" type="#_x0000_t75" style="position:absolute;left:1843;top:9648;width:922;height:3072">
              <v:imagedata r:id="rId260" o:title=""/>
            </v:shape>
            <v:shape id="_x0000_s1501" type="#_x0000_t75" style="position:absolute;left:1843;top:432;width:8602;height:12980">
              <v:imagedata r:id="rId261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2"/>
        <w:jc w:val="left"/>
        <w:rPr>
          <w:rFonts w:ascii="Arial MT"/>
          <w:sz w:val="14"/>
        </w:rPr>
      </w:pPr>
      <w:r>
        <w:lastRenderedPageBreak/>
        <w:pict>
          <v:group id="_x0000_s1503" style="position:absolute;margin-left:88.3pt;margin-top:10.05pt;width:437.8pt;height:660.5pt;z-index:-251644416;mso-position-horizontal-relative:page" coordorigin="1766,202" coordsize="8756,13210">
            <v:shape id="_x0000_s1504" type="#_x0000_t75" style="position:absolute;left:2073;top:10262;width:8141;height:615">
              <v:imagedata r:id="rId262" o:title=""/>
            </v:shape>
            <v:shape id="_x0000_s1505" type="#_x0000_t75" style="position:absolute;left:2764;top:8726;width:538;height:1536">
              <v:imagedata r:id="rId263" o:title=""/>
            </v:shape>
            <v:shape id="_x0000_s1506" type="#_x0000_t75" style="position:absolute;left:2764;top:7037;width:1152;height:1690">
              <v:imagedata r:id="rId264" o:title=""/>
            </v:shape>
            <v:shape id="_x0000_s1507" type="#_x0000_t75" style="position:absolute;left:1766;top:3504;width:8756;height:3533">
              <v:imagedata r:id="rId265" o:title=""/>
            </v:shape>
            <v:shape id="_x0000_s1508" type="#_x0000_t75" style="position:absolute;left:1766;top:10877;width:8756;height:615">
              <v:imagedata r:id="rId266" o:title=""/>
            </v:shape>
            <v:shape id="_x0000_s1509" type="#_x0000_t75" style="position:absolute;left:10214;top:10262;width:308;height:615">
              <v:imagedata r:id="rId267" o:title=""/>
            </v:shape>
            <v:shape id="_x0000_s1510" type="#_x0000_t75" style="position:absolute;left:1766;top:10262;width:308;height:615">
              <v:imagedata r:id="rId268" o:title=""/>
            </v:shape>
            <v:shape id="_x0000_s1511" type="#_x0000_t75" style="position:absolute;left:1766;top:7037;width:999;height:3226">
              <v:imagedata r:id="rId269" o:title=""/>
            </v:shape>
            <v:shape id="_x0000_s1512" type="#_x0000_t75" style="position:absolute;left:3916;top:7037;width:6605;height:3226">
              <v:imagedata r:id="rId270" o:title=""/>
            </v:shape>
            <v:shape id="_x0000_s1513" type="#_x0000_t75" style="position:absolute;left:3302;top:8726;width:615;height:1536">
              <v:imagedata r:id="rId271" o:title=""/>
            </v:shape>
            <v:shape id="_x0000_s1514" type="#_x0000_t75" style="position:absolute;left:2534;top:1277;width:2612;height:1536">
              <v:imagedata r:id="rId272" o:title=""/>
            </v:shape>
            <v:shape id="_x0000_s1515" type="#_x0000_t75" style="position:absolute;left:1766;top:2813;width:8756;height:615">
              <v:imagedata r:id="rId273" o:title=""/>
            </v:shape>
            <v:shape id="_x0000_s1516" type="#_x0000_t75" style="position:absolute;left:1766;top:201;width:3380;height:1076">
              <v:imagedata r:id="rId274" o:title=""/>
            </v:shape>
            <v:shape id="_x0000_s1517" type="#_x0000_t75" style="position:absolute;left:5145;top:201;width:5376;height:2612">
              <v:imagedata r:id="rId275" o:title=""/>
            </v:shape>
            <v:shape id="_x0000_s1518" type="#_x0000_t75" style="position:absolute;left:1766;top:1277;width:768;height:1536">
              <v:imagedata r:id="rId276" o:title=""/>
            </v:shape>
            <v:shape id="_x0000_s1519" type="#_x0000_t75" style="position:absolute;left:1843;top:355;width:8602;height:13056">
              <v:imagedata r:id="rId277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14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0"/>
        <w:jc w:val="left"/>
        <w:rPr>
          <w:rFonts w:ascii="Arial MT"/>
          <w:sz w:val="20"/>
        </w:rPr>
      </w:pPr>
      <w:r>
        <w:lastRenderedPageBreak/>
        <w:pict>
          <v:group id="_x0000_s1521" style="position:absolute;margin-left:88.3pt;margin-top:13.9pt;width:437.8pt;height:656.65pt;z-index:-251643392;mso-position-horizontal-relative:page" coordorigin="1766,279" coordsize="8756,13133">
            <v:shape id="_x0000_s1522" type="#_x0000_t75" style="position:absolute;left:2534;top:3965;width:1383;height:1920">
              <v:imagedata r:id="rId278" o:title=""/>
            </v:shape>
            <v:shape id="_x0000_s1523" type="#_x0000_t75" style="position:absolute;left:2534;top:2275;width:2688;height:1690">
              <v:imagedata r:id="rId279" o:title=""/>
            </v:shape>
            <v:shape id="_x0000_s1524" type="#_x0000_t75" style="position:absolute;left:1766;top:5885;width:2151;height:1152">
              <v:imagedata r:id="rId280" o:title=""/>
            </v:shape>
            <v:shape id="_x0000_s1525" type="#_x0000_t75" style="position:absolute;left:3916;top:278;width:6605;height:538">
              <v:imagedata r:id="rId281" o:title=""/>
            </v:shape>
            <v:shape id="_x0000_s1526" type="#_x0000_t75" style="position:absolute;left:1766;top:278;width:2151;height:1997">
              <v:imagedata r:id="rId282" o:title=""/>
            </v:shape>
            <v:shape id="_x0000_s1527" type="#_x0000_t75" style="position:absolute;left:1766;top:2275;width:768;height:3610">
              <v:imagedata r:id="rId283" o:title=""/>
            </v:shape>
            <v:shape id="_x0000_s1528" type="#_x0000_t75" style="position:absolute;left:9600;top:355;width:768;height:461">
              <v:imagedata r:id="rId284" o:title=""/>
            </v:shape>
            <v:shape id="_x0000_s1529" type="#_x0000_t75" style="position:absolute;left:5222;top:6576;width:3994;height:384">
              <v:imagedata r:id="rId285" o:title=""/>
            </v:shape>
            <v:shape id="_x0000_s1530" type="#_x0000_t75" style="position:absolute;left:5222;top:816;width:5300;height:5760">
              <v:imagedata r:id="rId286" o:title=""/>
            </v:shape>
            <v:shape id="_x0000_s1531" type="#_x0000_t75" style="position:absolute;left:3916;top:3965;width:6605;height:3072">
              <v:imagedata r:id="rId287" o:title=""/>
            </v:shape>
            <v:shape id="_x0000_s1532" type="#_x0000_t75" style="position:absolute;left:3916;top:816;width:1306;height:1460">
              <v:imagedata r:id="rId288" o:title=""/>
            </v:shape>
            <v:shape id="_x0000_s1533" type="#_x0000_t75" style="position:absolute;left:2534;top:10186;width:1306;height:1920">
              <v:imagedata r:id="rId289" o:title=""/>
            </v:shape>
            <v:shape id="_x0000_s1534" type="#_x0000_t75" style="position:absolute;left:2534;top:8419;width:2612;height:1767">
              <v:imagedata r:id="rId290" o:title=""/>
            </v:shape>
            <v:shape id="_x0000_s1535" type="#_x0000_t75" style="position:absolute;left:5145;top:8419;width:5357;height:154">
              <v:imagedata r:id="rId291" o:title=""/>
            </v:shape>
            <v:shape id="_x0000_s1536" type="#_x0000_t75" style="position:absolute;left:1766;top:7037;width:8756;height:1383">
              <v:imagedata r:id="rId292" o:title=""/>
            </v:shape>
            <v:shape id="_x0000_s1537" type="#_x0000_t75" style="position:absolute;left:2534;top:12336;width:2612;height:384">
              <v:imagedata r:id="rId293" o:title=""/>
            </v:shape>
            <v:shape id="_x0000_s1538" type="#_x0000_t75" style="position:absolute;left:5145;top:12566;width:5376;height:154">
              <v:imagedata r:id="rId294" o:title=""/>
            </v:shape>
            <v:shape id="_x0000_s1539" type="#_x0000_t75" style="position:absolute;left:1766;top:8419;width:768;height:4301">
              <v:imagedata r:id="rId295" o:title=""/>
            </v:shape>
            <v:shape id="_x0000_s1540" type="#_x0000_t75" style="position:absolute;left:2534;top:12106;width:1306;height:231">
              <v:imagedata r:id="rId296" o:title=""/>
            </v:shape>
            <v:shape id="_x0000_s1541" type="#_x0000_t75" style="position:absolute;left:3840;top:10186;width:1306;height:2151">
              <v:imagedata r:id="rId297" o:title=""/>
            </v:shape>
            <v:shape id="_x0000_s1542" type="#_x0000_t75" style="position:absolute;left:5145;top:8573;width:5376;height:3994">
              <v:imagedata r:id="rId298" o:title=""/>
            </v:shape>
            <v:shape id="_x0000_s1543" type="#_x0000_t75" style="position:absolute;left:1843;top:432;width:8602;height:12980">
              <v:imagedata r:id="rId299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10"/>
        <w:jc w:val="left"/>
        <w:rPr>
          <w:rFonts w:ascii="Arial MT"/>
          <w:sz w:val="20"/>
        </w:rPr>
      </w:pPr>
      <w:r>
        <w:lastRenderedPageBreak/>
        <w:pict>
          <v:group id="_x0000_s1545" style="position:absolute;margin-left:88.3pt;margin-top:13.9pt;width:437.8pt;height:656.65pt;z-index:-251642368;mso-position-horizontal-relative:page" coordorigin="1766,279" coordsize="8756,13133">
            <v:shape id="_x0000_s1546" type="#_x0000_t75" style="position:absolute;left:10368;top:278;width:154;height:6759">
              <v:imagedata r:id="rId300" o:title=""/>
            </v:shape>
            <v:shape id="_x0000_s1547" type="#_x0000_t75" style="position:absolute;left:1766;top:7344;width:8756;height:308">
              <v:imagedata r:id="rId301" o:title=""/>
            </v:shape>
            <v:shape id="_x0000_s1548" type="#_x0000_t75" style="position:absolute;left:2457;top:7037;width:4532;height:308">
              <v:imagedata r:id="rId302" o:title=""/>
            </v:shape>
            <v:shape id="_x0000_s1549" type="#_x0000_t75" style="position:absolute;left:1766;top:278;width:8602;height:6759">
              <v:imagedata r:id="rId303" o:title=""/>
            </v:shape>
            <v:shape id="_x0000_s1550" type="#_x0000_t75" style="position:absolute;left:6988;top:7037;width:3533;height:308">
              <v:imagedata r:id="rId304" o:title=""/>
            </v:shape>
            <v:shape id="_x0000_s1551" type="#_x0000_t75" style="position:absolute;left:1766;top:7037;width:692;height:308">
              <v:imagedata r:id="rId305" o:title=""/>
            </v:shape>
            <v:shape id="_x0000_s1552" type="#_x0000_t75" style="position:absolute;left:1843;top:662;width:8602;height:12749">
              <v:imagedata r:id="rId306" o:title=""/>
            </v:shape>
            <w10:wrap type="topAndBottom" anchorx="page"/>
          </v:group>
        </w:pict>
      </w:r>
    </w:p>
    <w:p w:rsidR="00145B00" w:rsidRDefault="00145B00">
      <w:pPr>
        <w:rPr>
          <w:rFonts w:ascii="Arial MT"/>
          <w:sz w:val="20"/>
        </w:rPr>
        <w:sectPr w:rsidR="00145B00">
          <w:pgSz w:w="12240" w:h="1580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6"/>
        <w:jc w:val="left"/>
        <w:rPr>
          <w:rFonts w:ascii="Arial MT"/>
          <w:sz w:val="24"/>
        </w:rPr>
      </w:pPr>
    </w:p>
    <w:p w:rsidR="00145B00" w:rsidRDefault="00F34A26">
      <w:pPr>
        <w:spacing w:before="69"/>
        <w:ind w:left="97"/>
        <w:jc w:val="center"/>
        <w:rPr>
          <w:rFonts w:ascii="Microsoft Sans Serif"/>
        </w:rPr>
      </w:pPr>
      <w:bookmarkStart w:id="8" w:name="_bookmark10"/>
      <w:bookmarkEnd w:id="8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8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D</w:t>
      </w:r>
    </w:p>
    <w:p w:rsidR="00145B00" w:rsidRDefault="00F34A26">
      <w:pPr>
        <w:spacing w:before="81"/>
        <w:ind w:left="101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1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4</w:t>
      </w:r>
      <w:r>
        <w:rPr>
          <w:color w:val="231F20"/>
          <w:w w:val="95"/>
        </w:rPr>
        <w:t>.11)</w:t>
      </w:r>
    </w:p>
    <w:p w:rsidR="00145B00" w:rsidRDefault="00F34A26">
      <w:pPr>
        <w:pStyle w:val="Corpsdetexte"/>
        <w:spacing w:before="131" w:line="252" w:lineRule="auto"/>
        <w:ind w:left="3202" w:right="3101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GUIDELINES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5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4"/>
        </w:rPr>
        <w:t xml:space="preserve"> </w:t>
      </w:r>
      <w:r>
        <w:rPr>
          <w:rFonts w:ascii="Microsoft Sans Serif"/>
          <w:color w:val="231F20"/>
        </w:rPr>
        <w:t>DRILL</w:t>
      </w:r>
      <w:r>
        <w:rPr>
          <w:rFonts w:ascii="Microsoft Sans Serif"/>
          <w:color w:val="231F20"/>
          <w:spacing w:val="4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5"/>
        </w:rPr>
        <w:t xml:space="preserve"> </w:t>
      </w:r>
      <w:r>
        <w:rPr>
          <w:rFonts w:ascii="Microsoft Sans Serif"/>
          <w:color w:val="231F20"/>
        </w:rPr>
        <w:t>EVACUATION</w:t>
      </w:r>
      <w:r>
        <w:rPr>
          <w:rFonts w:ascii="Microsoft Sans Serif"/>
          <w:color w:val="231F20"/>
          <w:spacing w:val="5"/>
        </w:rPr>
        <w:t xml:space="preserve"> </w:t>
      </w:r>
      <w:r>
        <w:rPr>
          <w:rFonts w:ascii="Microsoft Sans Serif"/>
          <w:color w:val="231F20"/>
        </w:rPr>
        <w:t>PROCEDURES</w:t>
      </w:r>
      <w:r>
        <w:rPr>
          <w:rFonts w:ascii="Microsoft Sans Serif"/>
          <w:color w:val="231F20"/>
          <w:spacing w:val="-47"/>
        </w:rPr>
        <w:t xml:space="preserve"> </w:t>
      </w:r>
      <w:r>
        <w:rPr>
          <w:rFonts w:ascii="Microsoft Sans Serif"/>
          <w:color w:val="231F20"/>
          <w:w w:val="105"/>
        </w:rPr>
        <w:t>FOR</w:t>
      </w:r>
      <w:r>
        <w:rPr>
          <w:rFonts w:ascii="Microsoft Sans Serif"/>
          <w:color w:val="231F20"/>
          <w:spacing w:val="-8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HIGH</w:t>
      </w:r>
      <w:r>
        <w:rPr>
          <w:rFonts w:ascii="Microsoft Sans Serif"/>
          <w:color w:val="231F20"/>
          <w:spacing w:val="-7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RISE</w:t>
      </w:r>
      <w:r>
        <w:rPr>
          <w:rFonts w:ascii="Microsoft Sans Serif"/>
          <w:color w:val="231F20"/>
          <w:spacing w:val="-8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BUILDINGS</w:t>
      </w:r>
    </w:p>
    <w:p w:rsidR="00145B00" w:rsidRDefault="00145B00">
      <w:pPr>
        <w:pStyle w:val="Corpsdetexte"/>
        <w:spacing w:before="5"/>
        <w:jc w:val="left"/>
        <w:rPr>
          <w:rFonts w:ascii="Microsoft Sans Serif"/>
          <w:sz w:val="27"/>
        </w:rPr>
      </w:pPr>
    </w:p>
    <w:p w:rsidR="00145B00" w:rsidRDefault="00145B00">
      <w:pPr>
        <w:rPr>
          <w:rFonts w:ascii="Microsoft Sans Serif"/>
          <w:sz w:val="27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97"/>
        </w:tabs>
        <w:spacing w:before="69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INTRODUCTION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 case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 xml:space="preserve">ire in a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rise building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evacuation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its occupants ma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present serious problems unless a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plan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orderl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stematic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evacuation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prepared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in advance and all occupants are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ell drilled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operation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plan.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 guidelines are intended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assist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em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tas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.</w:t>
      </w:r>
    </w:p>
    <w:p w:rsidR="00145B00" w:rsidRDefault="00145B00">
      <w:pPr>
        <w:pStyle w:val="Corpsdetexte"/>
        <w:spacing w:before="1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91"/>
        </w:tabs>
        <w:spacing w:before="1"/>
        <w:ind w:left="2290" w:hanging="38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ALARMS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n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person discovering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, h</w:t>
      </w:r>
      <w:r>
        <w:rPr>
          <w:color w:val="231F20"/>
          <w:w w:val="95"/>
        </w:rPr>
        <w:t>eat or 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immediatel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report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condition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brigade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unless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as personal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no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ledge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 report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as been made. 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 xml:space="preserve">o </w:t>
      </w:r>
      <w:r>
        <w:rPr>
          <w:color w:val="231F20"/>
          <w:w w:val="90"/>
        </w:rPr>
        <w:t>person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ma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issue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post 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maintain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regulation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order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ritten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verbal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ould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person to ta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unnecessar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dela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action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prior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reporting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condition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ire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brigade.</w:t>
      </w:r>
    </w:p>
    <w:p w:rsidR="00145B00" w:rsidRDefault="00145B00">
      <w:pPr>
        <w:pStyle w:val="Corpsdetexte"/>
        <w:spacing w:before="7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98"/>
        </w:tabs>
        <w:spacing w:before="0"/>
        <w:ind w:hanging="39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10"/>
          <w:sz w:val="19"/>
        </w:rPr>
        <w:t>DRILLS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5"/>
        </w:rPr>
        <w:t>D-3.1 F</w:t>
      </w:r>
      <w:r>
        <w:rPr>
          <w:color w:val="231F20"/>
          <w:w w:val="95"/>
        </w:rPr>
        <w:t>ire drills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conducted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in accordance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/>
          <w:color w:val="231F20"/>
          <w:w w:val="95"/>
        </w:rPr>
        <w:t>y P</w:t>
      </w:r>
      <w:r>
        <w:rPr>
          <w:color w:val="231F20"/>
          <w:w w:val="95"/>
        </w:rPr>
        <w:t>lan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at least once ever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ree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mont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buildings during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irst t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o 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ears.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erea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ter</w:t>
      </w:r>
      <w:r>
        <w:rPr>
          <w:rFonts w:ascii="Microsoft Sans Serif"/>
          <w:color w:val="231F20"/>
          <w:w w:val="90"/>
        </w:rPr>
        <w:t>, f</w:t>
      </w:r>
      <w:r>
        <w:rPr>
          <w:color w:val="231F20"/>
          <w:w w:val="90"/>
        </w:rPr>
        <w:t>ire drills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conducted at least once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ever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six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mont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s.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D-3.2</w:t>
      </w:r>
      <w:r>
        <w:rPr>
          <w:rFonts w:ascii="Microsoft Sans Serif"/>
          <w:color w:val="231F20"/>
          <w:spacing w:val="86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 occupants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building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participate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drill.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ever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occupants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building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85"/>
        </w:rPr>
        <w:t>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an building service emplo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ees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are not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leave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during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drill.</w:t>
      </w:r>
    </w:p>
    <w:p w:rsidR="00145B00" w:rsidRDefault="00F34A26">
      <w:pPr>
        <w:pStyle w:val="Corpsdetexte"/>
        <w:spacing w:before="114" w:line="235" w:lineRule="auto"/>
        <w:ind w:left="1908" w:hanging="1"/>
      </w:pPr>
      <w:r>
        <w:rPr>
          <w:rFonts w:ascii="Microsoft Sans Serif"/>
          <w:color w:val="231F20"/>
          <w:w w:val="90"/>
        </w:rPr>
        <w:t>D-3.3 A w</w:t>
      </w:r>
      <w:r>
        <w:rPr>
          <w:color w:val="231F20"/>
          <w:w w:val="90"/>
        </w:rPr>
        <w:t>ritten record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drills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ept 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premises</w:t>
      </w:r>
      <w:r>
        <w:rPr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ree</w:t>
      </w:r>
      <w:r>
        <w:rPr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ears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period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readil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color w:val="231F20"/>
          <w:w w:val="95"/>
        </w:rPr>
        <w:t>available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brigade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inspection.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46"/>
        </w:tabs>
        <w:spacing w:before="0"/>
        <w:ind w:left="2245" w:hanging="338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SIGNS</w:t>
      </w:r>
      <w:r>
        <w:rPr>
          <w:rFonts w:ascii="Microsoft Sans Serif"/>
          <w:color w:val="231F20"/>
          <w:spacing w:val="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AND</w:t>
      </w:r>
      <w:r>
        <w:rPr>
          <w:rFonts w:ascii="Microsoft Sans Serif"/>
          <w:color w:val="231F20"/>
          <w:spacing w:val="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PLANS</w:t>
      </w:r>
    </w:p>
    <w:p w:rsidR="00145B00" w:rsidRDefault="00F34A26">
      <w:pPr>
        <w:pStyle w:val="Corpsdetexte"/>
        <w:spacing w:before="123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D-4.1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Signs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at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Lift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Landings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sign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posted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maintained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conspicuous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place on ever</w:t>
      </w:r>
      <w:r>
        <w:rPr>
          <w:rFonts w:ascii="Microsoft Sans Serif"/>
          <w:color w:val="231F20"/>
        </w:rPr>
        <w:t>y f</w:t>
      </w:r>
      <w:r>
        <w:rPr>
          <w:color w:val="231F20"/>
        </w:rPr>
        <w:t>loor at or near 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 li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t landing in</w:t>
      </w:r>
      <w:r>
        <w:rPr>
          <w:color w:val="231F20"/>
          <w:spacing w:val="1"/>
        </w:rPr>
        <w:t xml:space="preserve"> </w:t>
      </w:r>
      <w:r>
        <w:rPr>
          <w:color w:val="231F20"/>
          <w:w w:val="90"/>
        </w:rPr>
        <w:t xml:space="preserve">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indicating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w w:val="90"/>
        </w:rPr>
        <w:t xml:space="preserve"> 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case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occupants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use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stairs unless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instructed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ise.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sign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contain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diagram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location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except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diagram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ma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omitted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signs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containing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diagram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posted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conspicuous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places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respective</w:t>
      </w:r>
      <w:r>
        <w:rPr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loor.</w:t>
      </w:r>
    </w:p>
    <w:p w:rsidR="00145B00" w:rsidRDefault="00F34A26">
      <w:pPr>
        <w:pStyle w:val="Corpsdetexte"/>
        <w:spacing w:before="112" w:line="228" w:lineRule="exact"/>
        <w:ind w:left="1908"/>
        <w:jc w:val="left"/>
        <w:rPr>
          <w:rFonts w:ascii="Times New Roman" w:hAnsi="Times New Roman"/>
        </w:rPr>
      </w:pPr>
      <w:r>
        <w:rPr>
          <w:rFonts w:ascii="Microsoft Sans Serif" w:hAnsi="Microsoft Sans Serif"/>
          <w:color w:val="231F20"/>
          <w:w w:val="95"/>
        </w:rPr>
        <w:t>A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sign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 read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‘</w:t>
      </w:r>
      <w:r>
        <w:rPr>
          <w:rFonts w:ascii="Times New Roman" w:hAnsi="Times New Roman"/>
          <w:color w:val="231F20"/>
          <w:w w:val="95"/>
        </w:rPr>
        <w:t>I</w:t>
      </w:r>
      <w:r>
        <w:rPr>
          <w:rFonts w:ascii="Microsoft Sans Serif" w:hAnsi="Microsoft Sans Serif"/>
          <w:color w:val="231F20"/>
          <w:w w:val="95"/>
        </w:rPr>
        <w:t>N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CA</w:t>
      </w:r>
      <w:r>
        <w:rPr>
          <w:rFonts w:ascii="Times New Roman" w:hAnsi="Times New Roman"/>
          <w:color w:val="231F20"/>
          <w:w w:val="95"/>
        </w:rPr>
        <w:t>SE</w:t>
      </w:r>
      <w:r>
        <w:rPr>
          <w:rFonts w:ascii="Times New Roman" w:hAnsi="Times New Roman"/>
          <w:color w:val="231F20"/>
          <w:spacing w:val="1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OF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Times New Roman" w:hAnsi="Times New Roman"/>
          <w:color w:val="231F20"/>
          <w:w w:val="95"/>
        </w:rPr>
        <w:t>I</w:t>
      </w:r>
      <w:r>
        <w:rPr>
          <w:rFonts w:ascii="Microsoft Sans Serif" w:hAnsi="Microsoft Sans Serif"/>
          <w:color w:val="231F20"/>
          <w:w w:val="95"/>
        </w:rPr>
        <w:t>R</w:t>
      </w:r>
      <w:r>
        <w:rPr>
          <w:rFonts w:ascii="Times New Roman" w:hAnsi="Times New Roman"/>
          <w:color w:val="231F20"/>
          <w:w w:val="95"/>
        </w:rPr>
        <w:t>E</w:t>
      </w:r>
      <w:r>
        <w:rPr>
          <w:rFonts w:ascii="Microsoft Sans Serif" w:hAnsi="Microsoft Sans Serif"/>
          <w:color w:val="231F20"/>
          <w:w w:val="95"/>
        </w:rPr>
        <w:t>,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U</w:t>
      </w:r>
      <w:r>
        <w:rPr>
          <w:rFonts w:ascii="Times New Roman" w:hAnsi="Times New Roman"/>
          <w:color w:val="231F20"/>
          <w:w w:val="95"/>
        </w:rPr>
        <w:t>SE</w:t>
      </w:r>
      <w:r>
        <w:rPr>
          <w:rFonts w:ascii="Times New Roman" w:hAnsi="Times New Roman"/>
          <w:color w:val="231F20"/>
          <w:spacing w:val="11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S</w:t>
      </w:r>
      <w:r>
        <w:rPr>
          <w:rFonts w:ascii="Microsoft Sans Serif" w:hAnsi="Microsoft Sans Serif"/>
          <w:color w:val="231F20"/>
          <w:w w:val="95"/>
        </w:rPr>
        <w:t>TA</w:t>
      </w:r>
      <w:r>
        <w:rPr>
          <w:rFonts w:ascii="Times New Roman" w:hAnsi="Times New Roman"/>
          <w:color w:val="231F20"/>
          <w:w w:val="95"/>
        </w:rPr>
        <w:t>I</w:t>
      </w:r>
      <w:r>
        <w:rPr>
          <w:rFonts w:ascii="Microsoft Sans Serif" w:hAnsi="Microsoft Sans Serif"/>
          <w:color w:val="231F20"/>
          <w:w w:val="95"/>
        </w:rPr>
        <w:t>R</w:t>
      </w:r>
      <w:r>
        <w:rPr>
          <w:rFonts w:ascii="Times New Roman" w:hAnsi="Times New Roman"/>
          <w:color w:val="231F20"/>
          <w:w w:val="95"/>
        </w:rPr>
        <w:t>S</w:t>
      </w:r>
    </w:p>
    <w:p w:rsidR="00145B00" w:rsidRDefault="00F34A26">
      <w:pPr>
        <w:pStyle w:val="Corpsdetexte"/>
        <w:spacing w:line="226" w:lineRule="exact"/>
        <w:ind w:left="1908"/>
        <w:jc w:val="left"/>
      </w:pPr>
      <w:r>
        <w:rPr>
          <w:rFonts w:ascii="Microsoft Sans Serif" w:hAnsi="Microsoft Sans Serif"/>
          <w:color w:val="231F20"/>
          <w:spacing w:val="-1"/>
          <w:w w:val="95"/>
        </w:rPr>
        <w:t>UNL</w:t>
      </w:r>
      <w:r>
        <w:rPr>
          <w:rFonts w:ascii="Times New Roman" w:hAnsi="Times New Roman"/>
          <w:color w:val="231F20"/>
          <w:spacing w:val="-1"/>
          <w:w w:val="95"/>
        </w:rPr>
        <w:t>ESS</w:t>
      </w:r>
      <w:r>
        <w:rPr>
          <w:rFonts w:ascii="Times New Roman" w:hAnsi="Times New Roman"/>
          <w:color w:val="231F20"/>
          <w:spacing w:val="-13"/>
          <w:w w:val="95"/>
        </w:rPr>
        <w:t xml:space="preserve"> </w:t>
      </w:r>
      <w:r>
        <w:rPr>
          <w:rFonts w:ascii="Times New Roman" w:hAnsi="Times New Roman"/>
          <w:color w:val="231F20"/>
          <w:spacing w:val="-1"/>
          <w:w w:val="95"/>
        </w:rPr>
        <w:t>I</w:t>
      </w:r>
      <w:r>
        <w:rPr>
          <w:rFonts w:ascii="Microsoft Sans Serif" w:hAnsi="Microsoft Sans Serif"/>
          <w:color w:val="231F20"/>
          <w:spacing w:val="-1"/>
          <w:w w:val="95"/>
        </w:rPr>
        <w:t>N</w:t>
      </w:r>
      <w:r>
        <w:rPr>
          <w:rFonts w:ascii="Times New Roman" w:hAnsi="Times New Roman"/>
          <w:color w:val="231F20"/>
          <w:spacing w:val="-1"/>
          <w:w w:val="95"/>
        </w:rPr>
        <w:t>S</w:t>
      </w:r>
      <w:r>
        <w:rPr>
          <w:rFonts w:ascii="Microsoft Sans Serif" w:hAnsi="Microsoft Sans Serif"/>
          <w:color w:val="231F20"/>
          <w:spacing w:val="-1"/>
          <w:w w:val="95"/>
        </w:rPr>
        <w:t>TRUCT</w:t>
      </w:r>
      <w:r>
        <w:rPr>
          <w:rFonts w:ascii="Times New Roman" w:hAnsi="Times New Roman"/>
          <w:color w:val="231F20"/>
          <w:spacing w:val="-1"/>
          <w:w w:val="95"/>
        </w:rPr>
        <w:t>E</w:t>
      </w:r>
      <w:r>
        <w:rPr>
          <w:rFonts w:ascii="Microsoft Sans Serif" w:hAnsi="Microsoft Sans Serif"/>
          <w:color w:val="231F20"/>
          <w:spacing w:val="-1"/>
          <w:w w:val="95"/>
        </w:rPr>
        <w:t>D</w:t>
      </w:r>
      <w:r>
        <w:rPr>
          <w:rFonts w:ascii="Microsoft Sans Serif" w:hAnsi="Microsoft Sans Serif"/>
          <w:color w:val="231F20"/>
          <w:spacing w:val="-15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</w:rPr>
        <w:t>OTH</w:t>
      </w:r>
      <w:r>
        <w:rPr>
          <w:rFonts w:ascii="Times New Roman" w:hAnsi="Times New Roman"/>
          <w:color w:val="231F20"/>
          <w:spacing w:val="-1"/>
          <w:w w:val="95"/>
        </w:rPr>
        <w:t>E</w:t>
      </w:r>
      <w:r>
        <w:rPr>
          <w:rFonts w:ascii="Microsoft Sans Serif" w:hAnsi="Microsoft Sans Serif"/>
          <w:color w:val="231F20"/>
          <w:spacing w:val="-1"/>
          <w:w w:val="95"/>
        </w:rPr>
        <w:t>RW</w:t>
      </w:r>
      <w:r>
        <w:rPr>
          <w:rFonts w:ascii="Times New Roman" w:hAnsi="Times New Roman"/>
          <w:color w:val="231F20"/>
          <w:spacing w:val="-1"/>
          <w:w w:val="95"/>
        </w:rPr>
        <w:t>ISE</w:t>
      </w:r>
      <w:r>
        <w:rPr>
          <w:rFonts w:ascii="Microsoft Sans Serif" w:hAnsi="Microsoft Sans Serif"/>
          <w:color w:val="231F20"/>
          <w:spacing w:val="-1"/>
          <w:w w:val="95"/>
        </w:rPr>
        <w:t>’</w:t>
      </w:r>
      <w:r>
        <w:rPr>
          <w:color w:val="231F20"/>
          <w:spacing w:val="-1"/>
          <w:w w:val="95"/>
        </w:rPr>
        <w:t>.</w:t>
      </w:r>
      <w:r>
        <w:rPr>
          <w:color w:val="231F20"/>
          <w:spacing w:val="-24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5"/>
        </w:rPr>
        <w:t>Th</w:t>
      </w:r>
      <w:r>
        <w:rPr>
          <w:color w:val="231F20"/>
          <w:spacing w:val="-1"/>
          <w:w w:val="95"/>
        </w:rPr>
        <w:t>e</w:t>
      </w:r>
      <w:r>
        <w:rPr>
          <w:color w:val="231F20"/>
          <w:spacing w:val="-23"/>
          <w:w w:val="95"/>
        </w:rPr>
        <w:t xml:space="preserve"> </w:t>
      </w:r>
      <w:r>
        <w:rPr>
          <w:color w:val="231F20"/>
          <w:w w:val="95"/>
        </w:rPr>
        <w:t>lettering</w:t>
      </w:r>
    </w:p>
    <w:p w:rsidR="00145B00" w:rsidRDefault="00F34A26">
      <w:pPr>
        <w:pStyle w:val="Corpsdetexte"/>
        <w:spacing w:line="228" w:lineRule="exact"/>
        <w:ind w:left="1908"/>
        <w:jc w:val="left"/>
      </w:pP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12.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bloc</w:t>
      </w:r>
      <w:r>
        <w:rPr>
          <w:rFonts w:ascii="Times New Roman"/>
          <w:color w:val="231F20"/>
          <w:w w:val="90"/>
        </w:rPr>
        <w:t>k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letters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red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ite</w:t>
      </w:r>
    </w:p>
    <w:p w:rsidR="00145B00" w:rsidRDefault="00F34A26">
      <w:pPr>
        <w:pStyle w:val="Corpsdetexte"/>
        <w:spacing w:before="58" w:line="235" w:lineRule="auto"/>
        <w:ind w:left="293" w:right="1808"/>
      </w:pPr>
      <w:r>
        <w:br w:type="column"/>
      </w:r>
      <w:r>
        <w:rPr>
          <w:color w:val="231F20"/>
          <w:w w:val="90"/>
        </w:rPr>
        <w:t>bac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ground.</w:t>
      </w:r>
      <w:r>
        <w:rPr>
          <w:color w:val="231F20"/>
          <w:spacing w:val="-11"/>
          <w:w w:val="90"/>
        </w:rPr>
        <w:t xml:space="preserve">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lettering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properl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rFonts w:ascii="Microsoft Sans Serif" w:hAns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spaced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provide good </w:t>
      </w:r>
      <w:r>
        <w:rPr>
          <w:color w:val="231F20"/>
          <w:w w:val="95"/>
        </w:rPr>
        <w:t>legibilit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. </w:t>
      </w: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>e sign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 be at least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2</w:t>
      </w:r>
      <w:r>
        <w:rPr>
          <w:rFonts w:ascii="Times New Roman" w:hAnsi="Times New Roman"/>
          <w:color w:val="231F20"/>
        </w:rPr>
        <w:t xml:space="preserve">50 </w:t>
      </w:r>
      <w:r>
        <w:rPr>
          <w:color w:val="231F20"/>
        </w:rPr>
        <w:t xml:space="preserve">mm </w:t>
      </w:r>
      <w:r>
        <w:rPr>
          <w:rFonts w:ascii="Microsoft Sans Serif" w:hAnsi="Microsoft Sans Serif"/>
          <w:color w:val="231F20"/>
        </w:rPr>
        <w:t xml:space="preserve">× </w:t>
      </w:r>
      <w:r>
        <w:rPr>
          <w:color w:val="231F20"/>
        </w:rPr>
        <w:t>3</w:t>
      </w:r>
      <w:r>
        <w:rPr>
          <w:rFonts w:ascii="Times New Roman" w:hAnsi="Times New Roman"/>
          <w:color w:val="231F20"/>
        </w:rPr>
        <w:t xml:space="preserve">00 </w:t>
      </w:r>
      <w:r>
        <w:rPr>
          <w:color w:val="231F20"/>
        </w:rPr>
        <w:t>mm</w:t>
      </w:r>
      <w:r>
        <w:rPr>
          <w:rFonts w:ascii="Microsoft Sans Serif" w:hAnsi="Microsoft Sans Serif"/>
          <w:color w:val="231F20"/>
        </w:rPr>
        <w:t>, wh</w:t>
      </w:r>
      <w:r>
        <w:rPr>
          <w:color w:val="231F20"/>
        </w:rPr>
        <w:t>ere t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e diagram is also</w:t>
      </w:r>
      <w:r>
        <w:rPr>
          <w:color w:val="231F20"/>
          <w:spacing w:val="1"/>
        </w:rPr>
        <w:t xml:space="preserve"> </w:t>
      </w:r>
      <w:r>
        <w:rPr>
          <w:color w:val="231F20"/>
          <w:w w:val="90"/>
        </w:rPr>
        <w:t xml:space="preserve">incorporated in it and </w:t>
      </w:r>
      <w:r>
        <w:rPr>
          <w:rFonts w:ascii="Microsoft Sans Serif" w:hAnsi="Microsoft Sans Serif"/>
          <w:color w:val="231F20"/>
          <w:w w:val="90"/>
        </w:rPr>
        <w:t>6</w:t>
      </w:r>
      <w:r>
        <w:rPr>
          <w:color w:val="231F20"/>
          <w:w w:val="90"/>
        </w:rPr>
        <w:t>2.</w:t>
      </w:r>
      <w:r>
        <w:rPr>
          <w:rFonts w:ascii="Times New Roman" w:hAnsi="Times New Roman"/>
          <w:color w:val="231F20"/>
          <w:w w:val="90"/>
        </w:rPr>
        <w:t xml:space="preserve">5 </w:t>
      </w:r>
      <w:r>
        <w:rPr>
          <w:color w:val="231F20"/>
          <w:w w:val="90"/>
        </w:rPr>
        <w:t xml:space="preserve">mm </w:t>
      </w:r>
      <w:r>
        <w:rPr>
          <w:rFonts w:ascii="Microsoft Sans Serif" w:hAnsi="Microsoft Sans Serif"/>
          <w:color w:val="231F20"/>
          <w:w w:val="90"/>
        </w:rPr>
        <w:t xml:space="preserve">× </w:t>
      </w:r>
      <w:r>
        <w:rPr>
          <w:color w:val="231F20"/>
          <w:w w:val="90"/>
        </w:rPr>
        <w:t>2</w:t>
      </w:r>
      <w:r>
        <w:rPr>
          <w:rFonts w:ascii="Times New Roman" w:hAnsi="Times New Roman"/>
          <w:color w:val="231F20"/>
          <w:w w:val="90"/>
        </w:rPr>
        <w:t xml:space="preserve">50 </w:t>
      </w:r>
      <w:r>
        <w:rPr>
          <w:color w:val="231F20"/>
          <w:w w:val="90"/>
        </w:rPr>
        <w:t xml:space="preserve">mm </w:t>
      </w:r>
      <w:r>
        <w:rPr>
          <w:rFonts w:ascii="Microsoft Sans Serif" w:hAnsi="Microsoft Sans Serif"/>
          <w:color w:val="231F20"/>
          <w:w w:val="90"/>
        </w:rPr>
        <w:t>wh</w:t>
      </w:r>
      <w:r>
        <w:rPr>
          <w:color w:val="231F20"/>
          <w:w w:val="90"/>
        </w:rPr>
        <w:t>ere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 xml:space="preserve">diagram is omitted. </w:t>
      </w:r>
      <w:r>
        <w:rPr>
          <w:rFonts w:ascii="Times New Roman" w:hAnsi="Times New Roman"/>
          <w:color w:val="231F20"/>
          <w:w w:val="85"/>
        </w:rPr>
        <w:t>I</w:t>
      </w:r>
      <w:r>
        <w:rPr>
          <w:color w:val="231F20"/>
          <w:w w:val="85"/>
        </w:rPr>
        <w:t>n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 latter case</w:t>
      </w:r>
      <w:r>
        <w:rPr>
          <w:rFonts w:ascii="Microsoft Sans Serif" w:hAns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 diagram sign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be at least 2</w:t>
      </w:r>
      <w:r>
        <w:rPr>
          <w:rFonts w:ascii="Times New Roman" w:hAns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 xml:space="preserve">mm </w:t>
      </w:r>
      <w:r>
        <w:rPr>
          <w:rFonts w:ascii="Microsoft Sans Serif" w:hAnsi="Microsoft Sans Serif"/>
          <w:color w:val="231F20"/>
          <w:w w:val="90"/>
        </w:rPr>
        <w:t xml:space="preserve">× </w:t>
      </w:r>
      <w:r>
        <w:rPr>
          <w:color w:val="231F20"/>
          <w:w w:val="90"/>
        </w:rPr>
        <w:t>3</w:t>
      </w:r>
      <w:r>
        <w:rPr>
          <w:rFonts w:ascii="Times New Roman" w:hAns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 xml:space="preserve">mm. </w:t>
      </w: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 sign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located </w:t>
      </w:r>
      <w:r>
        <w:rPr>
          <w:color w:val="231F20"/>
          <w:w w:val="95"/>
        </w:rPr>
        <w:t>directl</w:t>
      </w:r>
      <w:r>
        <w:rPr>
          <w:rFonts w:ascii="Microsoft Sans Serif" w:hAns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above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 call</w:t>
      </w:r>
      <w:r>
        <w:rPr>
          <w:rFonts w:ascii="Microsoft Sans Serif" w:hAnsi="Microsoft Sans Serif"/>
          <w:color w:val="231F20"/>
          <w:w w:val="95"/>
        </w:rPr>
        <w:t>-</w:t>
      </w:r>
      <w:r>
        <w:rPr>
          <w:color w:val="231F20"/>
          <w:w w:val="95"/>
        </w:rPr>
        <w:t>button and s</w:t>
      </w:r>
      <w:r>
        <w:rPr>
          <w:rFonts w:ascii="Microsoft Sans Serif" w:hAnsi="Microsoft Sans Serif"/>
          <w:color w:val="231F20"/>
          <w:w w:val="95"/>
        </w:rPr>
        <w:t>q</w:t>
      </w:r>
      <w:r>
        <w:rPr>
          <w:color w:val="231F20"/>
          <w:w w:val="95"/>
        </w:rPr>
        <w:t>uarel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attac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all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partition.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top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sign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level.</w:t>
      </w:r>
    </w:p>
    <w:p w:rsidR="00145B00" w:rsidRDefault="00145B00">
      <w:pPr>
        <w:pStyle w:val="Corpsdetexte"/>
        <w:spacing w:before="11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D-4.2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Floor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Numbering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Signs</w:t>
      </w:r>
    </w:p>
    <w:p w:rsidR="00145B00" w:rsidRDefault="00F34A26">
      <w:pPr>
        <w:pStyle w:val="Corpsdetexte"/>
        <w:spacing w:before="112" w:line="235" w:lineRule="auto"/>
        <w:ind w:left="293" w:right="1804"/>
      </w:pP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sign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posted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maintained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stair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enclosure on ever</w:t>
      </w:r>
      <w:r>
        <w:rPr>
          <w:rFonts w:ascii="Microsoft Sans Serif"/>
          <w:color w:val="231F20"/>
          <w:w w:val="90"/>
        </w:rPr>
        <w:t>y 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indicating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number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loor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4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numerals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bold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7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numerals and bac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ground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contrasting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colours.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sign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securel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attac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stair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side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door.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D-4.3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Stair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Lifts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Identification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Signs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ac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and eac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 ban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identi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 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alp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abetical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letter.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sign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indicating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letter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identi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ication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posted and maintained at 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 landing and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side</w:t>
      </w:r>
      <w:r>
        <w:rPr>
          <w:color w:val="231F20"/>
          <w:w w:val="90"/>
        </w:rPr>
        <w:t xml:space="preserve">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 xml:space="preserve">door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egress is to be made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 xml:space="preserve">in accordance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4.4.2.4.3.2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)(</w:t>
      </w:r>
      <w:r>
        <w:rPr>
          <w:rFonts w:ascii="Microsoft Sans Serif"/>
          <w:color w:val="231F20"/>
          <w:w w:val="90"/>
        </w:rPr>
        <w:t>9</w:t>
      </w:r>
      <w:r>
        <w:rPr>
          <w:color w:val="231F20"/>
          <w:w w:val="90"/>
        </w:rPr>
        <w:t>).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D-4.4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Stair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Re-entry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Signs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sign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posted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maintained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eac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 eac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and on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occupanc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side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40"/>
        </w:rPr>
        <w:t xml:space="preserve"> </w:t>
      </w:r>
      <w:r>
        <w:rPr>
          <w:color w:val="231F20"/>
          <w:w w:val="90"/>
        </w:rPr>
        <w:t xml:space="preserve">indicating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re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entr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is provided into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building 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loor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spacing w:val="10"/>
          <w:w w:val="95"/>
        </w:rPr>
        <w:t>re</w:t>
      </w:r>
      <w:r>
        <w:rPr>
          <w:rFonts w:ascii="Microsoft Sans Serif"/>
          <w:color w:val="231F20"/>
          <w:spacing w:val="10"/>
          <w:w w:val="95"/>
        </w:rPr>
        <w:t>-</w:t>
      </w:r>
      <w:r>
        <w:rPr>
          <w:color w:val="231F20"/>
          <w:spacing w:val="10"/>
          <w:w w:val="95"/>
        </w:rPr>
        <w:t>entr</w:t>
      </w:r>
      <w:r>
        <w:rPr>
          <w:rFonts w:ascii="Microsoft Sans Serif"/>
          <w:color w:val="231F20"/>
          <w:spacing w:val="10"/>
          <w:w w:val="95"/>
        </w:rPr>
        <w:t xml:space="preserve">y </w:t>
      </w:r>
      <w:r>
        <w:rPr>
          <w:color w:val="231F20"/>
          <w:w w:val="95"/>
        </w:rPr>
        <w:t xml:space="preserve">is </w:t>
      </w:r>
      <w:r>
        <w:rPr>
          <w:color w:val="231F20"/>
          <w:spacing w:val="10"/>
          <w:w w:val="95"/>
        </w:rPr>
        <w:t>provided</w:t>
      </w:r>
      <w:r>
        <w:rPr>
          <w:rFonts w:ascii="Microsoft Sans Serif"/>
          <w:color w:val="231F20"/>
          <w:spacing w:val="10"/>
          <w:w w:val="95"/>
        </w:rPr>
        <w:t xml:space="preserve">, </w:t>
      </w:r>
      <w:r>
        <w:rPr>
          <w:color w:val="231F20"/>
          <w:w w:val="95"/>
        </w:rPr>
        <w:t xml:space="preserve">in </w:t>
      </w:r>
      <w:r>
        <w:rPr>
          <w:color w:val="231F20"/>
          <w:spacing w:val="10"/>
          <w:w w:val="95"/>
        </w:rPr>
        <w:t xml:space="preserve">accordance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1" w:line="228" w:lineRule="exact"/>
        <w:ind w:left="293"/>
        <w:jc w:val="left"/>
      </w:pP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>e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lettering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numerals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signs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least</w:t>
      </w:r>
    </w:p>
    <w:p w:rsidR="00145B00" w:rsidRDefault="00F34A26">
      <w:pPr>
        <w:pStyle w:val="Corpsdetexte"/>
        <w:spacing w:before="2" w:line="235" w:lineRule="auto"/>
        <w:ind w:left="293" w:right="1808"/>
      </w:pPr>
      <w:r>
        <w:rPr>
          <w:color w:val="231F20"/>
          <w:w w:val="95"/>
        </w:rPr>
        <w:t>12.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mm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bold 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pe.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</w:t>
      </w:r>
      <w:r>
        <w:rPr>
          <w:color w:val="231F20"/>
          <w:spacing w:val="9"/>
          <w:w w:val="95"/>
        </w:rPr>
        <w:t xml:space="preserve">lettering </w:t>
      </w:r>
      <w:r>
        <w:rPr>
          <w:color w:val="231F20"/>
          <w:w w:val="95"/>
        </w:rPr>
        <w:t>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bac</w:t>
      </w:r>
      <w:r>
        <w:rPr>
          <w:rFonts w:ascii="Times New Roman"/>
          <w:color w:val="231F20"/>
          <w:spacing w:val="-1"/>
          <w:w w:val="90"/>
        </w:rPr>
        <w:t>k</w:t>
      </w:r>
      <w:r>
        <w:rPr>
          <w:color w:val="231F20"/>
          <w:spacing w:val="-1"/>
          <w:w w:val="90"/>
        </w:rPr>
        <w:t>ground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contrasting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colours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signs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securel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attac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ed approximatel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 xml:space="preserve">5 </w:t>
      </w:r>
      <w:r>
        <w:rPr>
          <w:color w:val="231F20"/>
          <w:w w:val="90"/>
        </w:rPr>
        <w:t>m above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loor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level.</w:t>
      </w:r>
    </w:p>
    <w:p w:rsidR="00145B00" w:rsidRDefault="00145B00">
      <w:pPr>
        <w:pStyle w:val="Corpsdetexte"/>
        <w:spacing w:before="6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632"/>
        </w:tabs>
        <w:spacing w:before="1"/>
        <w:ind w:left="631" w:hanging="339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PLAN</w:t>
      </w:r>
    </w:p>
    <w:p w:rsidR="00145B00" w:rsidRDefault="00F34A26">
      <w:pPr>
        <w:pStyle w:val="Corpsdetexte"/>
        <w:spacing w:before="112" w:line="235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D-5.1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ormat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8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lan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D-9.10.</w:t>
      </w:r>
    </w:p>
    <w:p w:rsidR="00145B00" w:rsidRDefault="00F34A26">
      <w:pPr>
        <w:pStyle w:val="Corpsdetexte"/>
        <w:spacing w:before="112" w:line="235" w:lineRule="auto"/>
        <w:ind w:left="293" w:right="1808"/>
      </w:pPr>
      <w:r>
        <w:rPr>
          <w:rFonts w:ascii="Microsoft Sans Serif"/>
          <w:color w:val="231F20"/>
          <w:w w:val="90"/>
        </w:rPr>
        <w:t>D-5.2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applicable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parts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approved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lan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distributed to all tenants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building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b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building management </w:t>
      </w: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en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</w:t>
      </w:r>
      <w:r>
        <w:rPr>
          <w:rFonts w:ascii="Times New Roman"/>
          <w:color w:val="231F20"/>
          <w:w w:val="85"/>
        </w:rPr>
        <w:t>S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et</w:t>
      </w:r>
      <w:r>
        <w:rPr>
          <w:rFonts w:ascii="Microsoft Sans Serif"/>
          <w:color w:val="231F20"/>
          <w:w w:val="85"/>
        </w:rPr>
        <w:t>y P</w:t>
      </w:r>
      <w:r>
        <w:rPr>
          <w:color w:val="231F20"/>
          <w:w w:val="85"/>
        </w:rPr>
        <w:t>lan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approved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41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81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</w:pPr>
      <w:r>
        <w:rPr>
          <w:rFonts w:ascii="Microsoft Sans Serif"/>
          <w:color w:val="231F20"/>
          <w:w w:val="90"/>
        </w:rPr>
        <w:t>D-5.3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applicable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parts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approved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P</w:t>
      </w:r>
      <w:r>
        <w:rPr>
          <w:color w:val="231F20"/>
          <w:w w:val="85"/>
        </w:rPr>
        <w:t>lan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en be distributed b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tenants to all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eir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management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ees.</w:t>
      </w:r>
    </w:p>
    <w:p w:rsidR="00145B00" w:rsidRDefault="00F34A26">
      <w:pPr>
        <w:pStyle w:val="Corpsdetexte"/>
        <w:spacing w:before="95" w:line="235" w:lineRule="auto"/>
        <w:ind w:left="1908"/>
      </w:pPr>
      <w:r>
        <w:rPr>
          <w:rFonts w:ascii="Microsoft Sans Serif"/>
          <w:color w:val="231F20"/>
          <w:w w:val="90"/>
        </w:rPr>
        <w:t xml:space="preserve">D-5.4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event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 are 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anges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rom </w:t>
      </w:r>
      <w:r>
        <w:rPr>
          <w:color w:val="231F20"/>
          <w:w w:val="90"/>
        </w:rPr>
        <w:t>conditions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existing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time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6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lan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approved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c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anges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suc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95"/>
        </w:rPr>
        <w:t>amending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"/>
          <w:w w:val="95"/>
        </w:rPr>
        <w:t xml:space="preserve">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lan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3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da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anges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an amended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 P</w:t>
      </w:r>
      <w:r>
        <w:rPr>
          <w:color w:val="231F20"/>
          <w:w w:val="90"/>
        </w:rPr>
        <w:t>lan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submitted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brigade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approval.</w:t>
      </w: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52"/>
        </w:tabs>
        <w:spacing w:before="158"/>
        <w:ind w:left="2251" w:hanging="344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1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COMMAND</w:t>
      </w:r>
      <w:r>
        <w:rPr>
          <w:rFonts w:ascii="Microsoft Sans Serif"/>
          <w:color w:val="231F20"/>
          <w:spacing w:val="1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CENTRE</w:t>
      </w:r>
    </w:p>
    <w:p w:rsidR="00145B00" w:rsidRDefault="00F34A26">
      <w:pPr>
        <w:pStyle w:val="Corpsdetexte"/>
        <w:spacing w:before="94" w:line="235" w:lineRule="auto"/>
        <w:ind w:left="1908" w:hanging="1"/>
      </w:pP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</w:t>
      </w:r>
      <w:r>
        <w:rPr>
          <w:color w:val="231F20"/>
          <w:w w:val="95"/>
        </w:rPr>
        <w:t>ommand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</w:t>
      </w:r>
      <w:r>
        <w:rPr>
          <w:color w:val="231F20"/>
          <w:w w:val="95"/>
        </w:rPr>
        <w:t>entre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establis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building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(see</w:t>
      </w:r>
      <w:r>
        <w:rPr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3.4.12</w:t>
      </w:r>
      <w:r>
        <w:rPr>
          <w:color w:val="231F20"/>
        </w:rPr>
        <w:t>).</w:t>
      </w: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48"/>
        </w:tabs>
        <w:spacing w:before="161"/>
        <w:ind w:left="2247" w:hanging="34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105"/>
          <w:sz w:val="19"/>
        </w:rPr>
        <w:t>COMMUNICATIONS</w:t>
      </w:r>
      <w:r>
        <w:rPr>
          <w:rFonts w:ascii="Microsoft Sans Serif"/>
          <w:color w:val="231F20"/>
          <w:spacing w:val="-13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9"/>
        </w:rPr>
        <w:t>AND</w:t>
      </w:r>
      <w:r>
        <w:rPr>
          <w:rFonts w:ascii="Microsoft Sans Serif"/>
          <w:color w:val="231F20"/>
          <w:spacing w:val="-12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FIRE</w:t>
      </w:r>
      <w:r>
        <w:rPr>
          <w:rFonts w:ascii="Microsoft Sans Serif"/>
          <w:color w:val="231F20"/>
          <w:spacing w:val="-12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ALARM</w:t>
      </w:r>
    </w:p>
    <w:p w:rsidR="00145B00" w:rsidRDefault="00F34A26">
      <w:pPr>
        <w:pStyle w:val="Corpsdetexte"/>
        <w:spacing w:before="94" w:line="235" w:lineRule="auto"/>
        <w:ind w:left="1908"/>
      </w:pP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means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communication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w w:val="90"/>
        </w:rPr>
        <w:t>during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emergencies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provided and maintained 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ner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person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building.</w:t>
      </w: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49"/>
        </w:tabs>
        <w:spacing w:before="162"/>
        <w:ind w:left="2248" w:hanging="341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PLAN</w:t>
      </w:r>
      <w:r>
        <w:rPr>
          <w:rFonts w:ascii="Microsoft Sans Serif"/>
          <w:color w:val="231F20"/>
          <w:spacing w:val="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FORMAT</w:t>
      </w:r>
    </w:p>
    <w:p w:rsidR="00145B00" w:rsidRDefault="00F34A26">
      <w:pPr>
        <w:pStyle w:val="Corpsdetexte"/>
        <w:spacing w:before="105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D-8.1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Address</w:t>
      </w:r>
    </w:p>
    <w:p w:rsidR="00145B00" w:rsidRDefault="00F34A26">
      <w:pPr>
        <w:pStyle w:val="Corpsdetexte"/>
        <w:spacing w:before="91"/>
        <w:ind w:left="2585"/>
        <w:jc w:val="left"/>
        <w:rPr>
          <w:rFonts w:ascii="Microsoft Sans Serif" w:hAnsi="Microsoft Sans Serif"/>
        </w:rPr>
      </w:pPr>
      <w:r>
        <w:rPr>
          <w:rFonts w:ascii="Times New Roman" w:hAnsi="Times New Roman"/>
          <w:color w:val="231F20"/>
          <w:w w:val="98"/>
        </w:rPr>
        <w:t>S</w:t>
      </w:r>
      <w:r>
        <w:rPr>
          <w:color w:val="231F20"/>
          <w:w w:val="81"/>
        </w:rPr>
        <w:t>t</w:t>
      </w:r>
      <w:r>
        <w:rPr>
          <w:color w:val="231F20"/>
          <w:spacing w:val="1"/>
          <w:w w:val="91"/>
        </w:rPr>
        <w:t>r</w:t>
      </w:r>
      <w:r>
        <w:rPr>
          <w:color w:val="231F20"/>
          <w:w w:val="83"/>
        </w:rPr>
        <w:t>ee</w:t>
      </w:r>
      <w:r>
        <w:rPr>
          <w:color w:val="231F20"/>
          <w:w w:val="81"/>
        </w:rPr>
        <w:t>t</w:t>
      </w:r>
      <w:r>
        <w:rPr>
          <w:color w:val="231F20"/>
          <w:spacing w:val="-12"/>
        </w:rPr>
        <w:t xml:space="preserve"> </w:t>
      </w:r>
      <w:r>
        <w:rPr>
          <w:color w:val="231F20"/>
          <w:w w:val="83"/>
        </w:rPr>
        <w:t>a</w:t>
      </w:r>
      <w:r>
        <w:rPr>
          <w:color w:val="231F20"/>
          <w:w w:val="88"/>
        </w:rPr>
        <w:t>n</w:t>
      </w:r>
      <w:r>
        <w:rPr>
          <w:color w:val="231F20"/>
          <w:w w:val="89"/>
        </w:rPr>
        <w:t>d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  <w:w w:val="82"/>
        </w:rPr>
        <w:t>P</w:t>
      </w:r>
      <w:r>
        <w:rPr>
          <w:color w:val="231F20"/>
          <w:w w:val="119"/>
        </w:rPr>
        <w:t>i</w:t>
      </w:r>
      <w:r>
        <w:rPr>
          <w:color w:val="231F20"/>
          <w:w w:val="88"/>
        </w:rPr>
        <w:t>n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  <w:w w:val="91"/>
        </w:rPr>
        <w:t>C</w:t>
      </w:r>
      <w:r>
        <w:rPr>
          <w:color w:val="231F20"/>
          <w:w w:val="90"/>
        </w:rPr>
        <w:t>o</w:t>
      </w:r>
      <w:r>
        <w:rPr>
          <w:color w:val="231F20"/>
          <w:w w:val="89"/>
        </w:rPr>
        <w:t>d</w:t>
      </w:r>
      <w:r>
        <w:rPr>
          <w:color w:val="231F20"/>
          <w:w w:val="83"/>
        </w:rPr>
        <w:t>e</w:t>
      </w:r>
      <w:r>
        <w:rPr>
          <w:color w:val="231F20"/>
          <w:spacing w:val="-12"/>
        </w:rPr>
        <w:t xml:space="preserve"> </w:t>
      </w:r>
      <w:r>
        <w:rPr>
          <w:rFonts w:ascii="Microsoft Sans Serif" w:hAnsi="Microsoft Sans Serif"/>
          <w:color w:val="231F20"/>
          <w:w w:val="98"/>
        </w:rPr>
        <w:t>N</w:t>
      </w:r>
      <w:r>
        <w:rPr>
          <w:color w:val="231F20"/>
          <w:w w:val="88"/>
        </w:rPr>
        <w:t>u</w:t>
      </w:r>
      <w:r>
        <w:rPr>
          <w:color w:val="231F20"/>
          <w:w w:val="91"/>
        </w:rPr>
        <w:t>m</w:t>
      </w:r>
      <w:r>
        <w:rPr>
          <w:color w:val="231F20"/>
          <w:w w:val="89"/>
        </w:rPr>
        <w:t>b</w:t>
      </w:r>
      <w:r>
        <w:rPr>
          <w:color w:val="231F20"/>
          <w:w w:val="83"/>
        </w:rPr>
        <w:t>e</w:t>
      </w:r>
      <w:r>
        <w:rPr>
          <w:color w:val="231F20"/>
          <w:w w:val="91"/>
        </w:rPr>
        <w:t>r</w:t>
      </w:r>
      <w:r>
        <w:rPr>
          <w:rFonts w:ascii="Microsoft Sans Serif" w:hAnsi="Microsoft Sans Serif"/>
          <w:color w:val="231F20"/>
          <w:w w:val="174"/>
        </w:rPr>
        <w:t>……………</w:t>
      </w:r>
    </w:p>
    <w:p w:rsidR="00145B00" w:rsidRDefault="00F34A26">
      <w:pPr>
        <w:pStyle w:val="Corpsdetexte"/>
        <w:spacing w:before="107"/>
        <w:ind w:left="2585"/>
        <w:jc w:val="left"/>
      </w:pPr>
      <w:r>
        <w:rPr>
          <w:rFonts w:ascii="Microsoft Sans Serif" w:hAnsi="Microsoft Sans Serif"/>
          <w:color w:val="231F20"/>
          <w:spacing w:val="-11"/>
          <w:w w:val="98"/>
        </w:rPr>
        <w:t>T</w:t>
      </w:r>
      <w:r>
        <w:rPr>
          <w:color w:val="231F20"/>
          <w:w w:val="83"/>
        </w:rPr>
        <w:t>e</w:t>
      </w:r>
      <w:r>
        <w:rPr>
          <w:color w:val="231F20"/>
          <w:w w:val="119"/>
        </w:rPr>
        <w:t>l</w:t>
      </w:r>
      <w:r>
        <w:rPr>
          <w:color w:val="231F20"/>
          <w:w w:val="83"/>
        </w:rPr>
        <w:t>e</w:t>
      </w:r>
      <w:r>
        <w:rPr>
          <w:color w:val="231F20"/>
          <w:w w:val="89"/>
        </w:rPr>
        <w:t>p</w:t>
      </w:r>
      <w:r>
        <w:rPr>
          <w:rFonts w:ascii="Microsoft Sans Serif" w:hAnsi="Microsoft Sans Serif"/>
          <w:color w:val="231F20"/>
          <w:w w:val="88"/>
        </w:rPr>
        <w:t>h</w:t>
      </w:r>
      <w:r>
        <w:rPr>
          <w:color w:val="231F20"/>
          <w:w w:val="90"/>
        </w:rPr>
        <w:t>o</w:t>
      </w:r>
      <w:r>
        <w:rPr>
          <w:color w:val="231F20"/>
          <w:w w:val="88"/>
        </w:rPr>
        <w:t>n</w:t>
      </w:r>
      <w:r>
        <w:rPr>
          <w:color w:val="231F20"/>
          <w:w w:val="83"/>
        </w:rPr>
        <w:t>e</w:t>
      </w:r>
      <w:r>
        <w:rPr>
          <w:color w:val="231F20"/>
          <w:spacing w:val="-9"/>
        </w:rPr>
        <w:t xml:space="preserve"> </w:t>
      </w:r>
      <w:r>
        <w:rPr>
          <w:rFonts w:ascii="Microsoft Sans Serif" w:hAnsi="Microsoft Sans Serif"/>
          <w:color w:val="231F20"/>
          <w:w w:val="98"/>
        </w:rPr>
        <w:t>N</w:t>
      </w:r>
      <w:r>
        <w:rPr>
          <w:color w:val="231F20"/>
          <w:w w:val="88"/>
        </w:rPr>
        <w:t>u</w:t>
      </w:r>
      <w:r>
        <w:rPr>
          <w:color w:val="231F20"/>
          <w:w w:val="91"/>
        </w:rPr>
        <w:t>m</w:t>
      </w:r>
      <w:r>
        <w:rPr>
          <w:color w:val="231F20"/>
          <w:w w:val="89"/>
        </w:rPr>
        <w:t>b</w:t>
      </w:r>
      <w:r>
        <w:rPr>
          <w:color w:val="231F20"/>
          <w:w w:val="83"/>
        </w:rPr>
        <w:t>e</w:t>
      </w:r>
      <w:r>
        <w:rPr>
          <w:color w:val="231F20"/>
          <w:w w:val="91"/>
        </w:rPr>
        <w:t>r</w:t>
      </w:r>
      <w:r>
        <w:rPr>
          <w:rFonts w:ascii="Microsoft Sans Serif" w:hAnsi="Microsoft Sans Serif"/>
          <w:color w:val="231F20"/>
          <w:w w:val="174"/>
        </w:rPr>
        <w:t>………</w:t>
      </w:r>
      <w:r>
        <w:rPr>
          <w:rFonts w:ascii="Microsoft Sans Serif" w:hAnsi="Microsoft Sans Serif"/>
          <w:color w:val="231F20"/>
          <w:spacing w:val="1"/>
          <w:w w:val="174"/>
        </w:rPr>
        <w:t>…</w:t>
      </w:r>
      <w:r>
        <w:rPr>
          <w:color w:val="231F20"/>
          <w:w w:val="81"/>
        </w:rPr>
        <w:t>..</w:t>
      </w:r>
    </w:p>
    <w:p w:rsidR="00145B00" w:rsidRDefault="00F34A26">
      <w:pPr>
        <w:pStyle w:val="Corpsdetexte"/>
        <w:spacing w:before="160" w:line="340" w:lineRule="auto"/>
        <w:ind w:left="1908" w:right="1727"/>
        <w:jc w:val="left"/>
      </w:pPr>
      <w:r>
        <w:rPr>
          <w:rFonts w:ascii="Microsoft Sans Serif"/>
          <w:color w:val="231F20"/>
          <w:w w:val="95"/>
        </w:rPr>
        <w:t>D-8.2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Purpose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Objective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</w:rPr>
        <w:t>D-8.2.1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color w:val="231F20"/>
        </w:rPr>
        <w:t>Purpose</w:t>
      </w:r>
    </w:p>
    <w:p w:rsidR="00145B00" w:rsidRDefault="00F34A26">
      <w:pPr>
        <w:pStyle w:val="Corpsdetexte"/>
        <w:spacing w:line="235" w:lineRule="auto"/>
        <w:ind w:left="1908"/>
      </w:pP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o establis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met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od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stematic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and orderl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evacuation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area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building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b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its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occupants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case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possible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time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to a sa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e area b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nearest sa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e means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egress</w:t>
      </w:r>
      <w:r>
        <w:rPr>
          <w:rFonts w:ascii="Microsoft Sans Serif"/>
          <w:color w:val="231F20"/>
          <w:w w:val="85"/>
        </w:rPr>
        <w:t>;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use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available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appliances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(including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sounding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alarms)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ma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been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controlling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extinguis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ing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eguarding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uman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e.</w:t>
      </w:r>
    </w:p>
    <w:p w:rsidR="00145B00" w:rsidRDefault="00F34A26">
      <w:pPr>
        <w:pStyle w:val="Corpsdetexte"/>
        <w:spacing w:before="92"/>
        <w:ind w:left="1908"/>
      </w:pPr>
      <w:r>
        <w:rPr>
          <w:rFonts w:ascii="Microsoft Sans Serif"/>
          <w:color w:val="231F20"/>
          <w:w w:val="90"/>
        </w:rPr>
        <w:t>D-8.2.2</w:t>
      </w:r>
      <w:r>
        <w:rPr>
          <w:rFonts w:ascii="Microsoft Sans Serif"/>
          <w:color w:val="231F20"/>
          <w:spacing w:val="24"/>
          <w:w w:val="90"/>
        </w:rPr>
        <w:t xml:space="preserve"> </w:t>
      </w:r>
      <w:r>
        <w:rPr>
          <w:color w:val="231F20"/>
          <w:w w:val="90"/>
        </w:rPr>
        <w:t>Objective</w:t>
      </w:r>
    </w:p>
    <w:p w:rsidR="00145B00" w:rsidRDefault="00F34A26">
      <w:pPr>
        <w:pStyle w:val="Corpsdetexte"/>
        <w:spacing w:before="94" w:line="235" w:lineRule="auto"/>
        <w:ind w:left="1908"/>
      </w:pP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o provide proper education as a part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continuing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indoctrination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continuing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ritten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programme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ensure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prompt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reporting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response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alarms as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designated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immediate initiation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procedures to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eguard 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e and contain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until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arrival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ire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brigade.</w:t>
      </w:r>
    </w:p>
    <w:p w:rsidR="00145B00" w:rsidRDefault="00145B00">
      <w:pPr>
        <w:pStyle w:val="Corpsdetexte"/>
        <w:spacing w:before="6"/>
        <w:jc w:val="left"/>
        <w:rPr>
          <w:sz w:val="13"/>
        </w:rPr>
      </w:pPr>
    </w:p>
    <w:p w:rsidR="00145B00" w:rsidRDefault="00F34A26">
      <w:pPr>
        <w:pStyle w:val="Corpsdetexte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D-8.3</w:t>
      </w:r>
      <w:r>
        <w:rPr>
          <w:rFonts w:ascii="Microsoft Sans Serif"/>
          <w:color w:val="231F20"/>
          <w:spacing w:val="29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Safety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Director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2586"/>
        </w:tabs>
        <w:spacing w:before="91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N</w:t>
      </w:r>
      <w:r>
        <w:rPr>
          <w:color w:val="231F20"/>
          <w:sz w:val="19"/>
        </w:rPr>
        <w:t>ame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2586"/>
        </w:tabs>
        <w:spacing w:before="32"/>
        <w:ind w:hanging="340"/>
        <w:jc w:val="left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emplo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ment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itle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2586"/>
        </w:tabs>
        <w:spacing w:before="31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 location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2586"/>
        </w:tabs>
        <w:spacing w:before="37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noti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 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regular location</w:t>
      </w:r>
      <w:r>
        <w:rPr>
          <w:rFonts w:ascii="Microsoft Sans Serif"/>
          <w:color w:val="231F20"/>
          <w:w w:val="90"/>
          <w:sz w:val="19"/>
        </w:rPr>
        <w:t>?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2586"/>
        </w:tabs>
        <w:spacing w:line="235" w:lineRule="auto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4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regular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location</w:t>
      </w:r>
      <w:r>
        <w:rPr>
          <w:rFonts w:ascii="Microsoft Sans Serif"/>
          <w:color w:val="231F20"/>
          <w:sz w:val="19"/>
        </w:rPr>
        <w:t>?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970"/>
          <w:tab w:val="left" w:pos="971"/>
        </w:tabs>
        <w:spacing w:before="54"/>
        <w:ind w:left="97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1"/>
          <w:w w:val="98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ormal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ours</w:t>
      </w:r>
    </w:p>
    <w:p w:rsidR="00145B00" w:rsidRDefault="00F34A26" w:rsidP="00F34A26">
      <w:pPr>
        <w:pStyle w:val="Paragraphedeliste"/>
        <w:numPr>
          <w:ilvl w:val="2"/>
          <w:numId w:val="79"/>
        </w:numPr>
        <w:tabs>
          <w:tab w:val="left" w:pos="971"/>
        </w:tabs>
        <w:spacing w:before="30"/>
        <w:ind w:left="97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uties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irector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(see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D-9.1</w:t>
      </w:r>
      <w:r>
        <w:rPr>
          <w:color w:val="231F20"/>
          <w:w w:val="90"/>
          <w:sz w:val="19"/>
        </w:rPr>
        <w:t>)</w:t>
      </w:r>
    </w:p>
    <w:p w:rsidR="00145B00" w:rsidRDefault="00145B00">
      <w:pPr>
        <w:pStyle w:val="Corpsdetexte"/>
        <w:jc w:val="left"/>
        <w:rPr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1"/>
        </w:rPr>
        <w:t>D-8.4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Deputy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Safety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Director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spacing w:before="109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N</w:t>
      </w:r>
      <w:r>
        <w:rPr>
          <w:color w:val="231F20"/>
          <w:sz w:val="19"/>
        </w:rPr>
        <w:t>ame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spacing w:before="32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emplo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ment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itle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spacing w:before="32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 location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noti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ied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 regular location</w:t>
      </w:r>
      <w:r>
        <w:rPr>
          <w:rFonts w:ascii="Microsoft Sans Serif"/>
          <w:color w:val="231F20"/>
          <w:w w:val="9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spacing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regular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location</w:t>
      </w:r>
      <w:r>
        <w:rPr>
          <w:rFonts w:ascii="Microsoft Sans Serif"/>
          <w:color w:val="231F2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0"/>
          <w:tab w:val="left" w:pos="971"/>
        </w:tabs>
        <w:spacing w:before="33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ormal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ours</w:t>
      </w:r>
    </w:p>
    <w:p w:rsidR="00145B00" w:rsidRDefault="00F34A26" w:rsidP="00F34A26">
      <w:pPr>
        <w:pStyle w:val="Paragraphedeliste"/>
        <w:numPr>
          <w:ilvl w:val="0"/>
          <w:numId w:val="80"/>
        </w:numPr>
        <w:tabs>
          <w:tab w:val="left" w:pos="971"/>
        </w:tabs>
        <w:spacing w:before="39"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>D</w:t>
      </w:r>
      <w:r>
        <w:rPr>
          <w:color w:val="231F20"/>
          <w:spacing w:val="10"/>
          <w:w w:val="95"/>
          <w:sz w:val="19"/>
        </w:rPr>
        <w:t>uties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D</w:t>
      </w:r>
      <w:r>
        <w:rPr>
          <w:color w:val="231F20"/>
          <w:spacing w:val="9"/>
          <w:w w:val="95"/>
          <w:sz w:val="19"/>
        </w:rPr>
        <w:t>eput</w:t>
      </w:r>
      <w:r>
        <w:rPr>
          <w:rFonts w:ascii="Microsoft Sans Serif"/>
          <w:color w:val="231F20"/>
          <w:spacing w:val="9"/>
          <w:w w:val="95"/>
          <w:sz w:val="19"/>
        </w:rPr>
        <w:t>y</w:t>
      </w:r>
      <w:r>
        <w:rPr>
          <w:rFonts w:asci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Times New Roman"/>
          <w:color w:val="231F20"/>
          <w:spacing w:val="9"/>
          <w:w w:val="95"/>
          <w:sz w:val="19"/>
        </w:rPr>
        <w:t>S</w:t>
      </w:r>
      <w:r>
        <w:rPr>
          <w:color w:val="231F20"/>
          <w:spacing w:val="9"/>
          <w:w w:val="95"/>
          <w:sz w:val="19"/>
        </w:rPr>
        <w:t>a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et</w:t>
      </w:r>
      <w:r>
        <w:rPr>
          <w:rFonts w:ascii="Microsoft Sans Serif"/>
          <w:color w:val="231F20"/>
          <w:spacing w:val="9"/>
          <w:w w:val="95"/>
          <w:sz w:val="19"/>
        </w:rPr>
        <w:t>y</w:t>
      </w:r>
      <w:r>
        <w:rPr>
          <w:rFonts w:ascii="Microsoft Sans Serif"/>
          <w:color w:val="231F20"/>
          <w:spacing w:val="44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>D</w:t>
      </w:r>
      <w:r>
        <w:rPr>
          <w:color w:val="231F20"/>
          <w:spacing w:val="10"/>
          <w:w w:val="95"/>
          <w:sz w:val="19"/>
        </w:rPr>
        <w:t>irector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sz w:val="19"/>
        </w:rPr>
        <w:t>(see</w:t>
      </w:r>
      <w:r>
        <w:rPr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D-9.2</w:t>
      </w:r>
      <w:r>
        <w:rPr>
          <w:color w:val="231F20"/>
          <w:sz w:val="19"/>
        </w:rPr>
        <w:t>)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>
      <w:pPr>
        <w:pStyle w:val="Corpsdetexte"/>
        <w:spacing w:before="1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D-8.5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Wardens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Deputy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Wardens</w:t>
      </w:r>
    </w:p>
    <w:p w:rsidR="00145B00" w:rsidRDefault="00F34A26" w:rsidP="00F34A26">
      <w:pPr>
        <w:pStyle w:val="Paragraphedeliste"/>
        <w:numPr>
          <w:ilvl w:val="0"/>
          <w:numId w:val="81"/>
        </w:numPr>
        <w:tabs>
          <w:tab w:val="left" w:pos="971"/>
        </w:tabs>
        <w:spacing w:before="112" w:line="235" w:lineRule="auto"/>
        <w:ind w:right="1808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 names on organi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ation 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arts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tenanc</w:t>
      </w:r>
      <w:r>
        <w:rPr>
          <w:rFonts w:ascii="Microsoft Sans Serif"/>
          <w:color w:val="231F20"/>
          <w:w w:val="95"/>
          <w:sz w:val="19"/>
        </w:rPr>
        <w:t>y?</w:t>
      </w:r>
    </w:p>
    <w:p w:rsidR="00145B00" w:rsidRDefault="00F34A26" w:rsidP="00F34A26">
      <w:pPr>
        <w:pStyle w:val="Paragraphedeliste"/>
        <w:numPr>
          <w:ilvl w:val="0"/>
          <w:numId w:val="81"/>
        </w:numPr>
        <w:tabs>
          <w:tab w:val="left" w:pos="971"/>
        </w:tabs>
        <w:spacing w:before="32" w:line="228" w:lineRule="exact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ubmit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pical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completed</w:t>
      </w:r>
      <w:r>
        <w:rPr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organi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</w:t>
      </w:r>
      <w:r>
        <w:rPr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art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rill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5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vacuation</w:t>
      </w:r>
      <w:r>
        <w:rPr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ssignment.</w:t>
      </w:r>
    </w:p>
    <w:p w:rsidR="00145B00" w:rsidRDefault="00F34A26" w:rsidP="00F34A26">
      <w:pPr>
        <w:pStyle w:val="Paragraphedeliste"/>
        <w:numPr>
          <w:ilvl w:val="0"/>
          <w:numId w:val="81"/>
        </w:numPr>
        <w:tabs>
          <w:tab w:val="left" w:pos="971"/>
        </w:tabs>
        <w:spacing w:before="39" w:line="235" w:lineRule="auto"/>
        <w:ind w:right="1808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uties</w:t>
      </w:r>
      <w:r>
        <w:rPr>
          <w:color w:val="231F20"/>
          <w:spacing w:val="2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2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ardens</w:t>
      </w:r>
      <w:r>
        <w:rPr>
          <w:color w:val="231F20"/>
          <w:spacing w:val="2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2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eput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3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ardens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(see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D-9.3</w:t>
      </w:r>
      <w:r>
        <w:rPr>
          <w:color w:val="231F20"/>
          <w:sz w:val="19"/>
        </w:rPr>
        <w:t>).</w:t>
      </w:r>
    </w:p>
    <w:p w:rsidR="00145B00" w:rsidRDefault="00145B00">
      <w:pPr>
        <w:pStyle w:val="Corpsdetexte"/>
        <w:spacing w:before="10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D-8.6</w:t>
      </w:r>
      <w:r>
        <w:rPr>
          <w:rFonts w:ascii="Microsoft Sans Serif"/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Evacuation</w:t>
      </w:r>
      <w:r>
        <w:rPr>
          <w:rFonts w:ascii="Microsoft Sans Serif"/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Supervisor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108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N</w:t>
      </w:r>
      <w:r>
        <w:rPr>
          <w:color w:val="231F20"/>
          <w:sz w:val="19"/>
        </w:rPr>
        <w:t>ame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37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emplo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ment</w:t>
      </w:r>
      <w:r>
        <w:rPr>
          <w:color w:val="231F20"/>
          <w:spacing w:val="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—</w:t>
      </w:r>
      <w:r>
        <w:rPr>
          <w:rFonts w:ascii="Microsoft Sans Serif" w:hAnsi="Microsoft Sans Serif"/>
          <w:color w:val="231F20"/>
          <w:spacing w:val="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itle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32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egularl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assigned location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32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regular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40"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4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4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regular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location</w:t>
      </w:r>
      <w:r>
        <w:rPr>
          <w:rFonts w:ascii="Microsoft Sans Serif"/>
          <w:color w:val="231F2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0"/>
          <w:tab w:val="left" w:pos="971"/>
        </w:tabs>
        <w:spacing w:before="33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ormal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ours</w:t>
      </w:r>
    </w:p>
    <w:p w:rsidR="00145B00" w:rsidRDefault="00F34A26" w:rsidP="00F34A26">
      <w:pPr>
        <w:pStyle w:val="Paragraphedeliste"/>
        <w:numPr>
          <w:ilvl w:val="0"/>
          <w:numId w:val="82"/>
        </w:numPr>
        <w:tabs>
          <w:tab w:val="left" w:pos="971"/>
        </w:tabs>
        <w:spacing w:before="34"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uties</w:t>
      </w:r>
      <w:r>
        <w:rPr>
          <w:color w:val="231F20"/>
          <w:spacing w:val="3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9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>uilding</w:t>
      </w:r>
      <w:r>
        <w:rPr>
          <w:color w:val="231F20"/>
          <w:spacing w:val="3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vacuation</w:t>
      </w:r>
      <w:r>
        <w:rPr>
          <w:color w:val="231F20"/>
          <w:spacing w:val="3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upervisor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sz w:val="19"/>
        </w:rPr>
        <w:t>(see</w:t>
      </w:r>
      <w:r>
        <w:rPr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D-9.4</w:t>
      </w:r>
      <w:r>
        <w:rPr>
          <w:color w:val="231F20"/>
          <w:sz w:val="19"/>
        </w:rPr>
        <w:t>).</w:t>
      </w:r>
    </w:p>
    <w:p w:rsidR="00145B00" w:rsidRDefault="00145B00">
      <w:pPr>
        <w:pStyle w:val="Corpsdetexte"/>
        <w:spacing w:before="1"/>
        <w:jc w:val="left"/>
        <w:rPr>
          <w:sz w:val="15"/>
        </w:rPr>
      </w:pPr>
    </w:p>
    <w:p w:rsidR="00145B00" w:rsidRDefault="00F34A26">
      <w:pPr>
        <w:pStyle w:val="Corpsdetexte"/>
        <w:spacing w:before="1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D-8.7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Party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1"/>
        </w:tabs>
        <w:spacing w:before="112" w:line="23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S</w:t>
      </w:r>
      <w:r>
        <w:rPr>
          <w:color w:val="231F20"/>
          <w:spacing w:val="-1"/>
          <w:w w:val="90"/>
          <w:sz w:val="19"/>
        </w:rPr>
        <w:t>ubmit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completed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organi</w:t>
      </w:r>
      <w:r>
        <w:rPr>
          <w:rFonts w:ascii="Times New Roman"/>
          <w:color w:val="231F20"/>
          <w:spacing w:val="-1"/>
          <w:w w:val="90"/>
          <w:sz w:val="19"/>
        </w:rPr>
        <w:t>z</w:t>
      </w:r>
      <w:r>
        <w:rPr>
          <w:color w:val="231F20"/>
          <w:spacing w:val="-1"/>
          <w:w w:val="90"/>
          <w:sz w:val="19"/>
        </w:rPr>
        <w:t>ation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P</w:t>
      </w:r>
      <w:r>
        <w:rPr>
          <w:color w:val="231F20"/>
          <w:w w:val="85"/>
          <w:sz w:val="19"/>
        </w:rPr>
        <w:t>arties naming person in 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arge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35"/>
          <w:sz w:val="19"/>
        </w:rPr>
        <w:t xml:space="preserve"> </w:t>
      </w:r>
      <w:r>
        <w:rPr>
          <w:color w:val="231F20"/>
          <w:w w:val="85"/>
          <w:sz w:val="19"/>
        </w:rPr>
        <w:t xml:space="preserve">and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is title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1"/>
        </w:tabs>
        <w:spacing w:line="23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ndicate standards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selection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building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emplo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 xml:space="preserve">ees </w:t>
      </w:r>
      <w:r>
        <w:rPr>
          <w:color w:val="231F20"/>
          <w:spacing w:val="9"/>
          <w:w w:val="95"/>
          <w:sz w:val="19"/>
        </w:rPr>
        <w:t xml:space="preserve">based </w:t>
      </w:r>
      <w:r>
        <w:rPr>
          <w:color w:val="231F20"/>
          <w:w w:val="95"/>
          <w:sz w:val="19"/>
        </w:rPr>
        <w:t xml:space="preserve">on </w:t>
      </w:r>
      <w:r>
        <w:rPr>
          <w:color w:val="231F20"/>
          <w:spacing w:val="10"/>
          <w:w w:val="95"/>
          <w:sz w:val="19"/>
        </w:rPr>
        <w:t>bac</w:t>
      </w:r>
      <w:r>
        <w:rPr>
          <w:rFonts w:ascii="Times New Roman"/>
          <w:color w:val="231F20"/>
          <w:spacing w:val="10"/>
          <w:w w:val="95"/>
          <w:sz w:val="19"/>
        </w:rPr>
        <w:t>k</w:t>
      </w:r>
      <w:r>
        <w:rPr>
          <w:color w:val="231F20"/>
          <w:spacing w:val="10"/>
          <w:w w:val="95"/>
          <w:sz w:val="19"/>
        </w:rPr>
        <w:t xml:space="preserve">ground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availabilit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1"/>
        </w:tabs>
        <w:spacing w:before="31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rFonts w:ascii="Microsoft Sans Serif"/>
          <w:color w:val="231F20"/>
          <w:w w:val="9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1"/>
        </w:tabs>
        <w:spacing w:before="40"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regular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locations</w:t>
      </w:r>
      <w:r>
        <w:rPr>
          <w:rFonts w:ascii="Microsoft Sans Serif"/>
          <w:color w:val="231F20"/>
          <w:w w:val="95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2"/>
        </w:tabs>
        <w:spacing w:before="33"/>
        <w:ind w:left="971" w:hanging="340"/>
        <w:rPr>
          <w:color w:val="231F20"/>
          <w:sz w:val="19"/>
        </w:rPr>
      </w:pPr>
      <w:r>
        <w:rPr>
          <w:color w:val="231F20"/>
          <w:w w:val="90"/>
          <w:sz w:val="19"/>
        </w:rPr>
        <w:t>Means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responding</w:t>
      </w:r>
    </w:p>
    <w:p w:rsidR="00145B00" w:rsidRDefault="00F34A26" w:rsidP="00F34A26">
      <w:pPr>
        <w:pStyle w:val="Paragraphedeliste"/>
        <w:numPr>
          <w:ilvl w:val="0"/>
          <w:numId w:val="83"/>
        </w:numPr>
        <w:tabs>
          <w:tab w:val="left" w:pos="970"/>
          <w:tab w:val="left" w:pos="971"/>
        </w:tabs>
        <w:spacing w:before="32" w:line="228" w:lineRule="exac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>D</w:t>
      </w:r>
      <w:r>
        <w:rPr>
          <w:color w:val="231F20"/>
          <w:spacing w:val="10"/>
          <w:w w:val="95"/>
          <w:sz w:val="19"/>
        </w:rPr>
        <w:t>uties</w:t>
      </w:r>
      <w:r>
        <w:rPr>
          <w:color w:val="231F20"/>
          <w:spacing w:val="4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54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member</w:t>
      </w:r>
      <w:r>
        <w:rPr>
          <w:color w:val="231F20"/>
          <w:spacing w:val="4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54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48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P</w:t>
      </w:r>
      <w:r>
        <w:rPr>
          <w:color w:val="231F20"/>
          <w:spacing w:val="9"/>
          <w:w w:val="95"/>
          <w:sz w:val="19"/>
        </w:rPr>
        <w:t>art</w:t>
      </w:r>
      <w:r>
        <w:rPr>
          <w:rFonts w:ascii="Microsoft Sans Serif"/>
          <w:color w:val="231F20"/>
          <w:spacing w:val="9"/>
          <w:w w:val="95"/>
          <w:sz w:val="19"/>
        </w:rPr>
        <w:t>y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color w:val="231F20"/>
          <w:w w:val="90"/>
        </w:rPr>
        <w:t>(see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D-9.5</w:t>
      </w:r>
      <w:r>
        <w:rPr>
          <w:color w:val="231F20"/>
          <w:w w:val="90"/>
        </w:rPr>
        <w:t>).</w:t>
      </w:r>
    </w:p>
    <w:p w:rsidR="00145B00" w:rsidRDefault="00145B00">
      <w:pPr>
        <w:pStyle w:val="Corpsdetexte"/>
        <w:spacing w:before="1"/>
        <w:jc w:val="left"/>
        <w:rPr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D-8.8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Occupants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Instructions</w:t>
      </w:r>
    </w:p>
    <w:p w:rsidR="00145B00" w:rsidRDefault="00F34A26">
      <w:pPr>
        <w:pStyle w:val="Corpsdetexte"/>
        <w:spacing w:before="113" w:line="235" w:lineRule="auto"/>
        <w:ind w:left="293" w:right="1803"/>
        <w:jc w:val="left"/>
      </w:pPr>
      <w:r>
        <w:rPr>
          <w:rFonts w:ascii="Microsoft Sans Serif" w:hAnsi="Microsoft Sans Serif"/>
          <w:color w:val="231F20"/>
          <w:w w:val="95"/>
        </w:rPr>
        <w:t>D</w:t>
      </w:r>
      <w:r>
        <w:rPr>
          <w:color w:val="231F20"/>
          <w:w w:val="95"/>
        </w:rPr>
        <w:t>istribution 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instructions 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all tenants</w:t>
      </w:r>
      <w:r>
        <w:rPr>
          <w:rFonts w:ascii="Microsoft Sans Serif" w:hAnsi="Microsoft Sans Serif"/>
          <w:color w:val="231F20"/>
          <w:w w:val="95"/>
        </w:rPr>
        <w:t>,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tenants</w:t>
      </w:r>
      <w:r>
        <w:rPr>
          <w:rFonts w:ascii="Microsoft Sans Serif" w:hAnsi="Microsoft Sans Serif"/>
          <w:color w:val="231F20"/>
          <w:w w:val="95"/>
        </w:rPr>
        <w:t>’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color w:val="231F20"/>
          <w:w w:val="90"/>
        </w:rPr>
        <w:t>ees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47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color w:val="231F20"/>
          <w:w w:val="90"/>
        </w:rPr>
        <w:t>ees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(see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D-9.6)</w:t>
      </w:r>
      <w:r>
        <w:rPr>
          <w:color w:val="231F20"/>
          <w:w w:val="90"/>
        </w:rPr>
        <w:t>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9"/>
        <w:jc w:val="left"/>
        <w:rPr>
          <w:sz w:val="18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82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D-8.9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Evacuation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Drills</w:t>
      </w:r>
    </w:p>
    <w:p w:rsidR="00145B00" w:rsidRDefault="00F34A26" w:rsidP="00F34A26">
      <w:pPr>
        <w:pStyle w:val="Paragraphedeliste"/>
        <w:numPr>
          <w:ilvl w:val="0"/>
          <w:numId w:val="84"/>
        </w:numPr>
        <w:tabs>
          <w:tab w:val="left" w:pos="2586"/>
        </w:tabs>
        <w:spacing w:before="108"/>
        <w:ind w:hanging="340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uenc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drills</w:t>
      </w:r>
    </w:p>
    <w:p w:rsidR="00145B00" w:rsidRDefault="00F34A26" w:rsidP="00F34A26">
      <w:pPr>
        <w:pStyle w:val="Paragraphedeliste"/>
        <w:numPr>
          <w:ilvl w:val="0"/>
          <w:numId w:val="84"/>
        </w:numPr>
        <w:tabs>
          <w:tab w:val="left" w:pos="2586"/>
        </w:tabs>
        <w:spacing w:before="32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conducted</w:t>
      </w:r>
      <w:r>
        <w:rPr>
          <w:rFonts w:ascii="Microsoft Sans Serif"/>
          <w:color w:val="231F20"/>
          <w:w w:val="90"/>
          <w:sz w:val="19"/>
        </w:rPr>
        <w:t>?</w:t>
      </w:r>
    </w:p>
    <w:p w:rsidR="00145B00" w:rsidRDefault="00F34A26" w:rsidP="00F34A26">
      <w:pPr>
        <w:pStyle w:val="Paragraphedeliste"/>
        <w:numPr>
          <w:ilvl w:val="0"/>
          <w:numId w:val="84"/>
        </w:numPr>
        <w:tabs>
          <w:tab w:val="left" w:pos="2586"/>
        </w:tabs>
        <w:spacing w:before="32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articipation</w:t>
      </w:r>
      <w:r>
        <w:rPr>
          <w:rFonts w:ascii="Microsoft Sans Serif"/>
          <w:color w:val="231F20"/>
          <w:w w:val="90"/>
          <w:sz w:val="19"/>
        </w:rPr>
        <w:t>?</w:t>
      </w:r>
      <w:r>
        <w:rPr>
          <w:rFonts w:ascii="Microsoft Sans Serif"/>
          <w:color w:val="231F20"/>
          <w:spacing w:val="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participated</w:t>
      </w:r>
      <w:r>
        <w:rPr>
          <w:rFonts w:ascii="Microsoft Sans Serif"/>
          <w:color w:val="231F20"/>
          <w:w w:val="90"/>
          <w:sz w:val="19"/>
        </w:rPr>
        <w:t>?</w:t>
      </w:r>
      <w:r>
        <w:rPr>
          <w:rFonts w:ascii="Microsoft Sans Serif"/>
          <w:color w:val="231F20"/>
          <w:spacing w:val="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w?</w:t>
      </w:r>
    </w:p>
    <w:p w:rsidR="00145B00" w:rsidRDefault="00F34A26" w:rsidP="00F34A26">
      <w:pPr>
        <w:pStyle w:val="Paragraphedeliste"/>
        <w:numPr>
          <w:ilvl w:val="0"/>
          <w:numId w:val="84"/>
        </w:numPr>
        <w:tabs>
          <w:tab w:val="left" w:pos="2586"/>
        </w:tabs>
        <w:ind w:hanging="340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ontrols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supervision</w:t>
      </w:r>
    </w:p>
    <w:p w:rsidR="00145B00" w:rsidRDefault="00F34A26" w:rsidP="00F34A26">
      <w:pPr>
        <w:pStyle w:val="Paragraphedeliste"/>
        <w:numPr>
          <w:ilvl w:val="0"/>
          <w:numId w:val="84"/>
        </w:numPr>
        <w:tabs>
          <w:tab w:val="left" w:pos="2586"/>
        </w:tabs>
        <w:spacing w:before="32"/>
        <w:ind w:hanging="340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>ecording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details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drills</w:t>
      </w:r>
    </w:p>
    <w:p w:rsidR="00145B00" w:rsidRDefault="00F34A26">
      <w:pPr>
        <w:pStyle w:val="Corpsdetexte"/>
        <w:spacing w:before="106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D-8.10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Command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Station</w:t>
      </w:r>
    </w:p>
    <w:p w:rsidR="00145B00" w:rsidRDefault="00F34A26" w:rsidP="00F34A26">
      <w:pPr>
        <w:pStyle w:val="Paragraphedeliste"/>
        <w:numPr>
          <w:ilvl w:val="0"/>
          <w:numId w:val="85"/>
        </w:numPr>
        <w:tabs>
          <w:tab w:val="left" w:pos="2586"/>
        </w:tabs>
        <w:spacing w:before="108"/>
        <w:ind w:hanging="340"/>
        <w:jc w:val="both"/>
        <w:rPr>
          <w:sz w:val="19"/>
        </w:rPr>
      </w:pPr>
      <w:r>
        <w:rPr>
          <w:rFonts w:ascii="Microsoft Sans Serif"/>
          <w:color w:val="231F20"/>
          <w:sz w:val="19"/>
        </w:rPr>
        <w:t>L</w:t>
      </w:r>
      <w:r>
        <w:rPr>
          <w:color w:val="231F20"/>
          <w:sz w:val="19"/>
        </w:rPr>
        <w:t>ocation</w:t>
      </w:r>
    </w:p>
    <w:p w:rsidR="00145B00" w:rsidRDefault="00F34A26" w:rsidP="00F34A26">
      <w:pPr>
        <w:pStyle w:val="Paragraphedeliste"/>
        <w:numPr>
          <w:ilvl w:val="0"/>
          <w:numId w:val="85"/>
        </w:numPr>
        <w:tabs>
          <w:tab w:val="left" w:pos="2586"/>
        </w:tabs>
        <w:spacing w:before="32"/>
        <w:ind w:hanging="340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sz w:val="19"/>
        </w:rPr>
        <w:t>R</w:t>
      </w:r>
      <w:r>
        <w:rPr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q</w:t>
      </w:r>
      <w:r>
        <w:rPr>
          <w:color w:val="231F20"/>
          <w:sz w:val="19"/>
        </w:rPr>
        <w:t>uirements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85"/>
        </w:numPr>
        <w:tabs>
          <w:tab w:val="left" w:pos="2925"/>
        </w:tabs>
        <w:spacing w:before="35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illumination</w:t>
      </w:r>
    </w:p>
    <w:p w:rsidR="00145B00" w:rsidRDefault="00F34A26" w:rsidP="00F34A26">
      <w:pPr>
        <w:pStyle w:val="Paragraphedeliste"/>
        <w:numPr>
          <w:ilvl w:val="1"/>
          <w:numId w:val="85"/>
        </w:numPr>
        <w:tabs>
          <w:tab w:val="left" w:pos="2925"/>
        </w:tabs>
        <w:spacing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 communication to 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control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room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on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eac</w:t>
      </w:r>
      <w:r>
        <w:rPr>
          <w:rFonts w:ascii="Microsoft Sans Serif"/>
          <w:color w:val="231F20"/>
          <w:sz w:val="19"/>
        </w:rPr>
        <w:t>h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</w:t>
      </w:r>
    </w:p>
    <w:p w:rsidR="00145B00" w:rsidRDefault="00F34A26" w:rsidP="00F34A26">
      <w:pPr>
        <w:pStyle w:val="Paragraphedeliste"/>
        <w:numPr>
          <w:ilvl w:val="1"/>
          <w:numId w:val="85"/>
        </w:numPr>
        <w:tabs>
          <w:tab w:val="left" w:pos="2925"/>
        </w:tabs>
        <w:spacing w:before="34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op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lan</w:t>
      </w:r>
    </w:p>
    <w:p w:rsidR="00145B00" w:rsidRDefault="00F34A26" w:rsidP="00F34A26">
      <w:pPr>
        <w:pStyle w:val="Paragraphedeliste"/>
        <w:numPr>
          <w:ilvl w:val="1"/>
          <w:numId w:val="85"/>
        </w:numPr>
        <w:tabs>
          <w:tab w:val="left" w:pos="2925"/>
        </w:tabs>
        <w:spacing w:before="35"/>
        <w:ind w:hanging="340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op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uilding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ormation</w:t>
      </w:r>
      <w:r>
        <w:rPr>
          <w:color w:val="231F20"/>
          <w:spacing w:val="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</w:p>
    <w:p w:rsidR="00145B00" w:rsidRDefault="00F34A26" w:rsidP="00F34A26">
      <w:pPr>
        <w:pStyle w:val="Paragraphedeliste"/>
        <w:numPr>
          <w:ilvl w:val="1"/>
          <w:numId w:val="85"/>
        </w:numPr>
        <w:tabs>
          <w:tab w:val="left" w:pos="2925"/>
        </w:tabs>
        <w:spacing w:before="34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epresentative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location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signs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>loor remote station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communications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etc</w:t>
      </w:r>
    </w:p>
    <w:p w:rsidR="00145B00" w:rsidRDefault="00F34A26">
      <w:pPr>
        <w:pStyle w:val="Corpsdetexte"/>
        <w:spacing w:before="106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D-8.11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Signs</w:t>
      </w:r>
    </w:p>
    <w:p w:rsidR="00145B00" w:rsidRDefault="00F34A26" w:rsidP="00F34A26">
      <w:pPr>
        <w:pStyle w:val="Paragraphedeliste"/>
        <w:numPr>
          <w:ilvl w:val="0"/>
          <w:numId w:val="86"/>
        </w:numPr>
        <w:tabs>
          <w:tab w:val="left" w:pos="2586"/>
        </w:tabs>
        <w:spacing w:before="109"/>
        <w:ind w:hanging="340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igns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diagrams</w:t>
      </w:r>
    </w:p>
    <w:p w:rsidR="00145B00" w:rsidRDefault="00F34A26" w:rsidP="00F34A26">
      <w:pPr>
        <w:pStyle w:val="Paragraphedeliste"/>
        <w:numPr>
          <w:ilvl w:val="0"/>
          <w:numId w:val="86"/>
        </w:numPr>
        <w:tabs>
          <w:tab w:val="left" w:pos="2586"/>
        </w:tabs>
        <w:spacing w:before="30"/>
        <w:ind w:hanging="340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numbering</w:t>
      </w:r>
    </w:p>
    <w:p w:rsidR="00145B00" w:rsidRDefault="00F34A26" w:rsidP="00F34A26">
      <w:pPr>
        <w:pStyle w:val="Paragraphedeliste"/>
        <w:numPr>
          <w:ilvl w:val="0"/>
          <w:numId w:val="86"/>
        </w:numPr>
        <w:tabs>
          <w:tab w:val="left" w:pos="2586"/>
        </w:tabs>
        <w:spacing w:before="32"/>
        <w:ind w:hanging="340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54"/>
          <w:sz w:val="19"/>
        </w:rPr>
        <w:t xml:space="preserve"> </w:t>
      </w:r>
      <w:r>
        <w:rPr>
          <w:color w:val="231F20"/>
          <w:w w:val="90"/>
          <w:sz w:val="19"/>
        </w:rPr>
        <w:t>identi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ication</w:t>
      </w:r>
    </w:p>
    <w:p w:rsidR="00145B00" w:rsidRDefault="00F34A26" w:rsidP="00F34A26">
      <w:pPr>
        <w:pStyle w:val="Paragraphedeliste"/>
        <w:numPr>
          <w:ilvl w:val="0"/>
          <w:numId w:val="86"/>
        </w:numPr>
        <w:tabs>
          <w:tab w:val="left" w:pos="2586"/>
        </w:tabs>
        <w:spacing w:before="35"/>
        <w:ind w:hanging="340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identi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ication</w:t>
      </w:r>
    </w:p>
    <w:p w:rsidR="00145B00" w:rsidRDefault="00F34A26" w:rsidP="00F34A26">
      <w:pPr>
        <w:pStyle w:val="Paragraphedeliste"/>
        <w:numPr>
          <w:ilvl w:val="0"/>
          <w:numId w:val="86"/>
        </w:numPr>
        <w:tabs>
          <w:tab w:val="left" w:pos="2586"/>
        </w:tabs>
        <w:spacing w:before="32"/>
        <w:ind w:hanging="340"/>
        <w:rPr>
          <w:rFonts w:ascii="Microsoft Sans Serif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tair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entr</w:t>
      </w:r>
      <w:r>
        <w:rPr>
          <w:rFonts w:ascii="Microsoft Sans Serif"/>
          <w:color w:val="231F20"/>
          <w:w w:val="90"/>
          <w:sz w:val="19"/>
        </w:rPr>
        <w:t>y</w:t>
      </w:r>
    </w:p>
    <w:p w:rsidR="00145B00" w:rsidRDefault="00F34A26">
      <w:pPr>
        <w:pStyle w:val="Corpsdetexte"/>
        <w:spacing w:before="105" w:line="252" w:lineRule="auto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spacing w:val="9"/>
        </w:rPr>
        <w:t>D-8.12</w:t>
      </w:r>
      <w:r>
        <w:rPr>
          <w:rFonts w:ascii="Microsoft Sans Serif"/>
          <w:color w:val="231F20"/>
          <w:spacing w:val="47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46"/>
        </w:rPr>
        <w:t xml:space="preserve"> </w:t>
      </w:r>
      <w:r>
        <w:rPr>
          <w:rFonts w:ascii="Microsoft Sans Serif"/>
          <w:color w:val="231F20"/>
          <w:spacing w:val="9"/>
        </w:rPr>
        <w:t>Prevention</w:t>
      </w:r>
      <w:r>
        <w:rPr>
          <w:rFonts w:ascii="Microsoft Sans Serif"/>
          <w:color w:val="231F20"/>
          <w:spacing w:val="47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47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47"/>
        </w:rPr>
        <w:t xml:space="preserve"> </w:t>
      </w:r>
      <w:r>
        <w:rPr>
          <w:rFonts w:ascii="Microsoft Sans Serif"/>
          <w:color w:val="231F20"/>
          <w:spacing w:val="9"/>
        </w:rPr>
        <w:t>Protection</w:t>
      </w:r>
      <w:r>
        <w:rPr>
          <w:rFonts w:ascii="Microsoft Sans Serif"/>
          <w:color w:val="231F20"/>
          <w:spacing w:val="-48"/>
        </w:rPr>
        <w:t xml:space="preserve"> </w:t>
      </w:r>
      <w:r>
        <w:rPr>
          <w:rFonts w:ascii="Microsoft Sans Serif"/>
          <w:color w:val="231F20"/>
        </w:rPr>
        <w:t>Programme</w:t>
      </w:r>
    </w:p>
    <w:p w:rsidR="00145B00" w:rsidRDefault="00F34A26">
      <w:pPr>
        <w:pStyle w:val="Corpsdetexte"/>
        <w:spacing w:before="97"/>
        <w:ind w:left="1908"/>
        <w:jc w:val="left"/>
      </w:pPr>
      <w:r>
        <w:rPr>
          <w:color w:val="231F20"/>
          <w:w w:val="90"/>
        </w:rPr>
        <w:t>See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D-9.7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24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 xml:space="preserve">D-8.13 </w:t>
      </w:r>
      <w:r>
        <w:rPr>
          <w:rFonts w:ascii="Microsoft Sans Serif"/>
          <w:color w:val="231F20"/>
        </w:rPr>
        <w:t>Building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Information Form</w:t>
      </w:r>
    </w:p>
    <w:p w:rsidR="00145B00" w:rsidRDefault="00F34A26">
      <w:pPr>
        <w:pStyle w:val="Corpsdetexte"/>
        <w:spacing w:before="109"/>
        <w:ind w:left="1908"/>
        <w:jc w:val="left"/>
        <w:rPr>
          <w:rFonts w:ascii="Microsoft Sans Serif"/>
        </w:rPr>
      </w:pPr>
      <w:r>
        <w:rPr>
          <w:color w:val="231F20"/>
          <w:w w:val="90"/>
        </w:rPr>
        <w:t>see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D-9.8</w:t>
      </w:r>
    </w:p>
    <w:p w:rsidR="00145B00" w:rsidRDefault="00F34A26">
      <w:pPr>
        <w:pStyle w:val="Corpsdetexte"/>
        <w:spacing w:before="123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D-8.14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Representative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Floor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Plan</w:t>
      </w:r>
    </w:p>
    <w:p w:rsidR="00145B00" w:rsidRDefault="00F34A26">
      <w:pPr>
        <w:pStyle w:val="Corpsdetexte"/>
        <w:spacing w:before="109"/>
        <w:ind w:left="1908"/>
        <w:jc w:val="left"/>
        <w:rPr>
          <w:rFonts w:ascii="Microsoft Sans Serif"/>
        </w:rPr>
      </w:pPr>
      <w:r>
        <w:rPr>
          <w:color w:val="231F20"/>
          <w:w w:val="90"/>
        </w:rPr>
        <w:t>See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D-9.9</w:t>
      </w:r>
    </w:p>
    <w:p w:rsidR="00145B00" w:rsidRDefault="00F34A26">
      <w:pPr>
        <w:pStyle w:val="Corpsdetexte"/>
        <w:spacing w:before="123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D-8.15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Safety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Plan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Prepared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by</w:t>
      </w:r>
    </w:p>
    <w:p w:rsidR="00145B00" w:rsidRDefault="00F34A26">
      <w:pPr>
        <w:pStyle w:val="Corpsdetexte"/>
        <w:spacing w:before="109"/>
        <w:ind w:left="1908"/>
        <w:jc w:val="left"/>
        <w:rPr>
          <w:rFonts w:ascii="Microsoft Sans Serif"/>
        </w:rPr>
      </w:pPr>
      <w:r>
        <w:rPr>
          <w:color w:val="231F20"/>
          <w:w w:val="90"/>
        </w:rPr>
        <w:t xml:space="preserve">See </w:t>
      </w:r>
      <w:r>
        <w:rPr>
          <w:rFonts w:ascii="Microsoft Sans Serif"/>
          <w:color w:val="231F20"/>
          <w:w w:val="90"/>
        </w:rPr>
        <w:t>D-9.10</w:t>
      </w:r>
    </w:p>
    <w:p w:rsidR="00145B00" w:rsidRDefault="00F34A26" w:rsidP="00F34A26">
      <w:pPr>
        <w:pStyle w:val="Paragraphedeliste"/>
        <w:numPr>
          <w:ilvl w:val="0"/>
          <w:numId w:val="87"/>
        </w:numPr>
        <w:tabs>
          <w:tab w:val="left" w:pos="2586"/>
        </w:tabs>
        <w:spacing w:before="109"/>
        <w:ind w:hanging="340"/>
        <w:rPr>
          <w:sz w:val="19"/>
        </w:rPr>
      </w:pPr>
      <w:r>
        <w:rPr>
          <w:rFonts w:ascii="Microsoft Sans Serif"/>
          <w:color w:val="231F20"/>
          <w:w w:val="85"/>
          <w:sz w:val="19"/>
        </w:rPr>
        <w:t>D</w:t>
      </w:r>
      <w:r>
        <w:rPr>
          <w:color w:val="231F20"/>
          <w:w w:val="85"/>
          <w:sz w:val="19"/>
        </w:rPr>
        <w:t>ate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en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prepared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</w:p>
    <w:p w:rsidR="00145B00" w:rsidRDefault="00F34A26" w:rsidP="00F34A26">
      <w:pPr>
        <w:pStyle w:val="Paragraphedeliste"/>
        <w:numPr>
          <w:ilvl w:val="0"/>
          <w:numId w:val="87"/>
        </w:numPr>
        <w:tabs>
          <w:tab w:val="left" w:pos="2586"/>
        </w:tabs>
        <w:spacing w:before="32"/>
        <w:ind w:hanging="340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ate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revised</w:t>
      </w:r>
    </w:p>
    <w:p w:rsidR="00145B00" w:rsidRDefault="00145B00">
      <w:pPr>
        <w:pStyle w:val="Corpsdetexte"/>
        <w:spacing w:before="1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79"/>
        </w:numPr>
        <w:tabs>
          <w:tab w:val="left" w:pos="2297"/>
        </w:tabs>
        <w:spacing w:before="0"/>
        <w:ind w:left="2296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DUTIES</w:t>
      </w:r>
    </w:p>
    <w:p w:rsidR="00145B00" w:rsidRDefault="00F34A26">
      <w:pPr>
        <w:pStyle w:val="Corpsdetexte"/>
        <w:spacing w:before="123"/>
        <w:ind w:left="1908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D-9.1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Fire</w:t>
      </w:r>
      <w:r>
        <w:rPr>
          <w:rFonts w:ascii="Microsoft Sans Serif" w:hAnsi="Microsoft Sans Serif"/>
          <w:color w:val="231F20"/>
          <w:spacing w:val="1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Safety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Director’s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Duties</w:t>
      </w:r>
    </w:p>
    <w:p w:rsidR="00145B00" w:rsidRDefault="00F34A26">
      <w:pPr>
        <w:pStyle w:val="Corpsdetexte"/>
        <w:spacing w:before="113" w:line="235" w:lineRule="auto"/>
        <w:ind w:left="1908" w:hanging="1"/>
      </w:pPr>
      <w:r>
        <w:rPr>
          <w:rFonts w:ascii="Microsoft Sans Serif"/>
          <w:color w:val="231F20"/>
          <w:w w:val="90"/>
        </w:rPr>
        <w:t xml:space="preserve">D-9.1.1 </w:t>
      </w: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amiliar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ritten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 P</w:t>
      </w:r>
      <w:r>
        <w:rPr>
          <w:color w:val="231F20"/>
          <w:w w:val="90"/>
        </w:rPr>
        <w:t>lan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providing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drill and evacuation procedure 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orders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sub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ect.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Microsoft Sans Serif"/>
          <w:color w:val="231F20"/>
          <w:w w:val="90"/>
        </w:rPr>
        <w:t>D-9.1.2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elect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uali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service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ees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art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organi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supervise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brigade.</w:t>
      </w:r>
    </w:p>
    <w:p w:rsidR="00145B00" w:rsidRDefault="00F34A26">
      <w:pPr>
        <w:pStyle w:val="Corpsdetexte"/>
        <w:spacing w:before="54" w:line="228" w:lineRule="exact"/>
        <w:ind w:left="293"/>
        <w:jc w:val="left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D-9.1.3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responsible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availabilit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state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</w:p>
    <w:p w:rsidR="00145B00" w:rsidRDefault="00F34A26">
      <w:pPr>
        <w:pStyle w:val="Corpsdetexte"/>
        <w:spacing w:line="227" w:lineRule="exact"/>
        <w:ind w:left="293"/>
        <w:jc w:val="left"/>
      </w:pPr>
      <w:r>
        <w:rPr>
          <w:color w:val="231F20"/>
          <w:w w:val="85"/>
        </w:rPr>
        <w:t>readiness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9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</w:t>
      </w:r>
      <w:r>
        <w:rPr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</w:t>
      </w:r>
      <w:r>
        <w:rPr>
          <w:color w:val="231F20"/>
          <w:w w:val="85"/>
        </w:rPr>
        <w:t>art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.</w:t>
      </w:r>
    </w:p>
    <w:p w:rsidR="00145B00" w:rsidRDefault="00F34A26">
      <w:pPr>
        <w:pStyle w:val="Corpsdetexte"/>
        <w:spacing w:before="50"/>
        <w:ind w:left="293"/>
        <w:jc w:val="left"/>
      </w:pPr>
      <w:r>
        <w:rPr>
          <w:rFonts w:ascii="Microsoft Sans Serif"/>
          <w:color w:val="231F20"/>
          <w:w w:val="90"/>
        </w:rPr>
        <w:t>D-9.1.4</w:t>
      </w:r>
      <w:r>
        <w:rPr>
          <w:rFonts w:ascii="Microsoft Sans Serif"/>
          <w:color w:val="231F20"/>
          <w:spacing w:val="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onduct</w:t>
      </w:r>
      <w:r>
        <w:rPr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evacuation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drills.</w:t>
      </w:r>
    </w:p>
    <w:p w:rsidR="00145B00" w:rsidRDefault="00F34A26">
      <w:pPr>
        <w:pStyle w:val="Corpsdetexte"/>
        <w:spacing w:before="58" w:line="235" w:lineRule="auto"/>
        <w:ind w:left="293" w:right="1808" w:hanging="1"/>
      </w:pPr>
      <w:r>
        <w:rPr>
          <w:rFonts w:ascii="Microsoft Sans Serif"/>
          <w:color w:val="231F20"/>
          <w:w w:val="90"/>
        </w:rPr>
        <w:t>D-9.1.5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responsible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designation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training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a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arden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eac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su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 xml:space="preserve">icient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eput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ardens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eac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tenanc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in accordance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</w:rPr>
        <w:t>orders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sub</w:t>
      </w:r>
      <w:r>
        <w:rPr>
          <w:rFonts w:ascii="Microsoft Sans Serif"/>
          <w:color w:val="231F20"/>
        </w:rPr>
        <w:t>j</w:t>
      </w:r>
      <w:r>
        <w:rPr>
          <w:color w:val="231F20"/>
        </w:rPr>
        <w:t>ect.</w:t>
      </w:r>
    </w:p>
    <w:p w:rsidR="00145B00" w:rsidRDefault="00F34A26">
      <w:pPr>
        <w:pStyle w:val="Corpsdetexte"/>
        <w:spacing w:before="54" w:line="235" w:lineRule="auto"/>
        <w:ind w:left="293" w:right="1808"/>
      </w:pPr>
      <w:r>
        <w:rPr>
          <w:rFonts w:ascii="Microsoft Sans Serif"/>
          <w:color w:val="231F20"/>
          <w:w w:val="95"/>
        </w:rPr>
        <w:t>D-9.1.6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w w:val="95"/>
        </w:rPr>
        <w:t>B</w:t>
      </w:r>
      <w:r>
        <w:rPr>
          <w:color w:val="231F20"/>
          <w:w w:val="95"/>
        </w:rPr>
        <w:t xml:space="preserve">e responsible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a dail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ec</w:t>
      </w:r>
      <w:r>
        <w:rPr>
          <w:rFonts w:ascii="Times New Roman"/>
          <w:color w:val="231F20"/>
          <w:w w:val="95"/>
        </w:rPr>
        <w:t>k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availabilit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ardens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see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up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to</w:t>
      </w:r>
      <w:r>
        <w:rPr>
          <w:rFonts w:ascii="Microsoft Sans Serif"/>
          <w:color w:val="231F20"/>
          <w:w w:val="95"/>
        </w:rPr>
        <w:t>-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date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organi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arts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posted.</w:t>
      </w:r>
    </w:p>
    <w:p w:rsidR="00145B00" w:rsidRDefault="00F34A26">
      <w:pPr>
        <w:spacing w:before="62"/>
        <w:ind w:left="519" w:right="1808"/>
        <w:jc w:val="both"/>
        <w:rPr>
          <w:sz w:val="15"/>
        </w:rPr>
      </w:pPr>
      <w:r>
        <w:rPr>
          <w:rFonts w:ascii="Microsoft Sans Serif" w:hAnsi="Microsoft Sans Serif"/>
          <w:color w:val="231F20"/>
          <w:w w:val="90"/>
          <w:sz w:val="15"/>
        </w:rPr>
        <w:t>NOT</w:t>
      </w:r>
      <w:r>
        <w:rPr>
          <w:rFonts w:ascii="Times New Roman" w:hAnsi="Times New Roman"/>
          <w:color w:val="231F20"/>
          <w:w w:val="90"/>
          <w:sz w:val="15"/>
        </w:rPr>
        <w:t>E</w:t>
      </w:r>
      <w:r>
        <w:rPr>
          <w:rFonts w:ascii="Times New Roman" w:hAnsi="Times New Roman"/>
          <w:color w:val="231F20"/>
          <w:spacing w:val="-4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—</w:t>
      </w:r>
      <w:r>
        <w:rPr>
          <w:rFonts w:ascii="Microsoft Sans Serif" w:hAns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Times New Roman" w:hAnsi="Times New Roman"/>
          <w:color w:val="231F20"/>
          <w:w w:val="90"/>
          <w:sz w:val="15"/>
        </w:rPr>
        <w:t>I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rFonts w:ascii="Microsoft Sans Serif" w:hAnsi="Microsoft Sans Serif"/>
          <w:color w:val="231F20"/>
          <w:spacing w:val="-5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number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rFonts w:ascii="Microsoft Sans Serif" w:hAnsi="Microsoft Sans Serif"/>
          <w:color w:val="231F20"/>
          <w:spacing w:val="-5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ire</w:t>
      </w:r>
      <w:r>
        <w:rPr>
          <w:color w:val="231F20"/>
          <w:spacing w:val="-12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ardens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and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D</w:t>
      </w:r>
      <w:r>
        <w:rPr>
          <w:color w:val="231F20"/>
          <w:w w:val="90"/>
          <w:sz w:val="15"/>
        </w:rPr>
        <w:t>eput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rFonts w:ascii="Microsoft Sans Serif" w:hAnsi="Microsoft Sans Serif"/>
          <w:color w:val="231F20"/>
          <w:spacing w:val="-3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ire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ardens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in 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 building is suc</w:t>
      </w:r>
      <w:r>
        <w:rPr>
          <w:rFonts w:ascii="Microsoft Sans Serif" w:hAnsi="Microsoft Sans Serif"/>
          <w:color w:val="231F20"/>
          <w:w w:val="90"/>
          <w:sz w:val="15"/>
        </w:rPr>
        <w:t xml:space="preserve">h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at</w:t>
      </w:r>
      <w:r>
        <w:rPr>
          <w:color w:val="231F20"/>
          <w:w w:val="90"/>
          <w:sz w:val="15"/>
        </w:rPr>
        <w:t xml:space="preserve"> it is impractical to individuall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>contact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spacing w:val="-1"/>
          <w:w w:val="90"/>
          <w:sz w:val="15"/>
        </w:rPr>
        <w:t>eac</w:t>
      </w:r>
      <w:r>
        <w:rPr>
          <w:rFonts w:ascii="Microsoft Sans Serif" w:hAnsi="Microsoft Sans Serif"/>
          <w:color w:val="231F20"/>
          <w:spacing w:val="-1"/>
          <w:w w:val="90"/>
          <w:sz w:val="15"/>
        </w:rPr>
        <w:t>h</w:t>
      </w:r>
      <w:r>
        <w:rPr>
          <w:rFonts w:ascii="Microsoft Sans Serif" w:hAnsi="Microsoft Sans Serif"/>
          <w:color w:val="231F20"/>
          <w:spacing w:val="-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one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dail</w:t>
      </w:r>
      <w:r>
        <w:rPr>
          <w:rFonts w:ascii="Microsoft Sans Serif" w:hAnsi="Microsoft Sans Serif"/>
          <w:color w:val="231F20"/>
          <w:w w:val="90"/>
          <w:sz w:val="15"/>
        </w:rPr>
        <w:t>y,</w:t>
      </w:r>
      <w:r>
        <w:rPr>
          <w:rFonts w:ascii="Microsoft Sans Serif" w:hAnsi="Microsoft Sans Serif"/>
          <w:color w:val="231F20"/>
          <w:spacing w:val="-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suggested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met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od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to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satis</w:t>
      </w:r>
      <w:r>
        <w:rPr>
          <w:rFonts w:ascii="Microsoft Sans Serif" w:hAnsi="Microsoft Sans Serif"/>
          <w:color w:val="231F20"/>
          <w:w w:val="90"/>
          <w:sz w:val="15"/>
        </w:rPr>
        <w:t>fy</w:t>
      </w:r>
      <w:r>
        <w:rPr>
          <w:rFonts w:ascii="Microsoft Sans Serif" w:hAnsi="Microsoft Sans Serif"/>
          <w:color w:val="231F20"/>
          <w:spacing w:val="-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re</w:t>
      </w:r>
      <w:r>
        <w:rPr>
          <w:rFonts w:ascii="Microsoft Sans Serif" w:hAnsi="Microsoft Sans Serif"/>
          <w:color w:val="231F20"/>
          <w:w w:val="90"/>
          <w:sz w:val="15"/>
        </w:rPr>
        <w:t>q</w:t>
      </w:r>
      <w:r>
        <w:rPr>
          <w:color w:val="231F20"/>
          <w:w w:val="90"/>
          <w:sz w:val="15"/>
        </w:rPr>
        <w:t>uirements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is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to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ma</w:t>
      </w:r>
      <w:r>
        <w:rPr>
          <w:rFonts w:ascii="Times New Roman" w:hAnsi="Times New Roman"/>
          <w:color w:val="231F20"/>
          <w:w w:val="90"/>
          <w:sz w:val="15"/>
        </w:rPr>
        <w:t>k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8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provisions</w:t>
      </w:r>
      <w:r>
        <w:rPr>
          <w:color w:val="231F20"/>
          <w:spacing w:val="-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or</w:t>
      </w:r>
      <w:r>
        <w:rPr>
          <w:color w:val="231F20"/>
          <w:spacing w:val="-8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ire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arden</w:t>
      </w:r>
      <w:r>
        <w:rPr>
          <w:rFonts w:ascii="Microsoft Sans Serif" w:hAnsi="Microsoft Sans Serif"/>
          <w:color w:val="231F20"/>
          <w:w w:val="90"/>
          <w:sz w:val="15"/>
        </w:rPr>
        <w:t>,</w:t>
      </w:r>
      <w:r>
        <w:rPr>
          <w:rFonts w:ascii="Microsoft Sans Serif" w:hAnsi="Microsoft Sans Serif"/>
          <w:color w:val="231F20"/>
          <w:spacing w:val="-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or</w:t>
      </w:r>
      <w:r>
        <w:rPr>
          <w:color w:val="231F20"/>
          <w:spacing w:val="-8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</w:t>
      </w:r>
      <w:r>
        <w:rPr>
          <w:color w:val="231F20"/>
          <w:spacing w:val="-7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D</w:t>
      </w:r>
      <w:r>
        <w:rPr>
          <w:color w:val="231F20"/>
          <w:w w:val="90"/>
          <w:sz w:val="15"/>
        </w:rPr>
        <w:t>eput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rFonts w:ascii="Microsoft Sans Serif" w:hAnsi="Microsoft Sans Serif"/>
          <w:color w:val="231F20"/>
          <w:spacing w:val="-2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>ire</w:t>
      </w:r>
      <w:r>
        <w:rPr>
          <w:color w:val="231F20"/>
          <w:spacing w:val="-8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arden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>in 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 absence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 xml:space="preserve">ire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arden</w:t>
      </w:r>
      <w:r>
        <w:rPr>
          <w:rFonts w:ascii="Microsoft Sans Serif" w:hAnsi="Microsoft Sans Serif"/>
          <w:color w:val="231F20"/>
          <w:w w:val="95"/>
          <w:sz w:val="15"/>
        </w:rPr>
        <w:t xml:space="preserve">, </w:t>
      </w:r>
      <w:r>
        <w:rPr>
          <w:color w:val="231F20"/>
          <w:w w:val="95"/>
          <w:sz w:val="15"/>
        </w:rPr>
        <w:t>to noti</w:t>
      </w:r>
      <w:r>
        <w:rPr>
          <w:rFonts w:ascii="Microsoft Sans Serif" w:hAnsi="Microsoft Sans Serif"/>
          <w:color w:val="231F20"/>
          <w:w w:val="95"/>
          <w:sz w:val="15"/>
        </w:rPr>
        <w:t xml:space="preserve">fy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 xml:space="preserve">ire </w:t>
      </w:r>
      <w:r>
        <w:rPr>
          <w:rFonts w:ascii="Times New Roman" w:hAnsi="Times New Roman"/>
          <w:color w:val="231F20"/>
          <w:w w:val="95"/>
          <w:sz w:val="15"/>
        </w:rPr>
        <w:t>S</w:t>
      </w:r>
      <w:r>
        <w:rPr>
          <w:color w:val="231F20"/>
          <w:w w:val="95"/>
          <w:sz w:val="15"/>
        </w:rPr>
        <w:t>a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et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</w:t>
      </w:r>
      <w:r>
        <w:rPr>
          <w:color w:val="231F20"/>
          <w:w w:val="95"/>
          <w:sz w:val="15"/>
        </w:rPr>
        <w:t>irector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wh</w:t>
      </w:r>
      <w:r>
        <w:rPr>
          <w:color w:val="231F20"/>
          <w:w w:val="95"/>
          <w:sz w:val="15"/>
        </w:rPr>
        <w:t>en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ire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arden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or</w:t>
      </w:r>
      <w:r>
        <w:rPr>
          <w:color w:val="231F20"/>
          <w:spacing w:val="-6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re</w:t>
      </w:r>
      <w:r>
        <w:rPr>
          <w:rFonts w:ascii="Microsoft Sans Serif" w:hAnsi="Microsoft Sans Serif"/>
          <w:color w:val="231F20"/>
          <w:w w:val="95"/>
          <w:sz w:val="15"/>
        </w:rPr>
        <w:t>q</w:t>
      </w:r>
      <w:r>
        <w:rPr>
          <w:color w:val="231F20"/>
          <w:w w:val="95"/>
          <w:sz w:val="15"/>
        </w:rPr>
        <w:t>uired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number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</w:t>
      </w:r>
      <w:r>
        <w:rPr>
          <w:rFonts w:ascii="Microsoft Sans Serif" w:hAnsi="Microsoft Sans Serif"/>
          <w:color w:val="231F20"/>
          <w:w w:val="95"/>
          <w:sz w:val="15"/>
        </w:rPr>
        <w:t>f D</w:t>
      </w:r>
      <w:r>
        <w:rPr>
          <w:color w:val="231F20"/>
          <w:w w:val="95"/>
          <w:sz w:val="15"/>
        </w:rPr>
        <w:t>eput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-3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 xml:space="preserve">ire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 xml:space="preserve">ardens are not available. </w:t>
      </w:r>
      <w:r>
        <w:rPr>
          <w:rFonts w:ascii="Times New Roman" w:hAnsi="Times New Roman"/>
          <w:color w:val="231F20"/>
          <w:w w:val="95"/>
          <w:sz w:val="15"/>
        </w:rPr>
        <w:t>I</w:t>
      </w:r>
      <w:r>
        <w:rPr>
          <w:color w:val="231F20"/>
          <w:w w:val="95"/>
          <w:sz w:val="15"/>
        </w:rPr>
        <w:t>n order to determine 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>compliance b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 xml:space="preserve">e </w:t>
      </w:r>
      <w:r>
        <w:rPr>
          <w:rFonts w:ascii="Microsoft Sans Serif" w:hAnsi="Microsoft Sans Serif"/>
          <w:color w:val="231F20"/>
          <w:w w:val="90"/>
          <w:sz w:val="15"/>
        </w:rPr>
        <w:t>F</w:t>
      </w:r>
      <w:r>
        <w:rPr>
          <w:color w:val="231F20"/>
          <w:w w:val="90"/>
          <w:sz w:val="15"/>
        </w:rPr>
        <w:t xml:space="preserve">ire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 xml:space="preserve">arden and </w:t>
      </w:r>
      <w:r>
        <w:rPr>
          <w:rFonts w:ascii="Microsoft Sans Serif" w:hAnsi="Microsoft Sans Serif"/>
          <w:color w:val="231F20"/>
          <w:w w:val="90"/>
          <w:sz w:val="15"/>
        </w:rPr>
        <w:t>D</w:t>
      </w:r>
      <w:r>
        <w:rPr>
          <w:color w:val="231F20"/>
          <w:w w:val="90"/>
          <w:sz w:val="15"/>
        </w:rPr>
        <w:t>eput</w:t>
      </w:r>
      <w:r>
        <w:rPr>
          <w:rFonts w:ascii="Microsoft Sans Serif" w:hAnsi="Microsoft Sans Serif"/>
          <w:color w:val="231F20"/>
          <w:w w:val="90"/>
          <w:sz w:val="15"/>
        </w:rPr>
        <w:t>y F</w:t>
      </w:r>
      <w:r>
        <w:rPr>
          <w:color w:val="231F20"/>
          <w:w w:val="90"/>
          <w:sz w:val="15"/>
        </w:rPr>
        <w:t xml:space="preserve">ire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ardens</w:t>
      </w:r>
      <w:r>
        <w:rPr>
          <w:rFonts w:ascii="Microsoft Sans Serif" w:hAnsi="Microsoft Sans Serif"/>
          <w:color w:val="231F20"/>
          <w:w w:val="90"/>
          <w:sz w:val="15"/>
        </w:rPr>
        <w:t>, wh</w:t>
      </w:r>
      <w:r>
        <w:rPr>
          <w:color w:val="231F20"/>
          <w:w w:val="90"/>
          <w:sz w:val="15"/>
        </w:rPr>
        <w:t>en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spacing w:val="-1"/>
          <w:w w:val="95"/>
          <w:sz w:val="15"/>
        </w:rPr>
        <w:t>t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>h</w:t>
      </w:r>
      <w:r>
        <w:rPr>
          <w:color w:val="231F20"/>
          <w:spacing w:val="-1"/>
          <w:w w:val="95"/>
          <w:sz w:val="15"/>
        </w:rPr>
        <w:t>is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spacing w:val="-1"/>
          <w:w w:val="95"/>
          <w:sz w:val="15"/>
        </w:rPr>
        <w:t>met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>h</w:t>
      </w:r>
      <w:r>
        <w:rPr>
          <w:color w:val="231F20"/>
          <w:spacing w:val="-1"/>
          <w:w w:val="95"/>
          <w:sz w:val="15"/>
        </w:rPr>
        <w:t>od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is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used</w:t>
      </w:r>
      <w:r>
        <w:rPr>
          <w:rFonts w:ascii="Microsoft Sans Serif" w:hAnsi="Microsoft Sans Serif"/>
          <w:color w:val="231F20"/>
          <w:w w:val="95"/>
          <w:sz w:val="15"/>
        </w:rPr>
        <w:t>,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ire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rFonts w:ascii="Times New Roman" w:hAnsi="Times New Roman"/>
          <w:color w:val="231F20"/>
          <w:w w:val="95"/>
          <w:sz w:val="15"/>
        </w:rPr>
        <w:t>S</w:t>
      </w:r>
      <w:r>
        <w:rPr>
          <w:color w:val="231F20"/>
          <w:w w:val="95"/>
          <w:sz w:val="15"/>
        </w:rPr>
        <w:t>a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et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D</w:t>
      </w:r>
      <w:r>
        <w:rPr>
          <w:color w:val="231F20"/>
          <w:w w:val="95"/>
          <w:sz w:val="15"/>
        </w:rPr>
        <w:t>irector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all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ma</w:t>
      </w:r>
      <w:r>
        <w:rPr>
          <w:rFonts w:ascii="Times New Roman" w:hAnsi="Times New Roman"/>
          <w:color w:val="231F20"/>
          <w:w w:val="95"/>
          <w:sz w:val="15"/>
        </w:rPr>
        <w:t>k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9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</w:t>
      </w:r>
      <w:r>
        <w:rPr>
          <w:color w:val="231F20"/>
          <w:spacing w:val="-8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spot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ec</w:t>
      </w:r>
      <w:r>
        <w:rPr>
          <w:rFonts w:ascii="Times New Roman" w:hAnsi="Times New Roman"/>
          <w:color w:val="231F20"/>
          <w:w w:val="95"/>
          <w:sz w:val="15"/>
        </w:rPr>
        <w:t>k</w:t>
      </w:r>
      <w:r>
        <w:rPr>
          <w:rFonts w:ascii="Times New Roman" w:hAnsi="Times New Roman"/>
          <w:color w:val="231F20"/>
          <w:spacing w:val="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-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several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di</w:t>
      </w:r>
      <w:r>
        <w:rPr>
          <w:rFonts w:ascii="Microsoft Sans Serif" w:hAnsi="Microsoft Sans Serif"/>
          <w:color w:val="231F20"/>
          <w:w w:val="95"/>
          <w:sz w:val="15"/>
        </w:rPr>
        <w:t>ff</w:t>
      </w:r>
      <w:r>
        <w:rPr>
          <w:color w:val="231F20"/>
          <w:w w:val="95"/>
          <w:sz w:val="15"/>
        </w:rPr>
        <w:t>erent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loors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eac</w:t>
      </w:r>
      <w:r>
        <w:rPr>
          <w:rFonts w:ascii="Microsoft Sans Serif" w:hAnsi="Microsoft Sans Serif"/>
          <w:color w:val="231F20"/>
          <w:w w:val="95"/>
          <w:sz w:val="15"/>
        </w:rPr>
        <w:t xml:space="preserve">h </w:t>
      </w:r>
      <w:r>
        <w:rPr>
          <w:color w:val="231F20"/>
          <w:w w:val="95"/>
          <w:sz w:val="15"/>
        </w:rPr>
        <w:t>da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color w:val="231F20"/>
          <w:w w:val="95"/>
          <w:sz w:val="15"/>
        </w:rPr>
        <w:t>.</w:t>
      </w:r>
    </w:p>
    <w:p w:rsidR="00145B00" w:rsidRDefault="00F34A26">
      <w:pPr>
        <w:pStyle w:val="Corpsdetexte"/>
        <w:spacing w:before="34" w:line="235" w:lineRule="auto"/>
        <w:ind w:left="293" w:right="1808"/>
      </w:pPr>
      <w:r>
        <w:rPr>
          <w:rFonts w:ascii="Microsoft Sans Serif"/>
          <w:color w:val="231F20"/>
          <w:w w:val="90"/>
        </w:rPr>
        <w:t>D-9.1.7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oti</w:t>
      </w:r>
      <w:r>
        <w:rPr>
          <w:rFonts w:ascii="Microsoft Sans Serif"/>
          <w:color w:val="231F20"/>
          <w:w w:val="90"/>
        </w:rPr>
        <w:t>fy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ner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some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person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building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en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designated individual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is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neglecting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responsibilities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contained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1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 xml:space="preserve">lan.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ner 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person in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building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bring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color w:val="231F20"/>
          <w:w w:val="90"/>
        </w:rPr>
        <w:t>matter 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attention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irm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ing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individual.</w:t>
      </w:r>
      <w:r>
        <w:rPr>
          <w:color w:val="231F20"/>
          <w:spacing w:val="-15"/>
          <w:w w:val="90"/>
        </w:rPr>
        <w:t xml:space="preserve"> </w:t>
      </w:r>
      <w:r>
        <w:rPr>
          <w:rFonts w:ascii="Times New Roman"/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irm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ails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correct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condition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department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noti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 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ner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person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building.</w:t>
      </w:r>
    </w:p>
    <w:p w:rsidR="00145B00" w:rsidRDefault="00F34A26">
      <w:pPr>
        <w:pStyle w:val="Corpsdetexte"/>
        <w:spacing w:before="60" w:line="235" w:lineRule="auto"/>
        <w:ind w:left="293" w:right="1808" w:hanging="1"/>
        <w:rPr>
          <w:rFonts w:ascii="Times New Roman"/>
        </w:rPr>
      </w:pPr>
      <w:r>
        <w:rPr>
          <w:rFonts w:ascii="Microsoft Sans Serif"/>
          <w:color w:val="231F20"/>
          <w:w w:val="95"/>
        </w:rPr>
        <w:t xml:space="preserve">D-9.1.8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event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report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9"/>
          <w:w w:val="95"/>
        </w:rPr>
        <w:t xml:space="preserve">command centre </w:t>
      </w:r>
      <w:r>
        <w:rPr>
          <w:color w:val="231F20"/>
          <w:w w:val="95"/>
        </w:rPr>
        <w:t xml:space="preserve">to </w:t>
      </w:r>
      <w:r>
        <w:rPr>
          <w:color w:val="231F20"/>
          <w:spacing w:val="9"/>
          <w:w w:val="95"/>
        </w:rPr>
        <w:t>supervise</w:t>
      </w:r>
      <w:r>
        <w:rPr>
          <w:rFonts w:ascii="Microsoft Sans Serif"/>
          <w:color w:val="231F20"/>
          <w:spacing w:val="9"/>
          <w:w w:val="95"/>
        </w:rPr>
        <w:t xml:space="preserve">, </w:t>
      </w:r>
      <w:r>
        <w:rPr>
          <w:color w:val="231F20"/>
          <w:spacing w:val="9"/>
          <w:w w:val="95"/>
        </w:rPr>
        <w:t xml:space="preserve">provide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coordinate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respect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0"/>
          <w:numId w:val="88"/>
        </w:numPr>
        <w:tabs>
          <w:tab w:val="left" w:pos="972"/>
        </w:tabs>
        <w:spacing w:before="52"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nsuring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department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as been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alarm.</w:t>
      </w:r>
    </w:p>
    <w:p w:rsidR="00145B00" w:rsidRDefault="00F34A26" w:rsidP="00F34A26">
      <w:pPr>
        <w:pStyle w:val="Paragraphedeliste"/>
        <w:numPr>
          <w:ilvl w:val="0"/>
          <w:numId w:val="88"/>
        </w:numPr>
        <w:tabs>
          <w:tab w:val="left" w:pos="972"/>
        </w:tabs>
        <w:spacing w:before="23"/>
        <w:ind w:hanging="340"/>
        <w:jc w:val="both"/>
        <w:rPr>
          <w:sz w:val="19"/>
        </w:rPr>
      </w:pPr>
      <w:r>
        <w:rPr>
          <w:color w:val="231F20"/>
          <w:w w:val="90"/>
          <w:sz w:val="19"/>
        </w:rPr>
        <w:t>Manning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command station.</w:t>
      </w:r>
    </w:p>
    <w:p w:rsidR="00145B00" w:rsidRDefault="00F34A26" w:rsidP="00F34A26">
      <w:pPr>
        <w:pStyle w:val="Paragraphedeliste"/>
        <w:numPr>
          <w:ilvl w:val="0"/>
          <w:numId w:val="88"/>
        </w:numPr>
        <w:tabs>
          <w:tab w:val="left" w:pos="972"/>
        </w:tabs>
        <w:spacing w:before="31" w:line="235" w:lineRule="auto"/>
        <w:ind w:right="1808"/>
        <w:rPr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>D</w:t>
      </w:r>
      <w:r>
        <w:rPr>
          <w:color w:val="231F20"/>
          <w:spacing w:val="10"/>
          <w:w w:val="95"/>
          <w:sz w:val="19"/>
        </w:rPr>
        <w:t>irection</w:t>
      </w:r>
      <w:r>
        <w:rPr>
          <w:color w:val="231F20"/>
          <w:spacing w:val="1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28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evacuating</w:t>
      </w:r>
      <w:r>
        <w:rPr>
          <w:color w:val="231F20"/>
          <w:spacing w:val="19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procedures</w:t>
      </w:r>
      <w:r>
        <w:rPr>
          <w:color w:val="231F20"/>
          <w:spacing w:val="1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lan.</w:t>
      </w:r>
    </w:p>
    <w:p w:rsidR="00145B00" w:rsidRDefault="00F34A26" w:rsidP="00F34A26">
      <w:pPr>
        <w:pStyle w:val="Paragraphedeliste"/>
        <w:numPr>
          <w:ilvl w:val="0"/>
          <w:numId w:val="88"/>
        </w:numPr>
        <w:tabs>
          <w:tab w:val="left" w:pos="972"/>
        </w:tabs>
        <w:spacing w:before="27" w:line="235" w:lineRule="auto"/>
        <w:ind w:right="1808"/>
        <w:rPr>
          <w:sz w:val="19"/>
        </w:rPr>
      </w:pPr>
      <w:r>
        <w:rPr>
          <w:rFonts w:ascii="Microsoft Sans Serif"/>
          <w:color w:val="231F20"/>
          <w:spacing w:val="10"/>
          <w:sz w:val="19"/>
        </w:rPr>
        <w:t>R</w:t>
      </w:r>
      <w:r>
        <w:rPr>
          <w:color w:val="231F20"/>
          <w:spacing w:val="10"/>
          <w:sz w:val="19"/>
        </w:rPr>
        <w:t>eport</w:t>
      </w:r>
      <w:r>
        <w:rPr>
          <w:color w:val="231F20"/>
          <w:spacing w:val="19"/>
          <w:sz w:val="19"/>
        </w:rPr>
        <w:t xml:space="preserve"> </w:t>
      </w:r>
      <w:r>
        <w:rPr>
          <w:color w:val="231F20"/>
          <w:sz w:val="19"/>
        </w:rPr>
        <w:t>on</w:t>
      </w:r>
      <w:r>
        <w:rPr>
          <w:color w:val="231F20"/>
          <w:spacing w:val="19"/>
          <w:sz w:val="19"/>
        </w:rPr>
        <w:t xml:space="preserve"> </w:t>
      </w:r>
      <w:r>
        <w:rPr>
          <w:color w:val="231F20"/>
          <w:spacing w:val="10"/>
          <w:sz w:val="19"/>
        </w:rPr>
        <w:t>conditions</w:t>
      </w:r>
      <w:r>
        <w:rPr>
          <w:color w:val="231F20"/>
          <w:spacing w:val="19"/>
          <w:sz w:val="19"/>
        </w:rPr>
        <w:t xml:space="preserve"> </w:t>
      </w:r>
      <w:r>
        <w:rPr>
          <w:color w:val="231F20"/>
          <w:sz w:val="19"/>
        </w:rPr>
        <w:t>on</w:t>
      </w:r>
      <w:r>
        <w:rPr>
          <w:color w:val="231F20"/>
          <w:spacing w:val="1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</w:t>
      </w:r>
      <w:r>
        <w:rPr>
          <w:color w:val="231F20"/>
          <w:spacing w:val="19"/>
          <w:sz w:val="19"/>
        </w:rPr>
        <w:t xml:space="preserve"> </w:t>
      </w:r>
      <w:r>
        <w:rPr>
          <w:rFonts w:ascii="Microsoft Sans Serif"/>
          <w:color w:val="231F20"/>
          <w:spacing w:val="9"/>
          <w:sz w:val="19"/>
        </w:rPr>
        <w:t>f</w:t>
      </w:r>
      <w:r>
        <w:rPr>
          <w:color w:val="231F20"/>
          <w:spacing w:val="9"/>
          <w:sz w:val="19"/>
        </w:rPr>
        <w:t>loor</w:t>
      </w:r>
      <w:r>
        <w:rPr>
          <w:color w:val="231F20"/>
          <w:spacing w:val="1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</w:t>
      </w:r>
      <w:r>
        <w:rPr>
          <w:color w:val="231F20"/>
          <w:spacing w:val="-56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department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arrival.</w:t>
      </w:r>
    </w:p>
    <w:p w:rsidR="00145B00" w:rsidRDefault="00F34A26" w:rsidP="00F34A26">
      <w:pPr>
        <w:pStyle w:val="Paragraphedeliste"/>
        <w:numPr>
          <w:ilvl w:val="0"/>
          <w:numId w:val="88"/>
        </w:numPr>
        <w:tabs>
          <w:tab w:val="left" w:pos="972"/>
        </w:tabs>
        <w:spacing w:before="28" w:line="235" w:lineRule="auto"/>
        <w:ind w:right="1808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dvising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department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icer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operation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ommand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entre.</w:t>
      </w:r>
    </w:p>
    <w:p w:rsidR="00145B00" w:rsidRDefault="00F34A26">
      <w:pPr>
        <w:pStyle w:val="Corpsdetexte"/>
        <w:spacing w:before="59" w:line="235" w:lineRule="auto"/>
        <w:ind w:left="293" w:right="1803"/>
        <w:jc w:val="left"/>
      </w:pPr>
      <w:r>
        <w:rPr>
          <w:rFonts w:ascii="Microsoft Sans Serif"/>
          <w:color w:val="231F20"/>
          <w:w w:val="90"/>
        </w:rPr>
        <w:t>D-9.1.9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responsible</w:t>
      </w:r>
      <w:r>
        <w:rPr>
          <w:color w:val="231F20"/>
          <w:spacing w:val="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training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activities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Times New Roman"/>
          <w:color w:val="231F20"/>
          <w:w w:val="90"/>
        </w:rPr>
        <w:t>B</w:t>
      </w:r>
      <w:r>
        <w:rPr>
          <w:color w:val="231F20"/>
          <w:w w:val="90"/>
        </w:rPr>
        <w:t>uilding</w:t>
      </w:r>
      <w:r>
        <w:rPr>
          <w:color w:val="231F20"/>
          <w:spacing w:val="-4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vacuation</w:t>
      </w:r>
      <w:r>
        <w:rPr>
          <w:color w:val="231F20"/>
          <w:spacing w:val="-3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upervisor.</w:t>
      </w:r>
    </w:p>
    <w:p w:rsidR="00145B00" w:rsidRDefault="00F34A26">
      <w:pPr>
        <w:pStyle w:val="Corpsdetexte"/>
        <w:spacing w:before="122"/>
        <w:ind w:left="293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D-9.2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Deputy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Fire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Safety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Director’s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Duties</w:t>
      </w:r>
    </w:p>
    <w:p w:rsidR="00145B00" w:rsidRDefault="00F34A26" w:rsidP="00F34A26">
      <w:pPr>
        <w:pStyle w:val="Paragraphedeliste"/>
        <w:numPr>
          <w:ilvl w:val="0"/>
          <w:numId w:val="89"/>
        </w:numPr>
        <w:tabs>
          <w:tab w:val="left" w:pos="971"/>
        </w:tabs>
        <w:spacing w:before="109" w:line="228" w:lineRule="exac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3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3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3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subordinate</w:t>
      </w:r>
      <w:r>
        <w:rPr>
          <w:color w:val="231F20"/>
          <w:spacing w:val="3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3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3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3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>y</w:t>
      </w:r>
    </w:p>
    <w:p w:rsidR="00145B00" w:rsidRDefault="00F34A26">
      <w:pPr>
        <w:pStyle w:val="Corpsdetexte"/>
        <w:spacing w:line="227" w:lineRule="exact"/>
        <w:ind w:left="971"/>
        <w:jc w:val="left"/>
      </w:pPr>
      <w:r>
        <w:rPr>
          <w:rFonts w:ascii="Microsoft Sans Serif"/>
          <w:color w:val="231F20"/>
        </w:rPr>
        <w:t>D</w:t>
      </w:r>
      <w:r>
        <w:rPr>
          <w:color w:val="231F20"/>
        </w:rPr>
        <w:t>irector.</w:t>
      </w:r>
    </w:p>
    <w:p w:rsidR="00145B00" w:rsidRDefault="00F34A26" w:rsidP="00F34A26">
      <w:pPr>
        <w:pStyle w:val="Paragraphedeliste"/>
        <w:numPr>
          <w:ilvl w:val="0"/>
          <w:numId w:val="89"/>
        </w:numPr>
        <w:tabs>
          <w:tab w:val="left" w:pos="972"/>
        </w:tabs>
        <w:spacing w:line="235" w:lineRule="auto"/>
        <w:ind w:right="1808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duties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irector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is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absence.</w:t>
      </w:r>
    </w:p>
    <w:p w:rsidR="00145B00" w:rsidRDefault="00F34A26">
      <w:pPr>
        <w:pStyle w:val="Corpsdetexte"/>
        <w:spacing w:before="141" w:line="252" w:lineRule="auto"/>
        <w:ind w:left="293" w:right="1807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</w:rPr>
        <w:t>D-9.3 Fire Warden’s and Deputy Fire Warden’s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Duties</w:t>
      </w:r>
    </w:p>
    <w:p w:rsidR="00145B00" w:rsidRDefault="00F34A26">
      <w:pPr>
        <w:pStyle w:val="Corpsdetexte"/>
        <w:spacing w:before="66" w:line="235" w:lineRule="auto"/>
        <w:ind w:left="293" w:right="1808"/>
      </w:pP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 xml:space="preserve">e </w:t>
      </w:r>
      <w:r>
        <w:rPr>
          <w:color w:val="231F20"/>
          <w:w w:val="85"/>
        </w:rPr>
        <w:t>tenant or tenants 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eac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loor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35"/>
        </w:rPr>
        <w:t xml:space="preserve"> </w:t>
      </w:r>
      <w:r>
        <w:rPr>
          <w:color w:val="231F20"/>
          <w:w w:val="85"/>
        </w:rPr>
        <w:t>upon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uest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ner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person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arge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buildings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ma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responsible</w:t>
      </w:r>
      <w:r>
        <w:rPr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dependable</w:t>
      </w:r>
      <w:r>
        <w:rPr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ees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available</w:t>
      </w:r>
      <w:r>
        <w:rPr>
          <w:color w:val="231F20"/>
          <w:spacing w:val="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2"/>
        <w:jc w:val="left"/>
        <w:rPr>
          <w:sz w:val="20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83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 w:hanging="1"/>
      </w:pPr>
      <w:r>
        <w:rPr>
          <w:color w:val="231F20"/>
          <w:w w:val="90"/>
        </w:rPr>
        <w:t>designation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irector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eput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ardens.</w:t>
      </w:r>
    </w:p>
    <w:p w:rsidR="00145B00" w:rsidRDefault="00F34A26">
      <w:pPr>
        <w:pStyle w:val="Corpsdetexte"/>
        <w:spacing w:before="54" w:line="235" w:lineRule="auto"/>
        <w:ind w:left="1908"/>
      </w:pPr>
      <w:r>
        <w:rPr>
          <w:rFonts w:ascii="Microsoft Sans Serif"/>
          <w:color w:val="231F20"/>
          <w:w w:val="95"/>
        </w:rPr>
        <w:t xml:space="preserve">D-9.3.1 </w:t>
      </w: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>ac</w:t>
      </w:r>
      <w:r>
        <w:rPr>
          <w:rFonts w:ascii="Microsoft Sans Serif"/>
          <w:color w:val="231F20"/>
          <w:w w:val="95"/>
        </w:rPr>
        <w:t>h f</w:t>
      </w:r>
      <w:r>
        <w:rPr>
          <w:color w:val="231F20"/>
          <w:w w:val="95"/>
        </w:rPr>
        <w:t>loor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a building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under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direction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o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designated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ire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arden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evacuation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event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ire.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assisted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 duties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eput</w:t>
      </w:r>
      <w:r>
        <w:rPr>
          <w:rFonts w:ascii="Microsoft Sans Serif"/>
          <w:color w:val="231F20"/>
          <w:w w:val="90"/>
        </w:rPr>
        <w:t>y F</w:t>
      </w:r>
      <w:r>
        <w:rPr>
          <w:color w:val="231F20"/>
          <w:w w:val="90"/>
        </w:rPr>
        <w:t xml:space="preserve">ire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ardens. </w:t>
      </w:r>
      <w:r>
        <w:rPr>
          <w:rFonts w:ascii="Microsoft Sans Serif"/>
          <w:color w:val="231F20"/>
          <w:w w:val="90"/>
        </w:rPr>
        <w:t>A D</w:t>
      </w:r>
      <w:r>
        <w:rPr>
          <w:color w:val="231F20"/>
          <w:w w:val="90"/>
        </w:rPr>
        <w:t>eput</w:t>
      </w:r>
      <w:r>
        <w:rPr>
          <w:rFonts w:ascii="Microsoft Sans Serif"/>
          <w:color w:val="231F20"/>
          <w:w w:val="90"/>
        </w:rPr>
        <w:t>y 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tenanc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area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 tenanc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 xml:space="preserve">exceeds </w:t>
      </w:r>
      <w:r>
        <w:rPr>
          <w:rFonts w:ascii="Microsoft Sans Serif"/>
          <w:color w:val="231F20"/>
          <w:w w:val="90"/>
        </w:rPr>
        <w:t>7</w:t>
      </w:r>
      <w:r>
        <w:rPr>
          <w:rFonts w:asci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 xml:space="preserve">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occupiable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space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 xml:space="preserve">a </w:t>
      </w:r>
      <w:r>
        <w:rPr>
          <w:rFonts w:ascii="Microsoft Sans Serif"/>
          <w:color w:val="231F20"/>
          <w:w w:val="85"/>
        </w:rPr>
        <w:t>D</w:t>
      </w:r>
      <w:r>
        <w:rPr>
          <w:color w:val="231F20"/>
          <w:w w:val="85"/>
        </w:rPr>
        <w:t>eput</w:t>
      </w:r>
      <w:r>
        <w:rPr>
          <w:rFonts w:ascii="Microsoft Sans Serif"/>
          <w:color w:val="231F20"/>
          <w:w w:val="85"/>
        </w:rPr>
        <w:t>y F</w:t>
      </w:r>
      <w:r>
        <w:rPr>
          <w:color w:val="231F20"/>
          <w:w w:val="85"/>
        </w:rPr>
        <w:t xml:space="preserve">ire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arden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all be assigned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 eac</w:t>
      </w:r>
      <w:r>
        <w:rPr>
          <w:rFonts w:ascii="Microsoft Sans Serif"/>
          <w:color w:val="231F20"/>
          <w:w w:val="85"/>
        </w:rPr>
        <w:t>h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7</w:t>
      </w:r>
      <w:r>
        <w:rPr>
          <w:rFonts w:ascii="Times New Roman"/>
          <w:color w:val="231F20"/>
        </w:rPr>
        <w:t>00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m</w:t>
      </w:r>
      <w:r>
        <w:rPr>
          <w:color w:val="231F20"/>
          <w:vertAlign w:val="superscript"/>
        </w:rPr>
        <w:t>2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part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ereo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58" w:line="235" w:lineRule="auto"/>
        <w:ind w:left="1908"/>
      </w:pPr>
      <w:r>
        <w:rPr>
          <w:rFonts w:ascii="Microsoft Sans Serif"/>
          <w:color w:val="231F20"/>
          <w:w w:val="95"/>
        </w:rPr>
        <w:t>D-9.3.2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>ac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arden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</w:t>
      </w:r>
      <w:r>
        <w:rPr>
          <w:color w:val="231F20"/>
          <w:w w:val="95"/>
        </w:rPr>
        <w:t>eput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arden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amiliar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sa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plan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location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location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operation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available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stem.</w:t>
      </w:r>
    </w:p>
    <w:p w:rsidR="00145B00" w:rsidRDefault="00F34A26">
      <w:pPr>
        <w:pStyle w:val="Corpsdetexte"/>
        <w:spacing w:before="54" w:line="235" w:lineRule="auto"/>
        <w:ind w:left="1908"/>
        <w:rPr>
          <w:rFonts w:ascii="Times New Roman"/>
        </w:rPr>
      </w:pPr>
      <w:r>
        <w:rPr>
          <w:rFonts w:ascii="Microsoft Sans Serif"/>
          <w:color w:val="231F20"/>
          <w:w w:val="95"/>
        </w:rPr>
        <w:t xml:space="preserve">D-9.3.3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event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alarm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arden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ascertain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location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direct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evacuation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loor in 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directions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received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guidelines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before="58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4"/>
          <w:w w:val="90"/>
          <w:sz w:val="19"/>
        </w:rPr>
        <w:t>Th</w:t>
      </w:r>
      <w:r>
        <w:rPr>
          <w:color w:val="231F20"/>
          <w:spacing w:val="-4"/>
          <w:w w:val="90"/>
          <w:sz w:val="19"/>
        </w:rPr>
        <w:t>e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most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critical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areas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or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immediate</w:t>
      </w:r>
      <w:r>
        <w:rPr>
          <w:color w:val="231F20"/>
          <w:spacing w:val="-28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evacuation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immediatel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above.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 xml:space="preserve">vacuation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instituted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 xml:space="preserve">en instructions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C</w:t>
      </w:r>
      <w:r>
        <w:rPr>
          <w:color w:val="231F20"/>
          <w:spacing w:val="-1"/>
          <w:w w:val="90"/>
          <w:sz w:val="19"/>
        </w:rPr>
        <w:t>ommand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entre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indicate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action.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Times New Roman"/>
          <w:color w:val="231F20"/>
          <w:spacing w:val="-3"/>
          <w:w w:val="90"/>
          <w:sz w:val="19"/>
        </w:rPr>
        <w:t>E</w:t>
      </w:r>
      <w:r>
        <w:rPr>
          <w:color w:val="231F20"/>
          <w:spacing w:val="-3"/>
          <w:w w:val="90"/>
          <w:sz w:val="19"/>
        </w:rPr>
        <w:t>vacuation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via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uncontaminated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stairs.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Th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ire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arden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tr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avoid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stairs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being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used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department.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Times New Roman"/>
          <w:color w:val="231F20"/>
          <w:w w:val="85"/>
          <w:sz w:val="19"/>
        </w:rPr>
        <w:t>I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is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is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possible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tr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attract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attention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department personnel be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ore 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personnel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open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door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loor.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vacuation to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 or more levels belo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generall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uate.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command station 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ormed regarding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location.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ire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ardens 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eir deputies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see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all occupants are noti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proceed immediatel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to execute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Times New Roman"/>
          <w:color w:val="231F20"/>
          <w:sz w:val="19"/>
        </w:rPr>
        <w:t>S</w:t>
      </w:r>
      <w:r>
        <w:rPr>
          <w:color w:val="231F20"/>
          <w:sz w:val="19"/>
        </w:rPr>
        <w:t>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et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</w:t>
      </w:r>
      <w:r>
        <w:rPr>
          <w:color w:val="231F20"/>
          <w:sz w:val="19"/>
        </w:rPr>
        <w:t>lan.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before="40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arden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as practicable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noti</w:t>
      </w:r>
      <w:r>
        <w:rPr>
          <w:rFonts w:ascii="Microsoft Sans Serif"/>
          <w:color w:val="231F20"/>
          <w:w w:val="95"/>
          <w:sz w:val="19"/>
        </w:rPr>
        <w:t xml:space="preserve">fy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ommand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entre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particulars.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before="38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ardens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above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executing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lan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noti</w:t>
      </w:r>
      <w:r>
        <w:rPr>
          <w:rFonts w:ascii="Microsoft Sans Serif"/>
          <w:color w:val="231F20"/>
          <w:w w:val="90"/>
          <w:sz w:val="19"/>
        </w:rPr>
        <w:t>fy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 command station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means being used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particulars.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2586"/>
        </w:tabs>
        <w:spacing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event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stair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 serving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loors </w:t>
      </w:r>
      <w:r>
        <w:rPr>
          <w:color w:val="231F20"/>
          <w:w w:val="95"/>
          <w:sz w:val="19"/>
        </w:rPr>
        <w:t>above are unusable due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contamination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cut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at several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loors above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involve large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numbers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 xml:space="preserve">occupants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o must be evacuated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consideration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given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using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2"/>
          <w:numId w:val="89"/>
        </w:numPr>
        <w:tabs>
          <w:tab w:val="left" w:pos="2924"/>
        </w:tabs>
        <w:spacing w:before="39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ts servicing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also service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 used.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ts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used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</w:p>
    <w:p w:rsidR="00145B00" w:rsidRDefault="00F34A26">
      <w:pPr>
        <w:pStyle w:val="Corpsdetexte"/>
        <w:spacing w:before="58" w:line="235" w:lineRule="auto"/>
        <w:ind w:left="1309" w:right="1808" w:hanging="1"/>
      </w:pPr>
      <w:r>
        <w:br w:type="column"/>
      </w:r>
      <w:r>
        <w:rPr>
          <w:color w:val="231F20"/>
          <w:w w:val="95"/>
        </w:rPr>
        <w:t>more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 one ban</w:t>
      </w:r>
      <w:r>
        <w:rPr>
          <w:rFonts w:ascii="Times New Roman"/>
          <w:color w:val="231F20"/>
          <w:w w:val="95"/>
        </w:rPr>
        <w:t xml:space="preserve">k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 xml:space="preserve">and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is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ormed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ommand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entre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one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ban</w:t>
      </w:r>
      <w:r>
        <w:rPr>
          <w:rFonts w:ascii="Times New Roman"/>
          <w:color w:val="231F20"/>
          <w:w w:val="90"/>
        </w:rPr>
        <w:t>k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una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ected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ire.</w:t>
      </w:r>
    </w:p>
    <w:p w:rsidR="00145B00" w:rsidRDefault="00F34A26" w:rsidP="00F34A26">
      <w:pPr>
        <w:pStyle w:val="Paragraphedeliste"/>
        <w:numPr>
          <w:ilvl w:val="2"/>
          <w:numId w:val="89"/>
        </w:numPr>
        <w:tabs>
          <w:tab w:val="left" w:pos="1310"/>
        </w:tabs>
        <w:spacing w:before="34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ts do not </w:t>
      </w:r>
      <w:r>
        <w:rPr>
          <w:color w:val="231F20"/>
          <w:w w:val="95"/>
          <w:sz w:val="19"/>
        </w:rPr>
        <w:t>service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 used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unless directed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ot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er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ise.</w:t>
      </w:r>
    </w:p>
    <w:p w:rsidR="00145B00" w:rsidRDefault="00F34A26" w:rsidP="00F34A26">
      <w:pPr>
        <w:pStyle w:val="Paragraphedeliste"/>
        <w:numPr>
          <w:ilvl w:val="2"/>
          <w:numId w:val="89"/>
        </w:numPr>
        <w:tabs>
          <w:tab w:val="left" w:pos="1310"/>
        </w:tabs>
        <w:spacing w:before="37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9"/>
          <w:w w:val="95"/>
          <w:sz w:val="19"/>
        </w:rPr>
        <w:t>L</w:t>
      </w:r>
      <w:r>
        <w:rPr>
          <w:color w:val="231F20"/>
          <w:spacing w:val="9"/>
          <w:w w:val="95"/>
          <w:sz w:val="19"/>
        </w:rPr>
        <w:t>i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 xml:space="preserve">ts </w:t>
      </w:r>
      <w:r>
        <w:rPr>
          <w:color w:val="231F20"/>
          <w:spacing w:val="10"/>
          <w:w w:val="95"/>
          <w:sz w:val="19"/>
        </w:rPr>
        <w:t xml:space="preserve">manned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trained building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personnel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iremen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used.</w:t>
      </w:r>
    </w:p>
    <w:p w:rsidR="00145B00" w:rsidRDefault="00F34A26" w:rsidP="00F34A26">
      <w:pPr>
        <w:pStyle w:val="Paragraphedeliste"/>
        <w:numPr>
          <w:ilvl w:val="2"/>
          <w:numId w:val="89"/>
        </w:numPr>
        <w:tabs>
          <w:tab w:val="left" w:pos="1310"/>
        </w:tabs>
        <w:spacing w:before="41" w:line="235" w:lineRule="auto"/>
        <w:ind w:left="1309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absence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serviceable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arden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color w:val="231F20"/>
          <w:spacing w:val="9"/>
          <w:w w:val="95"/>
          <w:sz w:val="19"/>
        </w:rPr>
        <w:t xml:space="preserve">select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>sa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est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stair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a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use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evacuation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basis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9"/>
          <w:sz w:val="19"/>
        </w:rPr>
        <w:t xml:space="preserve">location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 and an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in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 xml:space="preserve">ormation </w:t>
      </w:r>
      <w:r>
        <w:rPr>
          <w:color w:val="231F20"/>
          <w:w w:val="95"/>
          <w:sz w:val="19"/>
        </w:rPr>
        <w:t xml:space="preserve">received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C</w:t>
      </w:r>
      <w:r>
        <w:rPr>
          <w:color w:val="231F20"/>
          <w:spacing w:val="-1"/>
          <w:w w:val="90"/>
          <w:sz w:val="19"/>
        </w:rPr>
        <w:t>ommand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C</w:t>
      </w:r>
      <w:r>
        <w:rPr>
          <w:color w:val="231F20"/>
          <w:spacing w:val="-1"/>
          <w:w w:val="90"/>
          <w:sz w:val="19"/>
        </w:rPr>
        <w:t>entre.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arden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environment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prior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 entr</w:t>
      </w:r>
      <w:r>
        <w:rPr>
          <w:rFonts w:ascii="Microsoft Sans Serif"/>
          <w:color w:val="231F20"/>
          <w:w w:val="95"/>
          <w:sz w:val="19"/>
        </w:rPr>
        <w:t>y f</w:t>
      </w:r>
      <w:r>
        <w:rPr>
          <w:color w:val="231F20"/>
          <w:w w:val="95"/>
          <w:sz w:val="19"/>
        </w:rPr>
        <w:t xml:space="preserve">or evacuation.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it is a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alternative stair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selected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 xml:space="preserve">ommand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entre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noti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ied.</w:t>
      </w:r>
    </w:p>
    <w:p w:rsidR="00145B00" w:rsidRDefault="00F34A26" w:rsidP="00F34A26">
      <w:pPr>
        <w:pStyle w:val="Paragraphedeliste"/>
        <w:numPr>
          <w:ilvl w:val="2"/>
          <w:numId w:val="89"/>
        </w:numPr>
        <w:tabs>
          <w:tab w:val="left" w:pos="1310"/>
        </w:tabs>
        <w:spacing w:before="35" w:line="235" w:lineRule="auto"/>
        <w:ind w:left="1309" w:right="1808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arden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eep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 xml:space="preserve">ommand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entre in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ormed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means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being emplo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evacuation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occupants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loor.</w:t>
      </w:r>
    </w:p>
    <w:p w:rsidR="00145B00" w:rsidRDefault="00F34A26" w:rsidP="00F34A26">
      <w:pPr>
        <w:pStyle w:val="Paragraphedeliste"/>
        <w:numPr>
          <w:ilvl w:val="1"/>
          <w:numId w:val="89"/>
        </w:numPr>
        <w:tabs>
          <w:tab w:val="left" w:pos="971"/>
        </w:tabs>
        <w:spacing w:before="33"/>
        <w:ind w:left="97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nsure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alarm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been</w:t>
      </w:r>
      <w:r>
        <w:rPr>
          <w:color w:val="231F20"/>
          <w:spacing w:val="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transmitted.</w:t>
      </w:r>
    </w:p>
    <w:p w:rsidR="00145B00" w:rsidRDefault="00F34A26">
      <w:pPr>
        <w:pStyle w:val="Corpsdetexte"/>
        <w:spacing w:before="111" w:line="235" w:lineRule="auto"/>
        <w:ind w:left="293" w:right="1808"/>
      </w:pPr>
      <w:r>
        <w:rPr>
          <w:rFonts w:ascii="Microsoft Sans Serif"/>
          <w:color w:val="231F20"/>
        </w:rPr>
        <w:t>D-9.3.4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</w:rPr>
        <w:t>Organization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Chart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Fire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Drill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Evacuation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Assignment</w:t>
      </w:r>
    </w:p>
    <w:p w:rsidR="00145B00" w:rsidRDefault="00F34A26">
      <w:pPr>
        <w:pStyle w:val="Corpsdetexte"/>
        <w:spacing w:before="114" w:line="235" w:lineRule="auto"/>
        <w:ind w:left="293" w:right="1808"/>
      </w:pPr>
      <w:r>
        <w:rPr>
          <w:rFonts w:ascii="Microsoft Sans Serif"/>
          <w:color w:val="231F20"/>
          <w:w w:val="90"/>
        </w:rPr>
        <w:t xml:space="preserve">A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art designating emplo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ees 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eir assignments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prepared and posted in a conspicuous place in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eac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tenanc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and on eac</w:t>
      </w:r>
      <w:r>
        <w:rPr>
          <w:rFonts w:ascii="Microsoft Sans Serif"/>
          <w:color w:val="231F20"/>
          <w:w w:val="95"/>
        </w:rPr>
        <w:t>h f</w:t>
      </w:r>
      <w:r>
        <w:rPr>
          <w:color w:val="231F20"/>
          <w:w w:val="95"/>
        </w:rPr>
        <w:t>loor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a tenanc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occupies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one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cop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possession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4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irector.</w:t>
      </w:r>
    </w:p>
    <w:p w:rsidR="00145B00" w:rsidRDefault="00F34A26">
      <w:pPr>
        <w:pStyle w:val="Corpsdetexte"/>
        <w:spacing w:before="114" w:line="235" w:lineRule="auto"/>
        <w:ind w:left="293" w:right="1808"/>
      </w:pPr>
      <w:r>
        <w:rPr>
          <w:rFonts w:ascii="Microsoft Sans Serif"/>
          <w:color w:val="231F20"/>
          <w:w w:val="95"/>
        </w:rPr>
        <w:t>D-9.3.5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K</w:t>
      </w:r>
      <w:r>
        <w:rPr>
          <w:color w:val="231F20"/>
          <w:w w:val="95"/>
        </w:rPr>
        <w:t>eep available an updated listing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personnel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p</w:t>
      </w:r>
      <w:r>
        <w:rPr>
          <w:rFonts w:ascii="Microsoft Sans Serif"/>
          <w:color w:val="231F20"/>
          <w:w w:val="95"/>
        </w:rPr>
        <w:t>hy</w:t>
      </w:r>
      <w:r>
        <w:rPr>
          <w:color w:val="231F20"/>
          <w:w w:val="95"/>
        </w:rPr>
        <w:t xml:space="preserve">sical disabilities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o cannot use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stairs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unaided.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arrangements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ese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assisted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moving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stairs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more levels belo</w:t>
      </w:r>
      <w:r>
        <w:rPr>
          <w:rFonts w:ascii="Microsoft Sans Serif"/>
          <w:color w:val="231F20"/>
          <w:w w:val="90"/>
        </w:rPr>
        <w:t>w f</w:t>
      </w:r>
      <w:r>
        <w:rPr>
          <w:color w:val="231F20"/>
          <w:w w:val="90"/>
        </w:rPr>
        <w:t xml:space="preserve">ire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loor. </w:t>
      </w:r>
      <w:r>
        <w:rPr>
          <w:rFonts w:ascii="Times New Roman"/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it is necessar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move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suc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spacing w:val="-1"/>
          <w:w w:val="90"/>
        </w:rPr>
        <w:t>occupants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a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still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lo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er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level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during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move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em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stairs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uppermost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served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85"/>
        </w:rPr>
        <w:t>an uninvolved li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ts ban</w:t>
      </w:r>
      <w:r>
        <w:rPr>
          <w:rFonts w:ascii="Times New Roman"/>
          <w:color w:val="231F20"/>
          <w:w w:val="85"/>
        </w:rPr>
        <w:t xml:space="preserve">k </w:t>
      </w:r>
      <w:r>
        <w:rPr>
          <w:color w:val="231F20"/>
          <w:w w:val="85"/>
        </w:rPr>
        <w:t>and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en evacuate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em to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street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ts.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assistance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evacuation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noti</w:t>
      </w:r>
      <w:r>
        <w:rPr>
          <w:rFonts w:ascii="Microsoft Sans Serif"/>
          <w:color w:val="231F20"/>
          <w:w w:val="90"/>
        </w:rPr>
        <w:t>fy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7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irector.</w:t>
      </w:r>
    </w:p>
    <w:p w:rsidR="00145B00" w:rsidRDefault="00F34A26">
      <w:pPr>
        <w:pStyle w:val="Corpsdetexte"/>
        <w:spacing w:before="108" w:line="228" w:lineRule="exact"/>
        <w:ind w:left="293"/>
        <w:jc w:val="left"/>
      </w:pPr>
      <w:r>
        <w:rPr>
          <w:rFonts w:ascii="Microsoft Sans Serif"/>
          <w:color w:val="231F20"/>
          <w:w w:val="90"/>
        </w:rPr>
        <w:t>D-9.3.6</w:t>
      </w:r>
      <w:r>
        <w:rPr>
          <w:rFonts w:ascii="Microsoft Sans Serif"/>
          <w:color w:val="231F20"/>
          <w:spacing w:val="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rovide</w:t>
      </w:r>
      <w:r>
        <w:rPr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identi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ication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during</w:t>
      </w:r>
    </w:p>
    <w:p w:rsidR="00145B00" w:rsidRDefault="00F34A26">
      <w:pPr>
        <w:pStyle w:val="Corpsdetexte"/>
        <w:spacing w:line="228" w:lineRule="exact"/>
        <w:ind w:left="293"/>
        <w:jc w:val="left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drills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using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armband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etc.</w:t>
      </w:r>
    </w:p>
    <w:p w:rsidR="00145B00" w:rsidRDefault="00F34A26">
      <w:pPr>
        <w:pStyle w:val="Corpsdetexte"/>
        <w:spacing w:before="112" w:line="235" w:lineRule="auto"/>
        <w:ind w:left="293" w:right="1808"/>
      </w:pPr>
      <w:r>
        <w:rPr>
          <w:rFonts w:ascii="Microsoft Sans Serif"/>
          <w:color w:val="231F20"/>
          <w:w w:val="90"/>
        </w:rPr>
        <w:t>D-9.3.7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nsure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persons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noti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all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evacuated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areas.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searc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must be conducted 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lavatories to ensure all 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 xml:space="preserve">out. </w:t>
      </w:r>
      <w:r>
        <w:rPr>
          <w:rFonts w:ascii="Microsoft Sans Serif"/>
          <w:color w:val="231F20"/>
          <w:w w:val="85"/>
        </w:rPr>
        <w:t>P</w:t>
      </w:r>
      <w:r>
        <w:rPr>
          <w:color w:val="231F20"/>
          <w:w w:val="85"/>
        </w:rPr>
        <w:t>ersonnel assigned as searc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ers can promptl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and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icientl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dut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4" w:line="242" w:lineRule="auto"/>
        <w:ind w:left="293" w:right="1808"/>
      </w:pPr>
      <w:r>
        <w:rPr>
          <w:rFonts w:ascii="Microsoft Sans Serif"/>
          <w:color w:val="231F20"/>
          <w:w w:val="90"/>
        </w:rPr>
        <w:t>D-9.3.8 Ch</w:t>
      </w:r>
      <w:r>
        <w:rPr>
          <w:color w:val="231F20"/>
          <w:w w:val="90"/>
        </w:rPr>
        <w:t>ec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availabilit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applicable personnel 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organi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 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art and provide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a substitute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position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covered.</w:t>
      </w:r>
    </w:p>
    <w:p w:rsidR="00145B00" w:rsidRDefault="00145B00">
      <w:pPr>
        <w:spacing w:line="242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8"/>
        <w:jc w:val="left"/>
        <w:rPr>
          <w:sz w:val="13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84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4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3" w:line="237" w:lineRule="auto"/>
        <w:ind w:left="1908"/>
      </w:pPr>
      <w:r>
        <w:rPr>
          <w:rFonts w:ascii="Microsoft Sans Serif"/>
          <w:color w:val="231F20"/>
          <w:w w:val="95"/>
        </w:rPr>
        <w:t>D-9.3.9 Af</w:t>
      </w:r>
      <w:r>
        <w:rPr>
          <w:color w:val="231F20"/>
          <w:w w:val="95"/>
        </w:rPr>
        <w:t>ter evacuation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per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orm a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ead count 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ensure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at all regular occupants 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no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n to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occupied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evacuated.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Microsoft Sans Serif"/>
          <w:color w:val="231F20"/>
          <w:spacing w:val="-1"/>
          <w:w w:val="90"/>
        </w:rPr>
        <w:t>D-9.3.10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Wh</w:t>
      </w:r>
      <w:r>
        <w:rPr>
          <w:color w:val="231F20"/>
          <w:spacing w:val="-1"/>
          <w:w w:val="90"/>
        </w:rPr>
        <w:t>en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received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remain at a selected position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vicinit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communication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station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order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maintain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communication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ommand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entre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receive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give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instructions.</w:t>
      </w:r>
    </w:p>
    <w:p w:rsidR="00145B00" w:rsidRDefault="00145B00">
      <w:pPr>
        <w:pStyle w:val="Corpsdetexte"/>
        <w:spacing w:before="4"/>
        <w:jc w:val="left"/>
        <w:rPr>
          <w:sz w:val="15"/>
        </w:rPr>
      </w:pPr>
    </w:p>
    <w:p w:rsidR="00145B00" w:rsidRDefault="00F34A26">
      <w:pPr>
        <w:pStyle w:val="Corpsdetexte"/>
        <w:ind w:left="19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D-9.4</w:t>
      </w:r>
      <w:r>
        <w:rPr>
          <w:rFonts w:ascii="Microsoft Sans Serif" w:hAnsi="Microsoft Sans Serif"/>
          <w:color w:val="231F20"/>
          <w:spacing w:val="1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Building</w:t>
      </w:r>
      <w:r>
        <w:rPr>
          <w:rFonts w:ascii="Microsoft Sans Serif" w:hAnsi="Microsoft Sans Serif"/>
          <w:color w:val="231F20"/>
          <w:spacing w:val="18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Evacuation</w:t>
      </w:r>
      <w:r>
        <w:rPr>
          <w:rFonts w:ascii="Microsoft Sans Serif" w:hAnsi="Microsoft Sans Serif"/>
          <w:color w:val="231F20"/>
          <w:spacing w:val="1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Supervisor’s</w:t>
      </w:r>
      <w:r>
        <w:rPr>
          <w:rFonts w:ascii="Microsoft Sans Serif" w:hAnsi="Microsoft Sans Serif"/>
          <w:color w:val="231F20"/>
          <w:spacing w:val="1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Duties</w:t>
      </w:r>
    </w:p>
    <w:p w:rsidR="00145B00" w:rsidRDefault="00F34A26">
      <w:pPr>
        <w:pStyle w:val="Corpsdetexte"/>
        <w:spacing w:before="113" w:line="235" w:lineRule="auto"/>
        <w:ind w:left="1907"/>
      </w:pPr>
      <w:r>
        <w:rPr>
          <w:rFonts w:ascii="Microsoft Sans Serif"/>
          <w:color w:val="231F20"/>
          <w:w w:val="95"/>
        </w:rPr>
        <w:t xml:space="preserve">A </w:t>
      </w:r>
      <w:r>
        <w:rPr>
          <w:rFonts w:ascii="Times New Roman"/>
          <w:color w:val="231F20"/>
          <w:w w:val="95"/>
        </w:rPr>
        <w:t>B</w:t>
      </w:r>
      <w:r>
        <w:rPr>
          <w:color w:val="231F20"/>
          <w:w w:val="95"/>
        </w:rPr>
        <w:t xml:space="preserve">uilding </w:t>
      </w: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 xml:space="preserve">vacuation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upervisor is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 at all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times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ot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er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t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an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2"/>
          <w:w w:val="90"/>
        </w:rPr>
        <w:t>normal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or</w:t>
      </w:r>
      <w:r>
        <w:rPr>
          <w:rFonts w:ascii="Times New Roman"/>
          <w:color w:val="231F20"/>
          <w:spacing w:val="-2"/>
          <w:w w:val="90"/>
        </w:rPr>
        <w:t>k</w:t>
      </w:r>
      <w:r>
        <w:rPr>
          <w:color w:val="231F20"/>
          <w:spacing w:val="-2"/>
          <w:w w:val="90"/>
        </w:rPr>
        <w:t>ing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3"/>
          <w:w w:val="90"/>
        </w:rPr>
        <w:t xml:space="preserve"> </w:t>
      </w:r>
      <w:r>
        <w:rPr>
          <w:color w:val="231F20"/>
          <w:spacing w:val="-1"/>
          <w:w w:val="90"/>
        </w:rPr>
        <w:t>business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ours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wh</w:t>
      </w:r>
      <w:r>
        <w:rPr>
          <w:color w:val="231F20"/>
          <w:spacing w:val="-1"/>
          <w:w w:val="90"/>
        </w:rPr>
        <w:t>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ere are occupants </w:t>
      </w:r>
      <w:r>
        <w:rPr>
          <w:color w:val="231F20"/>
          <w:w w:val="85"/>
        </w:rPr>
        <w:t>in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building and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ere is no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</w:t>
      </w:r>
      <w:r>
        <w:rPr>
          <w:color w:val="231F20"/>
          <w:spacing w:val="1"/>
          <w:w w:val="85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irector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dut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building.</w:t>
      </w:r>
    </w:p>
    <w:p w:rsidR="00145B00" w:rsidRDefault="00F34A26">
      <w:pPr>
        <w:pStyle w:val="Corpsdetexte"/>
        <w:spacing w:before="110" w:line="235" w:lineRule="auto"/>
        <w:ind w:left="1908" w:hanging="1"/>
      </w:pPr>
      <w:r>
        <w:rPr>
          <w:rFonts w:ascii="Microsoft Sans Serif"/>
          <w:color w:val="231F20"/>
          <w:w w:val="95"/>
        </w:rPr>
        <w:t>D-9.4.1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ould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capable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directing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evacuation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occupants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provided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4"/>
          <w:w w:val="95"/>
        </w:rPr>
        <w:t xml:space="preserve"> </w:t>
      </w:r>
      <w:r>
        <w:rPr>
          <w:rFonts w:ascii="Times New Roman"/>
          <w:color w:val="231F20"/>
        </w:rPr>
        <w:t>S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et</w:t>
      </w:r>
      <w:r>
        <w:rPr>
          <w:rFonts w:ascii="Microsoft Sans Serif"/>
          <w:color w:val="231F20"/>
        </w:rPr>
        <w:t>y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P</w:t>
      </w:r>
      <w:r>
        <w:rPr>
          <w:color w:val="231F20"/>
        </w:rPr>
        <w:t>lan.</w:t>
      </w:r>
    </w:p>
    <w:p w:rsidR="00145B00" w:rsidRDefault="00F34A26">
      <w:pPr>
        <w:pStyle w:val="Corpsdetexte"/>
        <w:spacing w:before="113" w:line="235" w:lineRule="auto"/>
        <w:ind w:left="1907"/>
      </w:pPr>
      <w:r>
        <w:rPr>
          <w:rFonts w:ascii="Microsoft Sans Serif" w:hAnsi="Microsoft Sans Serif"/>
          <w:color w:val="231F20"/>
          <w:spacing w:val="10"/>
          <w:w w:val="95"/>
        </w:rPr>
        <w:t>D-9.4.2 D</w:t>
      </w:r>
      <w:r>
        <w:rPr>
          <w:color w:val="231F20"/>
          <w:spacing w:val="10"/>
          <w:w w:val="95"/>
        </w:rPr>
        <w:t xml:space="preserve">uring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color w:val="231F20"/>
          <w:spacing w:val="10"/>
          <w:w w:val="95"/>
        </w:rPr>
        <w:t>emergencies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color w:val="231F20"/>
          <w:spacing w:val="10"/>
          <w:w w:val="95"/>
        </w:rPr>
        <w:t>primar</w:t>
      </w:r>
      <w:r>
        <w:rPr>
          <w:rFonts w:ascii="Microsoft Sans Serif" w:hAnsi="Microsoft Sans Serif"/>
          <w:color w:val="231F20"/>
          <w:spacing w:val="10"/>
          <w:w w:val="95"/>
        </w:rPr>
        <w:t>y</w:t>
      </w:r>
      <w:r>
        <w:rPr>
          <w:rFonts w:ascii="Microsoft Sans Serif" w:hAnsi="Microsoft Sans Serif"/>
          <w:color w:val="231F20"/>
          <w:spacing w:val="11"/>
          <w:w w:val="95"/>
        </w:rPr>
        <w:t xml:space="preserve"> </w:t>
      </w:r>
      <w:r>
        <w:rPr>
          <w:color w:val="231F20"/>
          <w:w w:val="90"/>
        </w:rPr>
        <w:t>responsibilit</w:t>
      </w:r>
      <w:r>
        <w:rPr>
          <w:rFonts w:ascii="Microsoft Sans Serif" w:hAns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Times New Roman" w:hAnsi="Times New Roman"/>
          <w:color w:val="231F20"/>
          <w:w w:val="90"/>
        </w:rPr>
        <w:t>B</w:t>
      </w:r>
      <w:r>
        <w:rPr>
          <w:color w:val="231F20"/>
          <w:w w:val="90"/>
        </w:rPr>
        <w:t xml:space="preserve">uilding </w:t>
      </w:r>
      <w:r>
        <w:rPr>
          <w:rFonts w:ascii="Times New Roman" w:hAnsi="Times New Roman"/>
          <w:color w:val="231F20"/>
          <w:w w:val="90"/>
        </w:rPr>
        <w:t>E</w:t>
      </w:r>
      <w:r>
        <w:rPr>
          <w:color w:val="231F20"/>
          <w:w w:val="90"/>
        </w:rPr>
        <w:t xml:space="preserve">vacuation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upervisor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man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C</w:t>
      </w:r>
      <w:r>
        <w:rPr>
          <w:color w:val="231F20"/>
          <w:w w:val="95"/>
        </w:rPr>
        <w:t>ommand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C</w:t>
      </w:r>
      <w:r>
        <w:rPr>
          <w:color w:val="231F20"/>
          <w:w w:val="95"/>
        </w:rPr>
        <w:t>entre</w:t>
      </w:r>
      <w:r>
        <w:rPr>
          <w:rFonts w:ascii="Microsoft Sans Serif" w:hAnsi="Microsoft Sans Serif"/>
          <w:color w:val="231F20"/>
          <w:w w:val="95"/>
        </w:rPr>
        <w:t>,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direction and execution o</w:t>
      </w:r>
      <w:r>
        <w:rPr>
          <w:rFonts w:ascii="Microsoft Sans Serif" w:hAns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evacuation as provided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in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a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 w:hAnsi="Microsoft Sans Serif"/>
          <w:color w:val="231F20"/>
          <w:w w:val="95"/>
        </w:rPr>
        <w:t>y P</w:t>
      </w:r>
      <w:r>
        <w:rPr>
          <w:color w:val="231F20"/>
          <w:w w:val="95"/>
        </w:rPr>
        <w:t xml:space="preserve">lan. </w:t>
      </w: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</w:t>
      </w:r>
      <w:r>
        <w:rPr>
          <w:rFonts w:ascii="Times New Roman" w:hAnsi="Times New Roman"/>
          <w:color w:val="231F20"/>
          <w:w w:val="95"/>
        </w:rPr>
        <w:t>B</w:t>
      </w:r>
      <w:r>
        <w:rPr>
          <w:color w:val="231F20"/>
          <w:w w:val="95"/>
        </w:rPr>
        <w:t xml:space="preserve">uilding </w:t>
      </w:r>
      <w:r>
        <w:rPr>
          <w:rFonts w:ascii="Times New Roman" w:hAnsi="Times New Roman"/>
          <w:color w:val="231F20"/>
          <w:w w:val="95"/>
        </w:rPr>
        <w:t>E</w:t>
      </w:r>
      <w:r>
        <w:rPr>
          <w:color w:val="231F20"/>
          <w:w w:val="95"/>
        </w:rPr>
        <w:t>vacuation</w:t>
      </w:r>
      <w:r>
        <w:rPr>
          <w:color w:val="231F20"/>
          <w:spacing w:val="1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upervisor</w:t>
      </w:r>
      <w:r>
        <w:rPr>
          <w:rFonts w:ascii="Microsoft Sans Serif" w:hAnsi="Microsoft Sans Serif"/>
          <w:color w:val="231F20"/>
          <w:w w:val="95"/>
        </w:rPr>
        <w:t>’</w:t>
      </w:r>
      <w:r>
        <w:rPr>
          <w:color w:val="231F20"/>
          <w:w w:val="95"/>
        </w:rPr>
        <w:t>s training and related activities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under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 direction</w:t>
      </w:r>
      <w:r>
        <w:rPr>
          <w:color w:val="231F20"/>
          <w:w w:val="95"/>
        </w:rPr>
        <w:t xml:space="preserve"> 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a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 w:hAnsi="Microsoft Sans Serif"/>
          <w:color w:val="231F20"/>
          <w:w w:val="95"/>
        </w:rPr>
        <w:t>y D</w:t>
      </w:r>
      <w:r>
        <w:rPr>
          <w:color w:val="231F20"/>
          <w:w w:val="95"/>
        </w:rPr>
        <w:t>irector 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 xml:space="preserve">accordance </w:t>
      </w:r>
      <w:r>
        <w:rPr>
          <w:rFonts w:ascii="Microsoft Sans Serif" w:hAnsi="Microsoft Sans Serif"/>
          <w:color w:val="231F20"/>
          <w:w w:val="85"/>
        </w:rPr>
        <w:t>w</w:t>
      </w:r>
      <w:r>
        <w:rPr>
          <w:color w:val="231F20"/>
          <w:w w:val="85"/>
        </w:rPr>
        <w:t>it</w:t>
      </w:r>
      <w:r>
        <w:rPr>
          <w:rFonts w:ascii="Microsoft Sans Serif" w:hAns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ese rules</w:t>
      </w:r>
      <w:r>
        <w:rPr>
          <w:rFonts w:ascii="Microsoft Sans Serif" w:hAns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and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 w:hAns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</w:t>
      </w:r>
      <w:r>
        <w:rPr>
          <w:rFonts w:ascii="Times New Roman" w:hAnsi="Times New Roman"/>
          <w:color w:val="231F20"/>
          <w:w w:val="85"/>
        </w:rPr>
        <w:t>S</w:t>
      </w:r>
      <w:r>
        <w:rPr>
          <w:color w:val="231F20"/>
          <w:w w:val="85"/>
        </w:rPr>
        <w:t>a</w:t>
      </w:r>
      <w:r>
        <w:rPr>
          <w:rFonts w:ascii="Microsoft Sans Serif" w:hAnsi="Microsoft Sans Serif"/>
          <w:color w:val="231F20"/>
          <w:w w:val="85"/>
        </w:rPr>
        <w:t>f</w:t>
      </w:r>
      <w:r>
        <w:rPr>
          <w:color w:val="231F20"/>
          <w:w w:val="85"/>
        </w:rPr>
        <w:t>et</w:t>
      </w:r>
      <w:r>
        <w:rPr>
          <w:rFonts w:ascii="Microsoft Sans Serif" w:hAnsi="Microsoft Sans Serif"/>
          <w:color w:val="231F20"/>
          <w:w w:val="85"/>
        </w:rPr>
        <w:t>y P</w:t>
      </w:r>
      <w:r>
        <w:rPr>
          <w:color w:val="231F20"/>
          <w:w w:val="85"/>
        </w:rPr>
        <w:t>lan.</w:t>
      </w:r>
      <w:r>
        <w:rPr>
          <w:color w:val="231F20"/>
          <w:spacing w:val="1"/>
          <w:w w:val="85"/>
        </w:rPr>
        <w:t xml:space="preserve">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uc</w:t>
      </w:r>
      <w:r>
        <w:rPr>
          <w:rFonts w:ascii="Microsoft Sans Serif" w:hAns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activities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 be sub</w:t>
      </w:r>
      <w:r>
        <w:rPr>
          <w:rFonts w:ascii="Microsoft Sans Serif" w:hAnsi="Microsoft Sans Serif"/>
          <w:color w:val="231F20"/>
          <w:w w:val="95"/>
        </w:rPr>
        <w:t>j</w:t>
      </w:r>
      <w:r>
        <w:rPr>
          <w:color w:val="231F20"/>
          <w:w w:val="95"/>
        </w:rPr>
        <w:t xml:space="preserve">ect to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ire department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control.</w:t>
      </w:r>
    </w:p>
    <w:p w:rsidR="00145B00" w:rsidRDefault="00145B00">
      <w:pPr>
        <w:pStyle w:val="Corpsdetexte"/>
        <w:spacing w:before="6"/>
        <w:jc w:val="left"/>
        <w:rPr>
          <w:sz w:val="14"/>
        </w:rPr>
      </w:pP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</w:rPr>
        <w:t>D-9.5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Party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Duties</w:t>
      </w:r>
    </w:p>
    <w:p w:rsidR="00145B00" w:rsidRDefault="00F34A26">
      <w:pPr>
        <w:pStyle w:val="Corpsdetexte"/>
        <w:spacing w:before="109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O</w:t>
      </w:r>
      <w:r>
        <w:rPr>
          <w:color w:val="231F20"/>
          <w:w w:val="90"/>
        </w:rPr>
        <w:t>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receipt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art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rFonts w:ascii="Microsoft Sans Serif"/>
          <w:color w:val="231F20"/>
          <w:w w:val="90"/>
        </w:rPr>
        <w:t>,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report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assist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evacuation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provide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ormation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ommand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</w:t>
      </w:r>
      <w:r>
        <w:rPr>
          <w:color w:val="231F20"/>
          <w:w w:val="85"/>
          <w:sz w:val="19"/>
        </w:rPr>
        <w:t>entre.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42" w:line="235" w:lineRule="auto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ter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evacuations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endeavour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control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spread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etc.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37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attempt to control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until arrival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department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is </w:t>
      </w:r>
      <w:r>
        <w:rPr>
          <w:color w:val="231F20"/>
          <w:w w:val="95"/>
          <w:sz w:val="19"/>
        </w:rPr>
        <w:t>small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conditions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reat.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37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leave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member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direct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department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conditions.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42" w:line="235" w:lineRule="auto"/>
        <w:jc w:val="both"/>
        <w:rPr>
          <w:color w:val="231F20"/>
          <w:sz w:val="19"/>
        </w:rPr>
      </w:pPr>
      <w:r>
        <w:rPr>
          <w:color w:val="231F20"/>
          <w:spacing w:val="-1"/>
          <w:w w:val="90"/>
          <w:sz w:val="19"/>
        </w:rPr>
        <w:t>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arrival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department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P</w:t>
      </w:r>
      <w:r>
        <w:rPr>
          <w:color w:val="231F20"/>
          <w:spacing w:val="-1"/>
          <w:w w:val="90"/>
          <w:sz w:val="19"/>
        </w:rPr>
        <w:t>art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report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 xml:space="preserve">ommand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 xml:space="preserve">entre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additional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instructions.</w:t>
      </w:r>
    </w:p>
    <w:p w:rsidR="00145B00" w:rsidRDefault="00F34A26" w:rsidP="00F34A26">
      <w:pPr>
        <w:pStyle w:val="Paragraphedeliste"/>
        <w:numPr>
          <w:ilvl w:val="0"/>
          <w:numId w:val="90"/>
        </w:numPr>
        <w:tabs>
          <w:tab w:val="left" w:pos="2586"/>
        </w:tabs>
        <w:spacing w:before="38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member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designated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runner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-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o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no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location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nearest telep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one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and be instructed in its use. </w:t>
      </w:r>
      <w:r>
        <w:rPr>
          <w:rFonts w:ascii="Times New Roman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uc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member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immediatel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upon receipt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ormation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ere is 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or </w:t>
      </w:r>
      <w:r>
        <w:rPr>
          <w:color w:val="231F20"/>
          <w:w w:val="95"/>
          <w:sz w:val="19"/>
        </w:rPr>
        <w:t>evidence 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ire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go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telep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one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transmit an alarm and a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ait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arrival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department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location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ire.</w:t>
      </w:r>
    </w:p>
    <w:p w:rsidR="00145B00" w:rsidRDefault="00F34A26">
      <w:pPr>
        <w:spacing w:before="65"/>
        <w:ind w:left="519" w:right="1803"/>
        <w:rPr>
          <w:sz w:val="15"/>
        </w:rPr>
      </w:pPr>
      <w:r>
        <w:br w:type="column"/>
      </w:r>
      <w:r>
        <w:rPr>
          <w:rFonts w:ascii="Microsoft Sans Serif" w:hAnsi="Microsoft Sans Serif"/>
          <w:color w:val="231F20"/>
          <w:w w:val="90"/>
          <w:sz w:val="15"/>
        </w:rPr>
        <w:t>NOT</w:t>
      </w:r>
      <w:r>
        <w:rPr>
          <w:rFonts w:ascii="Times New Roman" w:hAnsi="Times New Roman"/>
          <w:color w:val="231F20"/>
          <w:w w:val="90"/>
          <w:sz w:val="15"/>
        </w:rPr>
        <w:t>E</w:t>
      </w:r>
      <w:r>
        <w:rPr>
          <w:rFonts w:ascii="Times New Roman" w:hAnsi="Times New Roman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—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rFonts w:ascii="Microsoft Sans Serif" w:hAnsi="Microsoft Sans Serif"/>
          <w:color w:val="231F20"/>
          <w:w w:val="90"/>
          <w:sz w:val="15"/>
        </w:rPr>
        <w:t>A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c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art designating emplo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color w:val="231F20"/>
          <w:w w:val="90"/>
          <w:sz w:val="15"/>
        </w:rPr>
        <w:t>ees and 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eir assignments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all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be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prepared.</w:t>
      </w:r>
    </w:p>
    <w:p w:rsidR="00145B00" w:rsidRDefault="00145B00">
      <w:pPr>
        <w:pStyle w:val="Corpsdetexte"/>
        <w:spacing w:before="2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D-9.6</w:t>
      </w:r>
      <w:r>
        <w:rPr>
          <w:rFonts w:ascii="Microsoft Sans Serif" w:hAnsi="Microsoft Sans Serif"/>
          <w:color w:val="231F20"/>
          <w:spacing w:val="2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Occupant’s</w:t>
      </w:r>
      <w:r>
        <w:rPr>
          <w:rFonts w:ascii="Microsoft Sans Serif" w:hAnsi="Microsoft Sans Serif"/>
          <w:color w:val="231F20"/>
          <w:spacing w:val="2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Instructions</w:t>
      </w:r>
    </w:p>
    <w:p w:rsidR="00145B00" w:rsidRDefault="00F34A26" w:rsidP="00F34A26">
      <w:pPr>
        <w:pStyle w:val="Paragraphedeliste"/>
        <w:numPr>
          <w:ilvl w:val="0"/>
          <w:numId w:val="91"/>
        </w:numPr>
        <w:tabs>
          <w:tab w:val="left" w:pos="971"/>
        </w:tabs>
        <w:spacing w:before="112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applicable parts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approved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 P</w:t>
      </w:r>
      <w:r>
        <w:rPr>
          <w:color w:val="231F20"/>
          <w:w w:val="90"/>
          <w:sz w:val="19"/>
        </w:rPr>
        <w:t>lan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distributed to all tenants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building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building management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ire </w:t>
      </w:r>
      <w:r>
        <w:rPr>
          <w:rFonts w:ascii="Times New Roman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et</w:t>
      </w:r>
      <w:r>
        <w:rPr>
          <w:rFonts w:ascii="Microsoft Sans Serif"/>
          <w:color w:val="231F20"/>
          <w:w w:val="85"/>
          <w:sz w:val="19"/>
        </w:rPr>
        <w:t>y P</w:t>
      </w:r>
      <w:r>
        <w:rPr>
          <w:color w:val="231F20"/>
          <w:w w:val="85"/>
          <w:sz w:val="19"/>
        </w:rPr>
        <w:t xml:space="preserve">lan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 been approved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ommissioner.</w:t>
      </w:r>
    </w:p>
    <w:p w:rsidR="00145B00" w:rsidRDefault="00F34A26" w:rsidP="00F34A26">
      <w:pPr>
        <w:pStyle w:val="Paragraphedeliste"/>
        <w:numPr>
          <w:ilvl w:val="0"/>
          <w:numId w:val="91"/>
        </w:numPr>
        <w:tabs>
          <w:tab w:val="left" w:pos="971"/>
        </w:tabs>
        <w:spacing w:before="40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applicable parts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approved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lan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distributed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tenants to all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 emplo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ees and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 management to all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 building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emplo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ees.</w:t>
      </w:r>
    </w:p>
    <w:p w:rsidR="00145B00" w:rsidRDefault="00F34A26" w:rsidP="00F34A26">
      <w:pPr>
        <w:pStyle w:val="Paragraphedeliste"/>
        <w:numPr>
          <w:ilvl w:val="0"/>
          <w:numId w:val="91"/>
        </w:numPr>
        <w:tabs>
          <w:tab w:val="left" w:pos="971"/>
        </w:tabs>
        <w:spacing w:before="37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occupants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building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participate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cooperate in carr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ing out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provisions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lan.</w:t>
      </w:r>
    </w:p>
    <w:p w:rsidR="00145B00" w:rsidRDefault="00145B00">
      <w:pPr>
        <w:pStyle w:val="Corpsdetexte"/>
        <w:spacing w:before="9"/>
        <w:jc w:val="left"/>
        <w:rPr>
          <w:sz w:val="14"/>
        </w:rPr>
      </w:pPr>
    </w:p>
    <w:p w:rsidR="00145B00" w:rsidRDefault="00F34A26">
      <w:pPr>
        <w:pStyle w:val="Corpsdetexte"/>
        <w:spacing w:line="252" w:lineRule="auto"/>
        <w:ind w:left="293" w:right="180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D-9.7</w:t>
      </w:r>
      <w:r>
        <w:rPr>
          <w:rFonts w:ascii="Microsoft Sans Serif"/>
          <w:color w:val="231F20"/>
          <w:spacing w:val="29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29"/>
        </w:rPr>
        <w:t xml:space="preserve"> </w:t>
      </w:r>
      <w:r>
        <w:rPr>
          <w:rFonts w:ascii="Microsoft Sans Serif"/>
          <w:color w:val="231F20"/>
          <w:spacing w:val="9"/>
        </w:rPr>
        <w:t>Prevention</w:t>
      </w:r>
      <w:r>
        <w:rPr>
          <w:rFonts w:ascii="Microsoft Sans Serif"/>
          <w:color w:val="231F20"/>
          <w:spacing w:val="20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29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29"/>
        </w:rPr>
        <w:t xml:space="preserve"> </w:t>
      </w:r>
      <w:r>
        <w:rPr>
          <w:rFonts w:ascii="Microsoft Sans Serif"/>
          <w:color w:val="231F20"/>
          <w:spacing w:val="9"/>
        </w:rPr>
        <w:t>Protection</w:t>
      </w:r>
      <w:r>
        <w:rPr>
          <w:rFonts w:ascii="Microsoft Sans Serif"/>
          <w:color w:val="231F20"/>
          <w:spacing w:val="-48"/>
        </w:rPr>
        <w:t xml:space="preserve"> </w:t>
      </w:r>
      <w:r>
        <w:rPr>
          <w:rFonts w:ascii="Microsoft Sans Serif"/>
          <w:color w:val="231F20"/>
        </w:rPr>
        <w:t>Programme</w:t>
      </w:r>
    </w:p>
    <w:p w:rsidR="00145B00" w:rsidRDefault="00F34A26" w:rsidP="00F34A26">
      <w:pPr>
        <w:pStyle w:val="Paragraphedeliste"/>
        <w:numPr>
          <w:ilvl w:val="0"/>
          <w:numId w:val="92"/>
        </w:numPr>
        <w:tabs>
          <w:tab w:val="left" w:pos="971"/>
        </w:tabs>
        <w:spacing w:before="66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sz w:val="19"/>
        </w:rPr>
        <w:t xml:space="preserve">A </w:t>
      </w:r>
      <w:r>
        <w:rPr>
          <w:color w:val="231F20"/>
          <w:sz w:val="19"/>
        </w:rPr>
        <w:t xml:space="preserve">plan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or periodic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ormal inspections 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loor area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including exit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acilities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ouse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4"/>
          <w:sz w:val="19"/>
        </w:rPr>
        <w:t xml:space="preserve">developed. </w:t>
      </w:r>
      <w:r>
        <w:rPr>
          <w:rFonts w:ascii="Microsoft Sans Serif"/>
          <w:color w:val="231F20"/>
          <w:sz w:val="19"/>
        </w:rPr>
        <w:t xml:space="preserve">A </w:t>
      </w:r>
      <w:r>
        <w:rPr>
          <w:color w:val="231F20"/>
          <w:spacing w:val="12"/>
          <w:sz w:val="19"/>
        </w:rPr>
        <w:t>cop</w:t>
      </w:r>
      <w:r>
        <w:rPr>
          <w:rFonts w:ascii="Microsoft Sans Serif"/>
          <w:color w:val="231F20"/>
          <w:spacing w:val="12"/>
          <w:sz w:val="19"/>
        </w:rPr>
        <w:t xml:space="preserve">y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pacing w:val="12"/>
          <w:sz w:val="19"/>
        </w:rPr>
        <w:t>suc</w:t>
      </w:r>
      <w:r>
        <w:rPr>
          <w:rFonts w:ascii="Microsoft Sans Serif"/>
          <w:color w:val="231F20"/>
          <w:spacing w:val="12"/>
          <w:sz w:val="19"/>
        </w:rPr>
        <w:t xml:space="preserve">h </w:t>
      </w:r>
      <w:r>
        <w:rPr>
          <w:color w:val="231F20"/>
          <w:spacing w:val="12"/>
          <w:sz w:val="19"/>
        </w:rPr>
        <w:t xml:space="preserve">plan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submitted.</w:t>
      </w:r>
    </w:p>
    <w:p w:rsidR="00145B00" w:rsidRDefault="00F34A26" w:rsidP="00F34A26">
      <w:pPr>
        <w:pStyle w:val="Paragraphedeliste"/>
        <w:numPr>
          <w:ilvl w:val="0"/>
          <w:numId w:val="92"/>
        </w:numPr>
        <w:tabs>
          <w:tab w:val="left" w:pos="971"/>
        </w:tabs>
        <w:spacing w:before="114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P</w:t>
      </w:r>
      <w:r>
        <w:rPr>
          <w:color w:val="231F20"/>
          <w:spacing w:val="-1"/>
          <w:w w:val="90"/>
          <w:sz w:val="19"/>
        </w:rPr>
        <w:t>rovision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made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mont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testing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communication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D-9.8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Building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Information</w:t>
      </w:r>
      <w:r>
        <w:rPr>
          <w:rFonts w:ascii="Microsoft Sans Serif"/>
          <w:color w:val="231F20"/>
          <w:spacing w:val="3"/>
        </w:rPr>
        <w:t xml:space="preserve"> </w:t>
      </w:r>
      <w:r>
        <w:rPr>
          <w:rFonts w:ascii="Microsoft Sans Serif"/>
          <w:color w:val="231F20"/>
        </w:rPr>
        <w:t>Form</w:t>
      </w:r>
    </w:p>
    <w:p w:rsidR="00145B00" w:rsidRDefault="00F34A26">
      <w:pPr>
        <w:pStyle w:val="Corpsdetexte"/>
        <w:spacing w:before="68"/>
        <w:ind w:left="293"/>
        <w:jc w:val="left"/>
        <w:rPr>
          <w:rFonts w:ascii="Times New Roman"/>
        </w:rPr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t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include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ormation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108"/>
        <w:rPr>
          <w:color w:val="231F20"/>
          <w:sz w:val="19"/>
        </w:rPr>
      </w:pPr>
      <w:r>
        <w:rPr>
          <w:rFonts w:ascii="Times New Roman" w:hAnsi="Times New Roman"/>
          <w:color w:val="231F20"/>
          <w:w w:val="98"/>
          <w:sz w:val="19"/>
        </w:rPr>
        <w:t>B</w:t>
      </w:r>
      <w:r>
        <w:rPr>
          <w:color w:val="231F20"/>
          <w:w w:val="88"/>
          <w:sz w:val="19"/>
        </w:rPr>
        <w:t>u</w:t>
      </w:r>
      <w:r>
        <w:rPr>
          <w:color w:val="231F20"/>
          <w:w w:val="119"/>
          <w:sz w:val="19"/>
        </w:rPr>
        <w:t>il</w:t>
      </w:r>
      <w:r>
        <w:rPr>
          <w:color w:val="231F20"/>
          <w:w w:val="89"/>
          <w:sz w:val="19"/>
        </w:rPr>
        <w:t>d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w w:val="89"/>
          <w:sz w:val="19"/>
        </w:rPr>
        <w:t>g</w:t>
      </w:r>
      <w:r>
        <w:rPr>
          <w:color w:val="231F20"/>
          <w:spacing w:val="-10"/>
          <w:sz w:val="19"/>
        </w:rPr>
        <w:t xml:space="preserve"> </w:t>
      </w:r>
      <w:r>
        <w:rPr>
          <w:color w:val="231F20"/>
          <w:w w:val="83"/>
          <w:sz w:val="19"/>
        </w:rPr>
        <w:t>a</w:t>
      </w:r>
      <w:r>
        <w:rPr>
          <w:color w:val="231F20"/>
          <w:w w:val="89"/>
          <w:sz w:val="19"/>
        </w:rPr>
        <w:t>dd</w:t>
      </w:r>
      <w:r>
        <w:rPr>
          <w:color w:val="231F20"/>
          <w:spacing w:val="1"/>
          <w:w w:val="91"/>
          <w:sz w:val="19"/>
        </w:rPr>
        <w:t>r</w:t>
      </w:r>
      <w:r>
        <w:rPr>
          <w:color w:val="231F20"/>
          <w:w w:val="83"/>
          <w:sz w:val="19"/>
        </w:rPr>
        <w:t>e</w:t>
      </w:r>
      <w:r>
        <w:rPr>
          <w:color w:val="231F20"/>
          <w:spacing w:val="1"/>
          <w:w w:val="86"/>
          <w:sz w:val="19"/>
        </w:rPr>
        <w:t>s</w:t>
      </w:r>
      <w:r>
        <w:rPr>
          <w:color w:val="231F20"/>
          <w:w w:val="86"/>
          <w:sz w:val="19"/>
        </w:rPr>
        <w:t>s</w:t>
      </w:r>
      <w:r>
        <w:rPr>
          <w:rFonts w:ascii="Microsoft Sans Serif" w:hAnsi="Microsoft Sans Serif"/>
          <w:color w:val="231F20"/>
          <w:w w:val="174"/>
          <w:sz w:val="19"/>
        </w:rPr>
        <w:t>…………</w:t>
      </w:r>
      <w:r>
        <w:rPr>
          <w:color w:val="231F20"/>
          <w:w w:val="81"/>
          <w:sz w:val="19"/>
        </w:rPr>
        <w:t>.</w:t>
      </w:r>
      <w:r>
        <w:rPr>
          <w:rFonts w:ascii="Microsoft Sans Serif" w:hAnsi="Microsoft Sans Serif"/>
          <w:color w:val="231F20"/>
          <w:w w:val="82"/>
          <w:sz w:val="19"/>
        </w:rPr>
        <w:t>P</w:t>
      </w:r>
      <w:r>
        <w:rPr>
          <w:color w:val="231F20"/>
          <w:w w:val="119"/>
          <w:sz w:val="19"/>
        </w:rPr>
        <w:t>i</w:t>
      </w:r>
      <w:r>
        <w:rPr>
          <w:color w:val="231F20"/>
          <w:w w:val="88"/>
          <w:sz w:val="19"/>
        </w:rPr>
        <w:t>n</w:t>
      </w:r>
      <w:r>
        <w:rPr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w w:val="91"/>
          <w:sz w:val="19"/>
        </w:rPr>
        <w:t>C</w:t>
      </w:r>
      <w:r>
        <w:rPr>
          <w:color w:val="231F20"/>
          <w:w w:val="90"/>
          <w:sz w:val="19"/>
        </w:rPr>
        <w:t>o</w:t>
      </w:r>
      <w:r>
        <w:rPr>
          <w:color w:val="231F20"/>
          <w:w w:val="89"/>
          <w:sz w:val="19"/>
        </w:rPr>
        <w:t>d</w:t>
      </w:r>
      <w:r>
        <w:rPr>
          <w:color w:val="231F20"/>
          <w:w w:val="83"/>
          <w:sz w:val="19"/>
        </w:rPr>
        <w:t>e</w:t>
      </w:r>
      <w:r>
        <w:rPr>
          <w:rFonts w:ascii="Microsoft Sans Serif" w:hAnsi="Microsoft Sans Serif"/>
          <w:color w:val="231F20"/>
          <w:w w:val="174"/>
          <w:sz w:val="19"/>
        </w:rPr>
        <w:t>…</w:t>
      </w:r>
      <w:r>
        <w:rPr>
          <w:color w:val="231F20"/>
          <w:w w:val="81"/>
          <w:sz w:val="19"/>
        </w:rPr>
        <w:t>..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39" w:line="235" w:lineRule="auto"/>
        <w:ind w:right="1808"/>
        <w:rPr>
          <w:color w:val="231F20"/>
          <w:sz w:val="19"/>
        </w:rPr>
      </w:pPr>
      <w:r>
        <w:rPr>
          <w:rFonts w:ascii="Microsoft Sans Serif" w:hAnsi="Microsoft Sans Serif"/>
          <w:color w:val="231F20"/>
          <w:sz w:val="19"/>
        </w:rPr>
        <w:t>Ow</w:t>
      </w:r>
      <w:r>
        <w:rPr>
          <w:color w:val="231F20"/>
          <w:sz w:val="19"/>
        </w:rPr>
        <w:t>ner or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person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rFonts w:ascii="Microsoft Sans Serif" w:hAnsi="Microsoft Sans Serif"/>
          <w:color w:val="231F20"/>
          <w:sz w:val="19"/>
        </w:rPr>
        <w:t>-</w:t>
      </w:r>
      <w:r>
        <w:rPr>
          <w:color w:val="231F20"/>
          <w:sz w:val="19"/>
        </w:rPr>
        <w:t>c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arge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rFonts w:ascii="Microsoft Sans Serif" w:hAnsi="Microsoft Sans Serif"/>
          <w:color w:val="231F20"/>
          <w:spacing w:val="9"/>
          <w:sz w:val="19"/>
        </w:rPr>
        <w:t xml:space="preserve"> </w:t>
      </w:r>
      <w:r>
        <w:rPr>
          <w:color w:val="231F20"/>
          <w:sz w:val="19"/>
        </w:rPr>
        <w:t>building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115"/>
          <w:sz w:val="19"/>
        </w:rPr>
        <w:t>—</w:t>
      </w:r>
      <w:r>
        <w:rPr>
          <w:rFonts w:ascii="Microsoft Sans Serif" w:hAnsi="Microsoft Sans Serif"/>
          <w:color w:val="231F20"/>
          <w:spacing w:val="-55"/>
          <w:w w:val="11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N</w:t>
      </w:r>
      <w:r>
        <w:rPr>
          <w:color w:val="231F20"/>
          <w:spacing w:val="-1"/>
          <w:w w:val="90"/>
          <w:sz w:val="19"/>
        </w:rPr>
        <w:t>ame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,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ddress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elep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umber.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33" w:line="228" w:lineRule="exact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irector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eput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>y</w:t>
      </w:r>
    </w:p>
    <w:p w:rsidR="00145B00" w:rsidRDefault="00F34A26">
      <w:pPr>
        <w:pStyle w:val="Corpsdetexte"/>
        <w:spacing w:line="227" w:lineRule="exact"/>
        <w:ind w:left="970"/>
        <w:jc w:val="left"/>
      </w:pPr>
      <w:r>
        <w:rPr>
          <w:rFonts w:ascii="Microsoft Sans Serif" w:hAnsi="Microsoft Sans Serif"/>
          <w:color w:val="231F20"/>
          <w:w w:val="90"/>
        </w:rPr>
        <w:t>D</w:t>
      </w:r>
      <w:r>
        <w:rPr>
          <w:color w:val="231F20"/>
          <w:w w:val="90"/>
        </w:rPr>
        <w:t>irector</w:t>
      </w:r>
      <w:r>
        <w:rPr>
          <w:rFonts w:ascii="Microsoft Sans Serif" w:hAnsi="Microsoft Sans Serif"/>
          <w:color w:val="231F20"/>
          <w:w w:val="90"/>
        </w:rPr>
        <w:t>’</w:t>
      </w:r>
      <w:r>
        <w:rPr>
          <w:color w:val="231F20"/>
          <w:w w:val="90"/>
        </w:rPr>
        <w:t>s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N</w:t>
      </w:r>
      <w:r>
        <w:rPr>
          <w:color w:val="231F20"/>
          <w:w w:val="90"/>
        </w:rPr>
        <w:t>ame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</w:t>
      </w:r>
      <w:r>
        <w:rPr>
          <w:color w:val="231F20"/>
          <w:w w:val="90"/>
        </w:rPr>
        <w:t>elep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one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N</w:t>
      </w:r>
      <w:r>
        <w:rPr>
          <w:color w:val="231F20"/>
          <w:w w:val="90"/>
        </w:rPr>
        <w:t>umber.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35"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erti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icate</w:t>
      </w:r>
      <w:r>
        <w:rPr>
          <w:color w:val="231F20"/>
          <w:spacing w:val="3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4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.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ocation</w:t>
      </w:r>
      <w:r>
        <w:rPr>
          <w:color w:val="231F20"/>
          <w:spacing w:val="3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posted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duplicate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attac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ed.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38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class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0"/>
          <w:tab w:val="left" w:pos="971"/>
        </w:tabs>
        <w:spacing w:line="235" w:lineRule="auto"/>
        <w:ind w:right="1808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umber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stairs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rFonts w:ascii="Microsoft Sans Serif"/>
          <w:color w:val="231F20"/>
          <w:spacing w:val="-4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line="235" w:lineRule="auto"/>
        <w:ind w:right="1808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umber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 and location o</w:t>
      </w:r>
      <w:r>
        <w:rPr>
          <w:rFonts w:ascii="Microsoft Sans Serif"/>
          <w:color w:val="231F20"/>
          <w:w w:val="90"/>
          <w:sz w:val="19"/>
        </w:rPr>
        <w:t>f 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 exits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uge.</w:t>
      </w:r>
    </w:p>
    <w:p w:rsidR="00145B00" w:rsidRDefault="00F34A26" w:rsidP="00F34A26">
      <w:pPr>
        <w:pStyle w:val="Paragraphedeliste"/>
        <w:numPr>
          <w:ilvl w:val="0"/>
          <w:numId w:val="93"/>
        </w:numPr>
        <w:tabs>
          <w:tab w:val="left" w:pos="971"/>
        </w:tabs>
        <w:spacing w:before="41" w:line="235" w:lineRule="auto"/>
        <w:ind w:right="1808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umber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0"/>
          <w:sz w:val="19"/>
        </w:rPr>
        <w:t xml:space="preserve"> </w:t>
      </w:r>
      <w:r>
        <w:rPr>
          <w:color w:val="231F20"/>
          <w:sz w:val="19"/>
        </w:rPr>
        <w:t>escalators.</w:t>
      </w:r>
    </w:p>
    <w:p w:rsidR="00145B00" w:rsidRDefault="00F34A26" w:rsidP="00F34A26">
      <w:pPr>
        <w:pStyle w:val="Paragraphedeliste"/>
        <w:numPr>
          <w:ilvl w:val="0"/>
          <w:numId w:val="94"/>
        </w:numPr>
        <w:tabs>
          <w:tab w:val="left" w:pos="970"/>
          <w:tab w:val="left" w:pos="971"/>
        </w:tabs>
        <w:spacing w:before="37" w:line="235" w:lineRule="auto"/>
        <w:ind w:right="1808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nterior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alarms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central</w:t>
      </w:r>
      <w:r>
        <w:rPr>
          <w:color w:val="231F20"/>
          <w:spacing w:val="-53"/>
          <w:w w:val="95"/>
          <w:sz w:val="19"/>
        </w:rPr>
        <w:t xml:space="preserve"> </w:t>
      </w:r>
      <w:r>
        <w:rPr>
          <w:color w:val="231F20"/>
          <w:sz w:val="19"/>
        </w:rPr>
        <w:t>stations.</w:t>
      </w:r>
    </w:p>
    <w:p w:rsidR="00145B00" w:rsidRDefault="00F34A26" w:rsidP="00F34A26">
      <w:pPr>
        <w:pStyle w:val="Paragraphedeliste"/>
        <w:numPr>
          <w:ilvl w:val="0"/>
          <w:numId w:val="94"/>
        </w:numPr>
        <w:tabs>
          <w:tab w:val="left" w:pos="971"/>
        </w:tabs>
        <w:spacing w:before="32" w:line="228" w:lineRule="exact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ommunications</w:t>
      </w:r>
      <w:r>
        <w:rPr>
          <w:color w:val="231F20"/>
          <w:spacing w:val="5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stems</w:t>
      </w:r>
      <w:r>
        <w:rPr>
          <w:color w:val="231F20"/>
          <w:spacing w:val="5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5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ie</w:t>
      </w:r>
      <w:r>
        <w:rPr>
          <w:rFonts w:ascii="Microsoft Sans Serif"/>
          <w:color w:val="231F20"/>
          <w:w w:val="95"/>
          <w:sz w:val="19"/>
        </w:rPr>
        <w:t>-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color w:val="231F20"/>
          <w:w w:val="90"/>
        </w:rPr>
        <w:t>tal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telep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ones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etc.</w:t>
      </w:r>
    </w:p>
    <w:p w:rsidR="00145B00" w:rsidRDefault="00F34A26" w:rsidP="00F34A26">
      <w:pPr>
        <w:pStyle w:val="Paragraphedeliste"/>
        <w:numPr>
          <w:ilvl w:val="0"/>
          <w:numId w:val="95"/>
        </w:numPr>
        <w:tabs>
          <w:tab w:val="left" w:pos="971"/>
        </w:tabs>
        <w:spacing w:before="39"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tandpipe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 xml:space="preserve">; </w:t>
      </w:r>
      <w:r>
        <w:rPr>
          <w:color w:val="231F20"/>
          <w:w w:val="90"/>
          <w:sz w:val="19"/>
        </w:rPr>
        <w:t>si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 and location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risers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gravit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or pressure tan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ire pump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siamese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connections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name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emplo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certi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icate o</w:t>
      </w:r>
      <w:r>
        <w:rPr>
          <w:rFonts w:ascii="Microsoft Sans Serif"/>
          <w:color w:val="231F20"/>
          <w:w w:val="95"/>
          <w:sz w:val="19"/>
        </w:rPr>
        <w:t>f q</w:t>
      </w:r>
      <w:r>
        <w:rPr>
          <w:color w:val="231F20"/>
          <w:w w:val="95"/>
          <w:sz w:val="19"/>
        </w:rPr>
        <w:t>uali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ication and number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certi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icate.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13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85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95"/>
        </w:numPr>
        <w:tabs>
          <w:tab w:val="left" w:pos="2586"/>
        </w:tabs>
        <w:spacing w:before="57" w:line="235" w:lineRule="auto"/>
        <w:ind w:left="2585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rFonts w:ascii="Microsoft Sans Serif"/>
          <w:color w:val="231F20"/>
          <w:w w:val="95"/>
          <w:sz w:val="19"/>
        </w:rPr>
        <w:t xml:space="preserve">; </w:t>
      </w:r>
      <w:r>
        <w:rPr>
          <w:color w:val="231F20"/>
          <w:w w:val="95"/>
          <w:sz w:val="19"/>
        </w:rPr>
        <w:t>name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emplo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ee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erti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icate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itness and certi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icate number.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rimar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and secondar</w:t>
      </w:r>
      <w:r>
        <w:rPr>
          <w:rFonts w:ascii="Microsoft Sans Serif"/>
          <w:color w:val="231F20"/>
          <w:w w:val="95"/>
          <w:sz w:val="19"/>
        </w:rPr>
        <w:t>y w</w:t>
      </w:r>
      <w:r>
        <w:rPr>
          <w:color w:val="231F20"/>
          <w:w w:val="95"/>
          <w:sz w:val="19"/>
        </w:rPr>
        <w:t>ater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suppl</w:t>
      </w:r>
      <w:r>
        <w:rPr>
          <w:rFonts w:ascii="Microsoft Sans Serif"/>
          <w:color w:val="231F20"/>
          <w:w w:val="95"/>
          <w:sz w:val="19"/>
        </w:rPr>
        <w:t>y, 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pump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protected.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33" w:line="235" w:lineRule="auto"/>
        <w:ind w:right="1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S</w:t>
      </w:r>
      <w:r>
        <w:rPr>
          <w:color w:val="231F20"/>
          <w:spacing w:val="10"/>
          <w:w w:val="95"/>
          <w:sz w:val="19"/>
        </w:rPr>
        <w:t xml:space="preserve">pecial </w:t>
      </w:r>
      <w:r>
        <w:rPr>
          <w:color w:val="231F20"/>
          <w:spacing w:val="11"/>
          <w:w w:val="95"/>
          <w:sz w:val="19"/>
        </w:rPr>
        <w:t>extinguis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 xml:space="preserve">ing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>stem</w:t>
      </w:r>
      <w:r>
        <w:rPr>
          <w:rFonts w:ascii="Microsoft Sans Serif"/>
          <w:color w:val="231F20"/>
          <w:spacing w:val="1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components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operation.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32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verage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number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persons normall</w:t>
      </w:r>
      <w:r>
        <w:rPr>
          <w:rFonts w:ascii="Microsoft Sans Serif"/>
          <w:color w:val="231F20"/>
          <w:spacing w:val="9"/>
          <w:w w:val="95"/>
          <w:sz w:val="19"/>
        </w:rPr>
        <w:t>y</w:t>
      </w:r>
      <w:r>
        <w:rPr>
          <w:rFonts w:ascii="Microsoft Sans Serif"/>
          <w:color w:val="231F20"/>
          <w:spacing w:val="10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emplo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color w:val="231F20"/>
          <w:spacing w:val="-2"/>
          <w:w w:val="90"/>
          <w:sz w:val="19"/>
        </w:rPr>
        <w:t>ed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building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(</w:t>
      </w:r>
      <w:r>
        <w:rPr>
          <w:rFonts w:ascii="Microsoft Sans Serif"/>
          <w:color w:val="231F20"/>
          <w:spacing w:val="-1"/>
          <w:w w:val="90"/>
          <w:sz w:val="19"/>
        </w:rPr>
        <w:t>D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time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time).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3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verage number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persons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disabilities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eir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location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(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time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nig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time).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3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umber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persons normall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visiting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time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time).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2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ervice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26"/>
        <w:ind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lectric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primar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auxiliar</w:t>
      </w:r>
      <w:r>
        <w:rPr>
          <w:rFonts w:ascii="Microsoft Sans Serif"/>
          <w:color w:val="231F20"/>
          <w:w w:val="90"/>
          <w:sz w:val="19"/>
        </w:rPr>
        <w:t>y;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7" w:line="235" w:lineRule="auto"/>
        <w:ind w:right="3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L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normal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 xml:space="preserve">y,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location</w:t>
      </w:r>
      <w:r>
        <w:rPr>
          <w:rFonts w:asci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2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eating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>uel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location o</w:t>
      </w:r>
      <w:r>
        <w:rPr>
          <w:rFonts w:ascii="Microsoft Sans Serif"/>
          <w:color w:val="231F20"/>
          <w:w w:val="95"/>
          <w:sz w:val="19"/>
        </w:rPr>
        <w:t>f h</w:t>
      </w:r>
      <w:r>
        <w:rPr>
          <w:color w:val="231F20"/>
          <w:w w:val="95"/>
          <w:sz w:val="19"/>
        </w:rPr>
        <w:t>eating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unit</w:t>
      </w:r>
      <w:r>
        <w:rPr>
          <w:rFonts w:asci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9" w:line="235" w:lineRule="auto"/>
        <w:ind w:right="3"/>
        <w:jc w:val="both"/>
        <w:rPr>
          <w:rFonts w:ascii="Microsoft Sans Serif" w:hAnsi="Microsoft Sans Serif"/>
          <w:color w:val="231F20"/>
          <w:sz w:val="19"/>
        </w:rPr>
      </w:pPr>
      <w:r>
        <w:rPr>
          <w:color w:val="231F20"/>
          <w:sz w:val="19"/>
        </w:rPr>
        <w:t>Ventilation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Microsoft Sans Serif" w:hAnsi="Microsoft Sans Serif"/>
          <w:color w:val="231F20"/>
          <w:sz w:val="19"/>
        </w:rPr>
        <w:t>w</w:t>
      </w:r>
      <w:r>
        <w:rPr>
          <w:color w:val="231F20"/>
          <w:sz w:val="19"/>
        </w:rPr>
        <w:t>it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ixed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w</w:t>
      </w:r>
      <w:r>
        <w:rPr>
          <w:color w:val="231F20"/>
          <w:sz w:val="19"/>
        </w:rPr>
        <w:t>indo</w:t>
      </w:r>
      <w:r>
        <w:rPr>
          <w:rFonts w:ascii="Microsoft Sans Serif" w:hAnsi="Microsoft Sans Serif"/>
          <w:color w:val="231F20"/>
          <w:sz w:val="19"/>
        </w:rPr>
        <w:t>w</w:t>
      </w:r>
      <w:r>
        <w:rPr>
          <w:color w:val="231F20"/>
          <w:sz w:val="19"/>
        </w:rPr>
        <w:t>s</w:t>
      </w:r>
      <w:r>
        <w:rPr>
          <w:rFonts w:ascii="Microsoft Sans Serif" w:hAnsi="Microsoft Sans Serif"/>
          <w:color w:val="231F20"/>
          <w:sz w:val="19"/>
        </w:rPr>
        <w:t>,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85"/>
          <w:sz w:val="19"/>
        </w:rPr>
        <w:t>emergenc</w:t>
      </w:r>
      <w:r>
        <w:rPr>
          <w:rFonts w:ascii="Microsoft Sans Serif" w:hAns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means o</w:t>
      </w:r>
      <w:r>
        <w:rPr>
          <w:rFonts w:ascii="Microsoft Sans Serif" w:hAns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ex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austing 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eat and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smo</w:t>
      </w:r>
      <w:r>
        <w:rPr>
          <w:rFonts w:ascii="Times New Roman" w:hAnsi="Times New Roman"/>
          <w:color w:val="231F20"/>
          <w:sz w:val="19"/>
        </w:rPr>
        <w:t>k</w:t>
      </w:r>
      <w:r>
        <w:rPr>
          <w:color w:val="231F20"/>
          <w:sz w:val="19"/>
        </w:rPr>
        <w:t>e</w:t>
      </w:r>
      <w:r>
        <w:rPr>
          <w:rFonts w:ascii="Microsoft Sans Serif" w:hAns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8" w:line="235" w:lineRule="auto"/>
        <w:jc w:val="both"/>
        <w:rPr>
          <w:rFonts w:ascii="Times New Roman" w:hAnsi="Times New Roman"/>
          <w:color w:val="231F20"/>
          <w:sz w:val="19"/>
        </w:rPr>
      </w:pPr>
      <w:r>
        <w:rPr>
          <w:color w:val="231F20"/>
          <w:sz w:val="19"/>
        </w:rPr>
        <w:t xml:space="preserve">Air </w:t>
      </w:r>
      <w:r>
        <w:rPr>
          <w:color w:val="231F20"/>
          <w:spacing w:val="11"/>
          <w:sz w:val="19"/>
        </w:rPr>
        <w:t xml:space="preserve">conditioning </w:t>
      </w:r>
      <w:r>
        <w:rPr>
          <w:color w:val="231F20"/>
          <w:spacing w:val="10"/>
          <w:sz w:val="19"/>
        </w:rPr>
        <w:t xml:space="preserve">systems </w:t>
      </w:r>
      <w:r>
        <w:rPr>
          <w:rFonts w:ascii="Microsoft Sans Serif" w:hAnsi="Microsoft Sans Serif"/>
          <w:color w:val="231F20"/>
          <w:w w:val="140"/>
          <w:sz w:val="19"/>
        </w:rPr>
        <w:t xml:space="preserve">— </w:t>
      </w:r>
      <w:r>
        <w:rPr>
          <w:rFonts w:ascii="Times New Roman" w:hAnsi="Times New Roman"/>
          <w:color w:val="231F20"/>
          <w:spacing w:val="9"/>
          <w:sz w:val="19"/>
        </w:rPr>
        <w:t>B</w:t>
      </w:r>
      <w:r>
        <w:rPr>
          <w:color w:val="231F20"/>
          <w:spacing w:val="9"/>
          <w:sz w:val="19"/>
        </w:rPr>
        <w:t>rie</w:t>
      </w:r>
      <w:r>
        <w:rPr>
          <w:rFonts w:ascii="Microsoft Sans Serif" w:hAnsi="Microsoft Sans Serif"/>
          <w:color w:val="231F20"/>
          <w:spacing w:val="9"/>
          <w:sz w:val="19"/>
        </w:rPr>
        <w:t>f</w:t>
      </w:r>
      <w:r>
        <w:rPr>
          <w:rFonts w:ascii="Microsoft Sans Serif" w:hAnsi="Microsoft Sans Serif"/>
          <w:color w:val="231F20"/>
          <w:spacing w:val="10"/>
          <w:sz w:val="19"/>
        </w:rPr>
        <w:t xml:space="preserve"> </w:t>
      </w:r>
      <w:r>
        <w:rPr>
          <w:color w:val="231F20"/>
          <w:w w:val="90"/>
          <w:sz w:val="19"/>
        </w:rPr>
        <w:t>description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including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loors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serviced</w:t>
      </w:r>
      <w:r>
        <w:rPr>
          <w:rFonts w:ascii="Microsoft Sans Serif" w:hAns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4"/>
        <w:ind w:hanging="340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storage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disposal</w:t>
      </w:r>
      <w:r>
        <w:rPr>
          <w:rFonts w:ascii="Microsoft Sans Serif"/>
          <w:color w:val="231F20"/>
          <w:w w:val="90"/>
          <w:sz w:val="19"/>
        </w:rPr>
        <w:t>;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7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and appliances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standpipe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sprin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ler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</w:t>
      </w:r>
      <w:r>
        <w:rPr>
          <w:rFonts w:ascii="Microsoft Sans Serif"/>
          <w:color w:val="231F20"/>
          <w:w w:val="85"/>
          <w:sz w:val="19"/>
        </w:rPr>
        <w:t>;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1"/>
          <w:numId w:val="96"/>
        </w:numPr>
        <w:tabs>
          <w:tab w:val="left" w:pos="2925"/>
        </w:tabs>
        <w:spacing w:before="15"/>
        <w:ind w:hanging="340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O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2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pertinent</w:t>
      </w:r>
      <w:r>
        <w:rPr>
          <w:color w:val="231F20"/>
          <w:spacing w:val="2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building</w:t>
      </w:r>
      <w:r>
        <w:rPr>
          <w:color w:val="231F20"/>
          <w:spacing w:val="2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uipment.</w:t>
      </w:r>
    </w:p>
    <w:p w:rsidR="00145B00" w:rsidRDefault="00F34A26" w:rsidP="00F34A26">
      <w:pPr>
        <w:pStyle w:val="Paragraphedeliste"/>
        <w:numPr>
          <w:ilvl w:val="0"/>
          <w:numId w:val="96"/>
        </w:numPr>
        <w:tabs>
          <w:tab w:val="left" w:pos="2586"/>
        </w:tabs>
        <w:spacing w:before="2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lternations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repair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preventive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measures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necessar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 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eguard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operations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attention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torc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operations.</w:t>
      </w:r>
    </w:p>
    <w:p w:rsidR="00145B00" w:rsidRDefault="00F34A26">
      <w:pPr>
        <w:pStyle w:val="Corpsdetexte"/>
        <w:spacing w:before="20" w:line="235" w:lineRule="auto"/>
        <w:ind w:left="2585" w:hanging="339"/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)</w:t>
      </w:r>
      <w:r>
        <w:rPr>
          <w:color w:val="231F20"/>
          <w:spacing w:val="1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torage and use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lammable solids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uids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and</w:t>
      </w:r>
      <w:r>
        <w:rPr>
          <w:rFonts w:ascii="Microsoft Sans Serif"/>
          <w:color w:val="231F20"/>
        </w:rPr>
        <w:t>/</w:t>
      </w:r>
      <w:r>
        <w:rPr>
          <w:color w:val="231F20"/>
        </w:rPr>
        <w:t>or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gases.</w:t>
      </w:r>
    </w:p>
    <w:p w:rsidR="00145B00" w:rsidRDefault="00F34A26">
      <w:pPr>
        <w:pStyle w:val="Corpsdetexte"/>
        <w:spacing w:before="17" w:line="235" w:lineRule="auto"/>
        <w:ind w:left="2585" w:hanging="294"/>
      </w:pP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)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pecial occupancies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building and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proper protection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maintenance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ereo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.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laces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public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assembl</w:t>
      </w:r>
      <w:r>
        <w:rPr>
          <w:rFonts w:ascii="Microsoft Sans Serif"/>
          <w:color w:val="231F20"/>
          <w:w w:val="95"/>
        </w:rPr>
        <w:t>y,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studios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eatrical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occupancies.</w:t>
      </w:r>
    </w:p>
    <w:p w:rsidR="00145B00" w:rsidRDefault="00F34A26">
      <w:pPr>
        <w:pStyle w:val="Corpsdetexte"/>
        <w:spacing w:before="97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D-9.9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Representative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Floor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Plan</w:t>
      </w:r>
    </w:p>
    <w:p w:rsidR="00145B00" w:rsidRDefault="00F34A26">
      <w:pPr>
        <w:pStyle w:val="Corpsdetexte"/>
        <w:spacing w:before="77" w:line="235" w:lineRule="auto"/>
        <w:ind w:left="1908"/>
      </w:pPr>
      <w:r>
        <w:rPr>
          <w:rFonts w:ascii="Microsoft Sans Serif"/>
          <w:color w:val="231F20"/>
          <w:w w:val="90"/>
        </w:rPr>
        <w:t>A f</w:t>
      </w:r>
      <w:r>
        <w:rPr>
          <w:color w:val="231F20"/>
          <w:w w:val="90"/>
        </w:rPr>
        <w:t>loor plan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representative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ma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designs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entire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ommand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ost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main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lobb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</w:t>
      </w:r>
      <w:r>
        <w:rPr>
          <w:color w:val="231F20"/>
          <w:w w:val="90"/>
        </w:rPr>
        <w:t>irector.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</w:t>
      </w:r>
      <w:r>
        <w:rPr>
          <w:color w:val="231F20"/>
          <w:w w:val="90"/>
        </w:rPr>
        <w:t>ne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cop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representative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plan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submitted to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department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</w:t>
      </w:r>
      <w:r>
        <w:rPr>
          <w:color w:val="231F20"/>
          <w:spacing w:val="1"/>
          <w:w w:val="85"/>
        </w:rPr>
        <w:t xml:space="preserve"> </w:t>
      </w:r>
      <w:r>
        <w:rPr>
          <w:rFonts w:ascii="Times New Roman"/>
          <w:color w:val="231F20"/>
        </w:rPr>
        <w:t>S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et</w:t>
      </w:r>
      <w:r>
        <w:rPr>
          <w:rFonts w:ascii="Microsoft Sans Serif"/>
          <w:color w:val="231F20"/>
        </w:rPr>
        <w:t>y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P</w:t>
      </w:r>
      <w:r>
        <w:rPr>
          <w:color w:val="231F20"/>
        </w:rPr>
        <w:t>lan.</w:t>
      </w:r>
    </w:p>
    <w:p w:rsidR="00145B00" w:rsidRDefault="00F34A26">
      <w:pPr>
        <w:pStyle w:val="Corpsdetexte"/>
        <w:spacing w:before="141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D-9.10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Safety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Plan</w:t>
      </w:r>
    </w:p>
    <w:p w:rsidR="00145B00" w:rsidRDefault="00F34A26">
      <w:pPr>
        <w:pStyle w:val="Corpsdetexte"/>
        <w:spacing w:before="77" w:line="235" w:lineRule="auto"/>
        <w:ind w:left="1908"/>
      </w:pP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 planning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evaluate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individual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 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outs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population o</w:t>
      </w:r>
      <w:r>
        <w:rPr>
          <w:rFonts w:ascii="Microsoft Sans Serif"/>
          <w:color w:val="231F20"/>
          <w:w w:val="95"/>
        </w:rPr>
        <w:t>f f</w:t>
      </w:r>
      <w:r>
        <w:rPr>
          <w:color w:val="231F20"/>
          <w:w w:val="95"/>
        </w:rPr>
        <w:t>loors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number and 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inds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exits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oning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 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area and occupants.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</w:t>
      </w:r>
      <w:r>
        <w:rPr>
          <w:color w:val="231F20"/>
          <w:w w:val="95"/>
        </w:rPr>
        <w:t>etermine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movement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tra</w:t>
      </w:r>
      <w:r>
        <w:rPr>
          <w:rFonts w:ascii="Microsoft Sans Serif"/>
          <w:color w:val="231F20"/>
          <w:w w:val="95"/>
        </w:rPr>
        <w:t>ff</w:t>
      </w:r>
      <w:r>
        <w:rPr>
          <w:color w:val="231F20"/>
          <w:w w:val="95"/>
        </w:rPr>
        <w:t>ic 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most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expeditious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route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an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appropriate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exit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alternative</w:t>
      </w:r>
    </w:p>
    <w:p w:rsidR="00145B00" w:rsidRDefault="00F34A26">
      <w:pPr>
        <w:pStyle w:val="Corpsdetexte"/>
        <w:spacing w:before="58" w:line="235" w:lineRule="auto"/>
        <w:ind w:left="293" w:right="1808"/>
      </w:pPr>
      <w:r>
        <w:br w:type="column"/>
      </w:r>
      <w:r>
        <w:rPr>
          <w:color w:val="231F20"/>
          <w:w w:val="90"/>
        </w:rPr>
        <w:t>route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eac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one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since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conditions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one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more exits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 xml:space="preserve">not be usable.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 xml:space="preserve">is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ormat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ould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preparation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8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lan.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contained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is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/>
          <w:color w:val="231F20"/>
          <w:w w:val="95"/>
        </w:rPr>
        <w:t>y P</w:t>
      </w:r>
      <w:r>
        <w:rPr>
          <w:color w:val="231F20"/>
          <w:w w:val="95"/>
        </w:rPr>
        <w:t xml:space="preserve">lan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ormat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9"/>
          <w:w w:val="95"/>
        </w:rPr>
        <w:t xml:space="preserve">construed </w:t>
      </w:r>
      <w:r>
        <w:rPr>
          <w:color w:val="231F20"/>
          <w:w w:val="95"/>
        </w:rPr>
        <w:t xml:space="preserve">as all </w:t>
      </w:r>
      <w:r>
        <w:rPr>
          <w:color w:val="231F20"/>
          <w:spacing w:val="9"/>
          <w:w w:val="95"/>
        </w:rPr>
        <w:t xml:space="preserve">inclusive.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ll rules and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complied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40"/>
        <w:ind w:left="293"/>
        <w:rPr>
          <w:rFonts w:ascii="Microsoft Sans Serif"/>
        </w:rPr>
      </w:pPr>
      <w:r>
        <w:rPr>
          <w:rFonts w:ascii="Microsoft Sans Serif"/>
          <w:color w:val="231F20"/>
        </w:rPr>
        <w:t>D-9.11</w:t>
      </w:r>
      <w:r>
        <w:rPr>
          <w:rFonts w:ascii="Microsoft Sans Serif"/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Personal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Instruction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Card</w:t>
      </w:r>
    </w:p>
    <w:p w:rsidR="00145B00" w:rsidRDefault="00F34A26">
      <w:pPr>
        <w:pStyle w:val="Corpsdetexte"/>
        <w:spacing w:before="113" w:line="235" w:lineRule="auto"/>
        <w:ind w:left="293" w:right="1808" w:hanging="1"/>
        <w:rPr>
          <w:rFonts w:ascii="Times New Roman"/>
        </w:rPr>
      </w:pP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ll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occupants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building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given a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ersonal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2"/>
          <w:w w:val="90"/>
        </w:rPr>
        <w:t xml:space="preserve">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nstruction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ard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giving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details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loor plan and exit routes along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instruction 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event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ire.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pical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ersonal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nstruction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>ard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s</w:t>
      </w:r>
      <w:r>
        <w:rPr>
          <w:rFonts w:ascii="Times New Roman"/>
          <w:color w:val="231F20"/>
          <w:w w:val="90"/>
        </w:rPr>
        <w:t>:</w:t>
      </w:r>
    </w:p>
    <w:p w:rsidR="00145B00" w:rsidRDefault="00145B00">
      <w:pPr>
        <w:pStyle w:val="Corpsdetexte"/>
        <w:spacing w:before="3"/>
        <w:jc w:val="left"/>
        <w:rPr>
          <w:rFonts w:ascii="Times New Roman"/>
          <w:sz w:val="20"/>
        </w:rPr>
      </w:pPr>
    </w:p>
    <w:p w:rsidR="00145B00" w:rsidRDefault="00F34A26">
      <w:pPr>
        <w:pStyle w:val="Corpsdetexte"/>
        <w:ind w:left="665" w:right="2180"/>
        <w:jc w:val="center"/>
        <w:rPr>
          <w:rFonts w:ascii="Microsoft Sans Serif"/>
        </w:rPr>
      </w:pPr>
      <w:r>
        <w:rPr>
          <w:rFonts w:ascii="Microsoft Sans Serif"/>
          <w:color w:val="231F20"/>
          <w:w w:val="95"/>
          <w:u w:val="single" w:color="231F20"/>
        </w:rPr>
        <w:t>P</w:t>
      </w:r>
      <w:r>
        <w:rPr>
          <w:rFonts w:ascii="Times New Roman"/>
          <w:color w:val="231F20"/>
          <w:w w:val="95"/>
          <w:u w:val="single" w:color="231F20"/>
        </w:rPr>
        <w:t>E</w:t>
      </w:r>
      <w:r>
        <w:rPr>
          <w:rFonts w:ascii="Microsoft Sans Serif"/>
          <w:color w:val="231F20"/>
          <w:w w:val="95"/>
          <w:u w:val="single" w:color="231F20"/>
        </w:rPr>
        <w:t>R</w:t>
      </w:r>
      <w:r>
        <w:rPr>
          <w:rFonts w:ascii="Times New Roman"/>
          <w:color w:val="231F20"/>
          <w:w w:val="95"/>
          <w:u w:val="single" w:color="231F20"/>
        </w:rPr>
        <w:t>S</w:t>
      </w:r>
      <w:r>
        <w:rPr>
          <w:rFonts w:ascii="Microsoft Sans Serif"/>
          <w:color w:val="231F20"/>
          <w:w w:val="95"/>
          <w:u w:val="single" w:color="231F20"/>
        </w:rPr>
        <w:t>ONAL</w:t>
      </w:r>
      <w:r>
        <w:rPr>
          <w:rFonts w:ascii="Microsoft Sans Serif"/>
          <w:color w:val="231F20"/>
          <w:spacing w:val="9"/>
          <w:w w:val="95"/>
          <w:u w:val="single" w:color="231F20"/>
        </w:rPr>
        <w:t xml:space="preserve"> </w:t>
      </w:r>
      <w:r>
        <w:rPr>
          <w:rFonts w:ascii="Microsoft Sans Serif"/>
          <w:color w:val="231F20"/>
          <w:w w:val="95"/>
          <w:u w:val="single" w:color="231F20"/>
        </w:rPr>
        <w:t>F</w:t>
      </w:r>
      <w:r>
        <w:rPr>
          <w:rFonts w:ascii="Times New Roman"/>
          <w:color w:val="231F20"/>
          <w:w w:val="95"/>
          <w:u w:val="single" w:color="231F20"/>
        </w:rPr>
        <w:t>I</w:t>
      </w:r>
      <w:r>
        <w:rPr>
          <w:rFonts w:ascii="Microsoft Sans Serif"/>
          <w:color w:val="231F20"/>
          <w:w w:val="95"/>
          <w:u w:val="single" w:color="231F20"/>
        </w:rPr>
        <w:t>R</w:t>
      </w:r>
      <w:r>
        <w:rPr>
          <w:rFonts w:ascii="Times New Roman"/>
          <w:color w:val="231F20"/>
          <w:w w:val="95"/>
          <w:u w:val="single" w:color="231F20"/>
        </w:rPr>
        <w:t>E</w:t>
      </w:r>
      <w:r>
        <w:rPr>
          <w:rFonts w:ascii="Times New Roman"/>
          <w:color w:val="231F20"/>
          <w:spacing w:val="13"/>
          <w:w w:val="95"/>
          <w:u w:val="single" w:color="231F20"/>
        </w:rPr>
        <w:t xml:space="preserve"> </w:t>
      </w:r>
      <w:r>
        <w:rPr>
          <w:rFonts w:ascii="Times New Roman"/>
          <w:color w:val="231F20"/>
          <w:w w:val="95"/>
          <w:u w:val="single" w:color="231F20"/>
        </w:rPr>
        <w:t>I</w:t>
      </w:r>
      <w:r>
        <w:rPr>
          <w:rFonts w:ascii="Microsoft Sans Serif"/>
          <w:color w:val="231F20"/>
          <w:w w:val="95"/>
          <w:u w:val="single" w:color="231F20"/>
        </w:rPr>
        <w:t>N</w:t>
      </w:r>
      <w:r>
        <w:rPr>
          <w:rFonts w:ascii="Times New Roman"/>
          <w:color w:val="231F20"/>
          <w:w w:val="95"/>
          <w:u w:val="single" w:color="231F20"/>
        </w:rPr>
        <w:t>S</w:t>
      </w:r>
      <w:r>
        <w:rPr>
          <w:rFonts w:ascii="Microsoft Sans Serif"/>
          <w:color w:val="231F20"/>
          <w:w w:val="95"/>
          <w:u w:val="single" w:color="231F20"/>
        </w:rPr>
        <w:t>TRUCT</w:t>
      </w:r>
      <w:r>
        <w:rPr>
          <w:rFonts w:ascii="Times New Roman"/>
          <w:color w:val="231F20"/>
          <w:w w:val="95"/>
          <w:u w:val="single" w:color="231F20"/>
        </w:rPr>
        <w:t>I</w:t>
      </w:r>
      <w:r>
        <w:rPr>
          <w:rFonts w:ascii="Microsoft Sans Serif"/>
          <w:color w:val="231F20"/>
          <w:w w:val="95"/>
          <w:u w:val="single" w:color="231F20"/>
        </w:rPr>
        <w:t>ON</w:t>
      </w:r>
      <w:r>
        <w:rPr>
          <w:rFonts w:ascii="Microsoft Sans Serif"/>
          <w:color w:val="231F20"/>
          <w:spacing w:val="10"/>
          <w:w w:val="95"/>
          <w:u w:val="single" w:color="231F20"/>
        </w:rPr>
        <w:t xml:space="preserve"> </w:t>
      </w:r>
      <w:r>
        <w:rPr>
          <w:rFonts w:ascii="Microsoft Sans Serif"/>
          <w:color w:val="231F20"/>
          <w:w w:val="95"/>
          <w:u w:val="single" w:color="231F20"/>
        </w:rPr>
        <w:t>CARD</w:t>
      </w:r>
    </w:p>
    <w:p w:rsidR="00145B00" w:rsidRDefault="00F34A26">
      <w:pPr>
        <w:pStyle w:val="Corpsdetexte"/>
        <w:spacing w:before="4"/>
        <w:jc w:val="left"/>
        <w:rPr>
          <w:rFonts w:ascii="Microsoft Sans Serif"/>
        </w:rPr>
      </w:pPr>
      <w:r>
        <w:pict>
          <v:shape id="_x0000_s1558" type="#_x0000_t202" style="position:absolute;margin-left:395.35pt;margin-top:13.15pt;width:44.7pt;height:16.5pt;z-index:-251641344;mso-wrap-distance-top:0;mso-wrap-distance-bottom:0;mso-position-horizontal-relative:page;mso-width-relative:page;mso-height-relative:page" filled="f" strokecolor="#231f20" strokeweight=".15925mm">
            <v:textbox inset="0,0,0,0">
              <w:txbxContent>
                <w:p w:rsidR="00145B00" w:rsidRDefault="00F34A26">
                  <w:pPr>
                    <w:pStyle w:val="Corpsdetexte"/>
                    <w:spacing w:before="20"/>
                    <w:ind w:left="195"/>
                    <w:jc w:val="left"/>
                    <w:rPr>
                      <w:rFonts w:ascii="Microsoft Sans Serif"/>
                    </w:rPr>
                  </w:pPr>
                  <w:bookmarkStart w:id="9" w:name="_bookmark8"/>
                  <w:bookmarkStart w:id="10" w:name="_bookmark9"/>
                  <w:bookmarkEnd w:id="9"/>
                  <w:bookmarkEnd w:id="10"/>
                  <w:r>
                    <w:rPr>
                      <w:rFonts w:ascii="Times New Roman"/>
                      <w:color w:val="231F20"/>
                      <w:w w:val="105"/>
                    </w:rPr>
                    <w:t>SE</w:t>
                  </w:r>
                  <w:r>
                    <w:rPr>
                      <w:rFonts w:ascii="Microsoft Sans Serif"/>
                      <w:color w:val="231F20"/>
                      <w:w w:val="105"/>
                    </w:rPr>
                    <w:t>AL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559" type="#_x0000_t202" style="position:absolute;margin-left:348.35pt;margin-top:42.3pt;width:138.8pt;height:16.5pt;z-index:-251640320;mso-wrap-distance-top:0;mso-wrap-distance-bottom:0;mso-position-horizontal-relative:page;mso-width-relative:page;mso-height-relative:page" filled="f" strokecolor="#231f20" strokeweight=".15925mm">
            <v:textbox inset="0,0,0,0">
              <w:txbxContent>
                <w:p w:rsidR="00145B00" w:rsidRDefault="00F34A26">
                  <w:pPr>
                    <w:pStyle w:val="Corpsdetexte"/>
                    <w:spacing w:line="220" w:lineRule="exact"/>
                    <w:ind w:left="7"/>
                    <w:jc w:val="left"/>
                    <w:rPr>
                      <w:rFonts w:ascii="Microsoft Sans Serif"/>
                    </w:rPr>
                  </w:pPr>
                  <w:r>
                    <w:rPr>
                      <w:rFonts w:ascii="Microsoft Sans Serif"/>
                      <w:color w:val="231F20"/>
                      <w:w w:val="95"/>
                    </w:rPr>
                    <w:t>NA</w:t>
                  </w:r>
                  <w:r>
                    <w:rPr>
                      <w:color w:val="231F20"/>
                      <w:w w:val="95"/>
                    </w:rPr>
                    <w:t>M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E</w:t>
                  </w:r>
                  <w:r>
                    <w:rPr>
                      <w:rFonts w:ascii="Times New Roman"/>
                      <w:color w:val="231F20"/>
                      <w:spacing w:val="21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OF</w:t>
                  </w:r>
                  <w:r>
                    <w:rPr>
                      <w:rFonts w:ascii="Microsoft Sans Serif"/>
                      <w:color w:val="231F20"/>
                      <w:spacing w:val="19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TH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E</w:t>
                  </w:r>
                  <w:r>
                    <w:rPr>
                      <w:rFonts w:ascii="Times New Roman"/>
                      <w:color w:val="231F20"/>
                      <w:spacing w:val="21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ORGAN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ZAT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ON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560" type="#_x0000_t202" style="position:absolute;margin-left:339.6pt;margin-top:69pt;width:156.25pt;height:16.5pt;z-index:-251639296;mso-wrap-distance-top:0;mso-wrap-distance-bottom:0;mso-position-horizontal-relative:page;mso-width-relative:page;mso-height-relative:page" filled="f" strokecolor="#231f20" strokeweight=".15925mm">
            <v:textbox inset="0,0,0,0">
              <w:txbxContent>
                <w:p w:rsidR="00145B00" w:rsidRDefault="00F34A26">
                  <w:pPr>
                    <w:pStyle w:val="Corpsdetexte"/>
                    <w:spacing w:before="31"/>
                    <w:ind w:left="28"/>
                    <w:jc w:val="left"/>
                    <w:rPr>
                      <w:rFonts w:ascii="Microsoft Sans Serif"/>
                    </w:rPr>
                  </w:pPr>
                  <w:r>
                    <w:rPr>
                      <w:rFonts w:ascii="Microsoft Sans Serif"/>
                      <w:color w:val="231F20"/>
                      <w:w w:val="95"/>
                    </w:rPr>
                    <w:t>ADDR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ESS</w:t>
                  </w:r>
                  <w:r>
                    <w:rPr>
                      <w:rFonts w:ascii="Times New Roman"/>
                      <w:color w:val="231F20"/>
                      <w:spacing w:val="13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OF</w:t>
                  </w:r>
                  <w:r>
                    <w:rPr>
                      <w:rFonts w:ascii="Microsoft Sans Serif"/>
                      <w:color w:val="231F20"/>
                      <w:spacing w:val="12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TH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E</w:t>
                  </w:r>
                  <w:r>
                    <w:rPr>
                      <w:rFonts w:ascii="Times New Roman"/>
                      <w:color w:val="231F20"/>
                      <w:spacing w:val="14"/>
                      <w:w w:val="95"/>
                    </w:rPr>
                    <w:t xml:space="preserve"> 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ORGAN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ZAT</w:t>
                  </w:r>
                  <w:r>
                    <w:rPr>
                      <w:rFonts w:ascii="Times New Roman"/>
                      <w:color w:val="231F20"/>
                      <w:w w:val="95"/>
                    </w:rPr>
                    <w:t>I</w:t>
                  </w:r>
                  <w:r>
                    <w:rPr>
                      <w:rFonts w:ascii="Microsoft Sans Serif"/>
                      <w:color w:val="231F20"/>
                      <w:w w:val="95"/>
                    </w:rPr>
                    <w:t>ON</w:t>
                  </w:r>
                </w:p>
              </w:txbxContent>
            </v:textbox>
            <w10:wrap type="topAndBottom" anchorx="page"/>
          </v:shape>
        </w:pict>
      </w:r>
    </w:p>
    <w:p w:rsidR="00145B00" w:rsidRDefault="00145B00">
      <w:pPr>
        <w:pStyle w:val="Corpsdetexte"/>
        <w:spacing w:before="5"/>
        <w:jc w:val="left"/>
        <w:rPr>
          <w:rFonts w:ascii="Microsoft Sans Serif"/>
          <w:sz w:val="15"/>
        </w:rPr>
      </w:pPr>
    </w:p>
    <w:p w:rsidR="00145B00" w:rsidRDefault="00145B00">
      <w:pPr>
        <w:pStyle w:val="Corpsdetexte"/>
        <w:spacing w:before="2"/>
        <w:jc w:val="left"/>
        <w:rPr>
          <w:rFonts w:ascii="Microsoft Sans Serif"/>
          <w:sz w:val="11"/>
        </w:rPr>
      </w:pPr>
    </w:p>
    <w:p w:rsidR="00145B00" w:rsidRDefault="00F34A26">
      <w:pPr>
        <w:pStyle w:val="Corpsdetexte"/>
        <w:tabs>
          <w:tab w:val="left" w:pos="4342"/>
          <w:tab w:val="left" w:pos="4397"/>
        </w:tabs>
        <w:spacing w:before="57" w:line="362" w:lineRule="auto"/>
        <w:ind w:left="293" w:right="1766"/>
        <w:rPr>
          <w:rFonts w:ascii="Times New Roman"/>
        </w:rPr>
      </w:pPr>
      <w:r>
        <w:rPr>
          <w:rFonts w:ascii="Microsoft Sans Serif"/>
          <w:color w:val="231F20"/>
        </w:rPr>
        <w:t>NA</w:t>
      </w:r>
      <w:r>
        <w:rPr>
          <w:color w:val="231F20"/>
        </w:rPr>
        <w:t>M</w:t>
      </w:r>
      <w:r>
        <w:rPr>
          <w:rFonts w:ascii="Times New Roman"/>
          <w:color w:val="231F20"/>
        </w:rPr>
        <w:t>E: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Microsoft Sans Serif"/>
          <w:color w:val="231F20"/>
        </w:rPr>
        <w:t xml:space="preserve"> D</w:t>
      </w:r>
      <w:r>
        <w:rPr>
          <w:rFonts w:ascii="Times New Roman"/>
          <w:color w:val="231F20"/>
        </w:rPr>
        <w:t>ESI</w:t>
      </w:r>
      <w:r>
        <w:rPr>
          <w:rFonts w:ascii="Microsoft Sans Serif"/>
          <w:color w:val="231F20"/>
        </w:rPr>
        <w:t>GNAT</w:t>
      </w:r>
      <w:r>
        <w:rPr>
          <w:rFonts w:ascii="Times New Roman"/>
          <w:color w:val="231F20"/>
        </w:rPr>
        <w:t>I</w:t>
      </w:r>
      <w:r>
        <w:rPr>
          <w:rFonts w:ascii="Microsoft Sans Serif"/>
          <w:color w:val="231F20"/>
        </w:rPr>
        <w:t>ON</w:t>
      </w:r>
      <w:r>
        <w:rPr>
          <w:rFonts w:ascii="Times New Roman"/>
          <w:color w:val="231F20"/>
        </w:rPr>
        <w:t>: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Microsoft Sans Serif"/>
          <w:color w:val="231F20"/>
          <w:w w:val="95"/>
        </w:rPr>
        <w:t xml:space="preserve"> FLOOR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</w:t>
      </w:r>
      <w:r>
        <w:rPr>
          <w:color w:val="231F20"/>
          <w:w w:val="95"/>
        </w:rPr>
        <w:t>.</w:t>
      </w:r>
      <w:r>
        <w:rPr>
          <w:color w:val="231F20"/>
          <w:spacing w:val="-2"/>
          <w:w w:val="95"/>
        </w:rPr>
        <w:t xml:space="preserve"> </w:t>
      </w:r>
      <w:r>
        <w:rPr>
          <w:rFonts w:ascii="Times New Roman"/>
          <w:color w:val="231F20"/>
          <w:w w:val="95"/>
        </w:rPr>
        <w:t>:</w:t>
      </w:r>
      <w:r>
        <w:rPr>
          <w:rFonts w:ascii="Times New Roman"/>
          <w:color w:val="231F20"/>
          <w:spacing w:val="9"/>
        </w:rPr>
        <w:t xml:space="preserve"> </w:t>
      </w:r>
      <w:r>
        <w:rPr>
          <w:rFonts w:ascii="Times New Roman"/>
          <w:color w:val="231F20"/>
          <w:w w:val="99"/>
          <w:u w:val="single" w:color="221E1F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</w:rPr>
        <w:t xml:space="preserve"> </w:t>
      </w:r>
      <w:r>
        <w:rPr>
          <w:rFonts w:ascii="Microsoft Sans Serif"/>
          <w:color w:val="231F20"/>
        </w:rPr>
        <w:t>DAT</w:t>
      </w:r>
      <w:r>
        <w:rPr>
          <w:rFonts w:ascii="Times New Roman"/>
          <w:color w:val="231F20"/>
        </w:rPr>
        <w:t>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:</w:t>
      </w:r>
      <w:r>
        <w:rPr>
          <w:rFonts w:ascii="Times New Roman"/>
          <w:color w:val="231F20"/>
          <w:spacing w:val="7"/>
        </w:rPr>
        <w:t xml:space="preserve"> </w:t>
      </w:r>
      <w:r>
        <w:rPr>
          <w:rFonts w:ascii="Times New Roman"/>
          <w:color w:val="231F20"/>
          <w:w w:val="99"/>
          <w:u w:val="single" w:color="221E1F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  <w:u w:val="single" w:color="221E1F"/>
        </w:rPr>
        <w:tab/>
      </w:r>
    </w:p>
    <w:p w:rsidR="00145B00" w:rsidRDefault="00145B00">
      <w:pPr>
        <w:pStyle w:val="Corpsdetexte"/>
        <w:spacing w:before="6"/>
        <w:jc w:val="left"/>
        <w:rPr>
          <w:rFonts w:ascii="Times New Roman"/>
          <w:sz w:val="20"/>
        </w:rPr>
      </w:pPr>
    </w:p>
    <w:p w:rsidR="00145B00" w:rsidRDefault="00F34A26">
      <w:pPr>
        <w:pStyle w:val="Corpsdetexte"/>
        <w:ind w:left="3097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F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R</w:t>
      </w:r>
      <w:r>
        <w:rPr>
          <w:rFonts w:ascii="Times New Roman"/>
          <w:color w:val="231F20"/>
          <w:w w:val="95"/>
        </w:rPr>
        <w:t>E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WARD</w:t>
      </w:r>
      <w:r>
        <w:rPr>
          <w:rFonts w:ascii="Times New Roman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N</w:t>
      </w:r>
    </w:p>
    <w:p w:rsidR="00145B00" w:rsidRDefault="00F34A26">
      <w:pPr>
        <w:pStyle w:val="Corpsdetexte"/>
        <w:spacing w:before="121"/>
        <w:ind w:left="293"/>
        <w:jc w:val="left"/>
        <w:rPr>
          <w:rFonts w:ascii="Times New Roman"/>
        </w:rPr>
      </w:pPr>
      <w:r>
        <w:rPr>
          <w:rFonts w:ascii="Times New Roman"/>
          <w:color w:val="231F20"/>
        </w:rPr>
        <w:t>I</w:t>
      </w:r>
      <w:r>
        <w:rPr>
          <w:rFonts w:ascii="Microsoft Sans Serif"/>
          <w:color w:val="231F20"/>
        </w:rPr>
        <w:t>N</w:t>
      </w:r>
      <w:r>
        <w:rPr>
          <w:rFonts w:ascii="Times New Roman"/>
          <w:color w:val="231F20"/>
        </w:rPr>
        <w:t>S</w:t>
      </w:r>
      <w:r>
        <w:rPr>
          <w:rFonts w:ascii="Microsoft Sans Serif"/>
          <w:color w:val="231F20"/>
        </w:rPr>
        <w:t>TRUCT</w:t>
      </w:r>
      <w:r>
        <w:rPr>
          <w:rFonts w:ascii="Times New Roman"/>
          <w:color w:val="231F20"/>
        </w:rPr>
        <w:t>I</w:t>
      </w:r>
      <w:r>
        <w:rPr>
          <w:rFonts w:ascii="Microsoft Sans Serif"/>
          <w:color w:val="231F20"/>
        </w:rPr>
        <w:t>ON</w:t>
      </w:r>
      <w:r>
        <w:rPr>
          <w:rFonts w:ascii="Times New Roman"/>
          <w:color w:val="231F20"/>
        </w:rPr>
        <w:t>S</w:t>
      </w:r>
    </w:p>
    <w:p w:rsidR="00145B00" w:rsidRDefault="00F34A26">
      <w:pPr>
        <w:pStyle w:val="Corpsdetexte"/>
        <w:spacing w:before="120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YOUR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OWN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Times New Roman"/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AF</w:t>
      </w:r>
      <w:r>
        <w:rPr>
          <w:rFonts w:ascii="Times New Roman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TY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YOU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Times New Roman"/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HOULD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KNOW</w:t>
      </w:r>
    </w:p>
    <w:p w:rsidR="00145B00" w:rsidRDefault="00F34A26" w:rsidP="00F34A26">
      <w:pPr>
        <w:pStyle w:val="Paragraphedeliste"/>
        <w:numPr>
          <w:ilvl w:val="0"/>
          <w:numId w:val="97"/>
        </w:numPr>
        <w:tabs>
          <w:tab w:val="left" w:pos="971"/>
        </w:tabs>
        <w:spacing w:before="111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Tw</w:t>
      </w:r>
      <w:r>
        <w:rPr>
          <w:color w:val="231F20"/>
          <w:spacing w:val="-1"/>
          <w:w w:val="90"/>
          <w:sz w:val="19"/>
        </w:rPr>
        <w:t>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pus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button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boxes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per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loor. 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ou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ould read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operating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instructions.</w:t>
      </w:r>
    </w:p>
    <w:p w:rsidR="00145B00" w:rsidRDefault="00F34A26" w:rsidP="00F34A26">
      <w:pPr>
        <w:pStyle w:val="Paragraphedeliste"/>
        <w:numPr>
          <w:ilvl w:val="0"/>
          <w:numId w:val="97"/>
        </w:numPr>
        <w:tabs>
          <w:tab w:val="left" w:pos="971"/>
        </w:tabs>
        <w:spacing w:before="38" w:line="235" w:lineRule="auto"/>
        <w:ind w:right="1804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ou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ould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read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operating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instructions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bod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our</w:t>
      </w:r>
      <w:r>
        <w:rPr>
          <w:color w:val="231F20"/>
          <w:spacing w:val="-1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loor.</w:t>
      </w:r>
    </w:p>
    <w:p w:rsidR="00145B00" w:rsidRDefault="00F34A26" w:rsidP="00F34A26">
      <w:pPr>
        <w:pStyle w:val="Paragraphedeliste"/>
        <w:numPr>
          <w:ilvl w:val="0"/>
          <w:numId w:val="97"/>
        </w:numPr>
        <w:tabs>
          <w:tab w:val="left" w:pos="971"/>
        </w:tabs>
        <w:spacing w:before="3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nearest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our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table.</w:t>
      </w:r>
    </w:p>
    <w:p w:rsidR="00145B00" w:rsidRDefault="00F34A26" w:rsidP="00F34A26">
      <w:pPr>
        <w:pStyle w:val="Paragraphedeliste"/>
        <w:numPr>
          <w:ilvl w:val="0"/>
          <w:numId w:val="97"/>
        </w:numPr>
        <w:tabs>
          <w:tab w:val="left" w:pos="971"/>
        </w:tabs>
        <w:spacing w:before="32" w:line="228" w:lineRule="exact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our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ground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ec</w:t>
      </w:r>
      <w:r>
        <w:rPr>
          <w:rFonts w:ascii="Times New Roman"/>
          <w:color w:val="231F20"/>
          <w:w w:val="90"/>
          <w:sz w:val="19"/>
        </w:rPr>
        <w:t>k</w:t>
      </w:r>
    </w:p>
    <w:p w:rsidR="00145B00" w:rsidRDefault="00F34A26">
      <w:pPr>
        <w:pStyle w:val="Corpsdetexte"/>
        <w:spacing w:line="227" w:lineRule="exact"/>
        <w:ind w:left="665" w:right="2111"/>
        <w:jc w:val="center"/>
      </w:pP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our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/D</w:t>
      </w:r>
      <w:r>
        <w:rPr>
          <w:color w:val="231F20"/>
          <w:w w:val="90"/>
        </w:rPr>
        <w:t>eput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arden).</w:t>
      </w:r>
    </w:p>
    <w:p w:rsidR="00145B00" w:rsidRDefault="00F34A26" w:rsidP="00F34A26">
      <w:pPr>
        <w:pStyle w:val="Paragraphedeliste"/>
        <w:numPr>
          <w:ilvl w:val="0"/>
          <w:numId w:val="97"/>
        </w:numPr>
        <w:tabs>
          <w:tab w:val="left" w:pos="971"/>
        </w:tabs>
        <w:spacing w:before="31" w:line="247" w:lineRule="auto"/>
        <w:ind w:right="1808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FOR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YOUR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OWN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PROT</w:t>
      </w:r>
      <w:r>
        <w:rPr>
          <w:rFonts w:ascii="Times New Roman"/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CT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ON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YOU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spacing w:val="10"/>
          <w:sz w:val="19"/>
        </w:rPr>
        <w:t>S</w:t>
      </w:r>
      <w:r>
        <w:rPr>
          <w:rFonts w:ascii="Microsoft Sans Serif"/>
          <w:color w:val="231F20"/>
          <w:spacing w:val="10"/>
          <w:sz w:val="19"/>
        </w:rPr>
        <w:t xml:space="preserve">HOULD </w:t>
      </w:r>
      <w:r>
        <w:rPr>
          <w:rFonts w:ascii="Microsoft Sans Serif"/>
          <w:color w:val="231F20"/>
          <w:sz w:val="19"/>
        </w:rPr>
        <w:t>R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PORT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TO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YOUR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9"/>
          <w:sz w:val="19"/>
        </w:rPr>
        <w:t>F</w:t>
      </w:r>
      <w:r>
        <w:rPr>
          <w:rFonts w:ascii="Times New Roman"/>
          <w:color w:val="231F20"/>
          <w:spacing w:val="9"/>
          <w:sz w:val="19"/>
        </w:rPr>
        <w:t>I</w:t>
      </w:r>
      <w:r>
        <w:rPr>
          <w:rFonts w:ascii="Microsoft Sans Serif"/>
          <w:color w:val="231F20"/>
          <w:spacing w:val="9"/>
          <w:sz w:val="19"/>
        </w:rPr>
        <w:t>R</w:t>
      </w:r>
      <w:r>
        <w:rPr>
          <w:rFonts w:ascii="Times New Roman"/>
          <w:color w:val="231F20"/>
          <w:spacing w:val="9"/>
          <w:sz w:val="19"/>
        </w:rPr>
        <w:t>E</w:t>
      </w:r>
      <w:r>
        <w:rPr>
          <w:rFonts w:ascii="Microsoft Sans Serif"/>
          <w:color w:val="231F20"/>
          <w:spacing w:val="9"/>
          <w:sz w:val="19"/>
        </w:rPr>
        <w:t>/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PUTY</w:t>
      </w:r>
      <w:r>
        <w:rPr>
          <w:rFonts w:ascii="Microsoft Sans Serif"/>
          <w:color w:val="231F20"/>
          <w:spacing w:val="-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rFonts w:ascii="Times New Roman"/>
          <w:color w:val="231F20"/>
          <w:sz w:val="19"/>
        </w:rPr>
        <w:t>I</w:t>
      </w:r>
      <w:r>
        <w:rPr>
          <w:rFonts w:ascii="Microsoft Sans Serif"/>
          <w:color w:val="231F20"/>
          <w:sz w:val="19"/>
        </w:rPr>
        <w:t>R</w:t>
      </w:r>
      <w:r>
        <w:rPr>
          <w:rFonts w:ascii="Times New Roman"/>
          <w:color w:val="231F20"/>
          <w:sz w:val="19"/>
        </w:rPr>
        <w:t>E</w:t>
      </w:r>
      <w:r>
        <w:rPr>
          <w:rFonts w:ascii="Times New Roman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WARD</w:t>
      </w:r>
      <w:r>
        <w:rPr>
          <w:rFonts w:ascii="Times New Roman"/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N</w:t>
      </w:r>
    </w:p>
    <w:p w:rsidR="00145B00" w:rsidRDefault="00F34A26" w:rsidP="00F34A26">
      <w:pPr>
        <w:pStyle w:val="Paragraphedeliste"/>
        <w:numPr>
          <w:ilvl w:val="1"/>
          <w:numId w:val="97"/>
        </w:numPr>
        <w:tabs>
          <w:tab w:val="left" w:pos="1310"/>
        </w:tabs>
        <w:spacing w:before="34"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exit door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route is obstructed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loose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boxes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etc.</w:t>
      </w:r>
    </w:p>
    <w:p w:rsidR="00145B00" w:rsidRDefault="00F34A26" w:rsidP="00F34A26">
      <w:pPr>
        <w:pStyle w:val="Paragraphedeliste"/>
        <w:numPr>
          <w:ilvl w:val="1"/>
          <w:numId w:val="97"/>
        </w:numPr>
        <w:tabs>
          <w:tab w:val="left" w:pos="1310"/>
        </w:tabs>
        <w:spacing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lobb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automaticall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does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completel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1"/>
          <w:numId w:val="97"/>
        </w:numPr>
        <w:tabs>
          <w:tab w:val="left" w:pos="1310"/>
        </w:tabs>
        <w:spacing w:line="235" w:lineRule="auto"/>
        <w:ind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button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is obstructed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damaged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apparentl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out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order.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left" w:pos="7249"/>
        </w:tabs>
        <w:spacing w:before="15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86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6"/>
        <w:ind w:left="1908"/>
        <w:jc w:val="left"/>
        <w:rPr>
          <w:rFonts w:ascii="Times New Roman"/>
        </w:rPr>
      </w:pP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YOU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</w:t>
      </w:r>
      <w:r>
        <w:rPr>
          <w:rFonts w:ascii="Times New Roman"/>
          <w:color w:val="231F20"/>
          <w:w w:val="95"/>
        </w:rPr>
        <w:t>IS</w:t>
      </w:r>
      <w:r>
        <w:rPr>
          <w:rFonts w:ascii="Microsoft Sans Serif"/>
          <w:color w:val="231F20"/>
          <w:w w:val="95"/>
        </w:rPr>
        <w:t>COV</w:t>
      </w:r>
      <w:r>
        <w:rPr>
          <w:rFonts w:ascii="Times New Roman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R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R</w:t>
      </w:r>
      <w:r>
        <w:rPr>
          <w:rFonts w:ascii="Times New Roman"/>
          <w:color w:val="231F20"/>
          <w:w w:val="95"/>
        </w:rPr>
        <w:t>E</w:t>
      </w:r>
    </w:p>
    <w:p w:rsidR="00145B00" w:rsidRDefault="00F34A26" w:rsidP="00F34A26">
      <w:pPr>
        <w:pStyle w:val="Paragraphedeliste"/>
        <w:numPr>
          <w:ilvl w:val="0"/>
          <w:numId w:val="98"/>
        </w:numPr>
        <w:tabs>
          <w:tab w:val="left" w:pos="2586"/>
        </w:tabs>
        <w:spacing w:before="112" w:line="235" w:lineRule="auto"/>
        <w:rPr>
          <w:sz w:val="19"/>
        </w:rPr>
      </w:pPr>
      <w:r>
        <w:rPr>
          <w:rFonts w:ascii="Times New Roman"/>
          <w:color w:val="231F20"/>
          <w:w w:val="85"/>
          <w:sz w:val="19"/>
        </w:rPr>
        <w:t>B</w:t>
      </w:r>
      <w:r>
        <w:rPr>
          <w:color w:val="231F20"/>
          <w:w w:val="85"/>
          <w:sz w:val="19"/>
        </w:rPr>
        <w:t>rea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rFonts w:ascii="Times New Roman"/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glass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nearest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pus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button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-47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pus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button.</w:t>
      </w:r>
    </w:p>
    <w:p w:rsidR="00145B00" w:rsidRDefault="00F34A26" w:rsidP="00F34A26">
      <w:pPr>
        <w:pStyle w:val="Paragraphedeliste"/>
        <w:numPr>
          <w:ilvl w:val="0"/>
          <w:numId w:val="98"/>
        </w:numPr>
        <w:tabs>
          <w:tab w:val="left" w:pos="2586"/>
        </w:tabs>
        <w:spacing w:before="35" w:line="235" w:lineRule="auto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ttac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our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loor.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guidance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our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ardens.</w:t>
      </w:r>
    </w:p>
    <w:p w:rsidR="00145B00" w:rsidRDefault="00F34A26" w:rsidP="00F34A26">
      <w:pPr>
        <w:pStyle w:val="Paragraphedeliste"/>
        <w:numPr>
          <w:ilvl w:val="0"/>
          <w:numId w:val="98"/>
        </w:numPr>
        <w:tabs>
          <w:tab w:val="left" w:pos="2586"/>
        </w:tabs>
        <w:spacing w:before="31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vacuate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our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arden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ou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so.</w:t>
      </w:r>
    </w:p>
    <w:p w:rsidR="00145B00" w:rsidRDefault="00F34A26">
      <w:pPr>
        <w:pStyle w:val="Corpsdetexte"/>
        <w:spacing w:before="120"/>
        <w:ind w:left="1908"/>
        <w:jc w:val="left"/>
        <w:rPr>
          <w:rFonts w:ascii="Times New Roman"/>
        </w:rPr>
      </w:pP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YOU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rFonts w:ascii="Times New Roman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AR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Times New Roman"/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VACUAT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ON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N</w:t>
      </w:r>
      <w:r>
        <w:rPr>
          <w:rFonts w:ascii="Times New Roman"/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TRUCT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ON</w:t>
      </w:r>
      <w:r>
        <w:rPr>
          <w:rFonts w:ascii="Times New Roman"/>
          <w:color w:val="231F20"/>
          <w:w w:val="95"/>
        </w:rPr>
        <w:t>S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2586"/>
        </w:tabs>
        <w:spacing w:before="111" w:line="235" w:lineRule="auto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eave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immediatel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nearest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staircase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as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directed.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2"/>
        </w:tabs>
        <w:spacing w:before="57" w:line="235" w:lineRule="auto"/>
        <w:ind w:left="971" w:right="1807"/>
        <w:jc w:val="left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1"/>
          <w:sz w:val="19"/>
        </w:rPr>
        <w:br w:type="column"/>
      </w:r>
      <w:r>
        <w:rPr>
          <w:rFonts w:ascii="Microsoft Sans Serif"/>
          <w:color w:val="231F20"/>
          <w:w w:val="85"/>
          <w:sz w:val="19"/>
        </w:rPr>
        <w:t>R</w:t>
      </w:r>
      <w:r>
        <w:rPr>
          <w:color w:val="231F20"/>
          <w:w w:val="85"/>
          <w:sz w:val="19"/>
        </w:rPr>
        <w:t>eport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to 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our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arden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at 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our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predetermined</w:t>
      </w:r>
      <w:r>
        <w:rPr>
          <w:color w:val="231F20"/>
          <w:spacing w:val="-47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2"/>
        </w:tabs>
        <w:spacing w:before="33"/>
        <w:ind w:left="971"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2"/>
        </w:tabs>
        <w:spacing w:before="32"/>
        <w:ind w:left="971"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 go to cloa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room.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2"/>
        </w:tabs>
        <w:ind w:left="971" w:hanging="340"/>
        <w:jc w:val="left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run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1"/>
        </w:tabs>
        <w:spacing w:before="30"/>
        <w:ind w:left="971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stop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collect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personal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belongings.</w:t>
      </w:r>
    </w:p>
    <w:p w:rsidR="00145B00" w:rsidRDefault="00F34A26" w:rsidP="00F34A26">
      <w:pPr>
        <w:pStyle w:val="Paragraphedeliste"/>
        <w:numPr>
          <w:ilvl w:val="0"/>
          <w:numId w:val="99"/>
        </w:numPr>
        <w:tabs>
          <w:tab w:val="left" w:pos="972"/>
        </w:tabs>
        <w:spacing w:before="32"/>
        <w:ind w:left="971"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eep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lobb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ut.</w:t>
      </w:r>
    </w:p>
    <w:p w:rsidR="00145B00" w:rsidRDefault="00F34A26">
      <w:pPr>
        <w:pStyle w:val="Corpsdetexte"/>
        <w:spacing w:before="109"/>
        <w:ind w:left="293"/>
        <w:jc w:val="left"/>
      </w:pPr>
      <w:r>
        <w:rPr>
          <w:rFonts w:ascii="Microsoft Sans Serif" w:hAnsi="Microsoft Sans Serif"/>
          <w:color w:val="231F20"/>
          <w:spacing w:val="1"/>
          <w:w w:val="106"/>
        </w:rPr>
        <w:t>Y</w:t>
      </w:r>
      <w:r>
        <w:rPr>
          <w:rFonts w:ascii="Microsoft Sans Serif" w:hAnsi="Microsoft Sans Serif"/>
          <w:color w:val="231F20"/>
          <w:spacing w:val="1"/>
          <w:w w:val="91"/>
        </w:rPr>
        <w:t>O</w:t>
      </w:r>
      <w:r>
        <w:rPr>
          <w:rFonts w:ascii="Microsoft Sans Serif" w:hAnsi="Microsoft Sans Serif"/>
          <w:color w:val="231F20"/>
          <w:spacing w:val="1"/>
          <w:w w:val="98"/>
        </w:rPr>
        <w:t>U</w:t>
      </w:r>
      <w:r>
        <w:rPr>
          <w:rFonts w:ascii="Microsoft Sans Serif" w:hAnsi="Microsoft Sans Serif"/>
          <w:color w:val="231F20"/>
          <w:w w:val="91"/>
        </w:rPr>
        <w:t>R</w:t>
      </w:r>
      <w:r>
        <w:rPr>
          <w:rFonts w:ascii="Microsoft Sans Serif" w:hAnsi="Microsoft Sans Serif"/>
          <w:color w:val="231F20"/>
          <w:spacing w:val="-7"/>
        </w:rPr>
        <w:t xml:space="preserve"> </w:t>
      </w:r>
      <w:r>
        <w:rPr>
          <w:rFonts w:ascii="Microsoft Sans Serif" w:hAnsi="Microsoft Sans Serif"/>
          <w:color w:val="231F20"/>
          <w:spacing w:val="1"/>
          <w:w w:val="106"/>
        </w:rPr>
        <w:t>A</w:t>
      </w:r>
      <w:r>
        <w:rPr>
          <w:rFonts w:ascii="Times New Roman" w:hAnsi="Times New Roman"/>
          <w:color w:val="231F20"/>
          <w:spacing w:val="1"/>
          <w:w w:val="98"/>
        </w:rPr>
        <w:t>SSE</w:t>
      </w:r>
      <w:r>
        <w:rPr>
          <w:color w:val="231F20"/>
          <w:spacing w:val="1"/>
          <w:w w:val="113"/>
        </w:rPr>
        <w:t>M</w:t>
      </w:r>
      <w:r>
        <w:rPr>
          <w:rFonts w:ascii="Times New Roman" w:hAnsi="Times New Roman"/>
          <w:color w:val="231F20"/>
          <w:spacing w:val="1"/>
          <w:w w:val="98"/>
        </w:rPr>
        <w:t>B</w:t>
      </w:r>
      <w:r>
        <w:rPr>
          <w:rFonts w:ascii="Microsoft Sans Serif" w:hAnsi="Microsoft Sans Serif"/>
          <w:color w:val="231F20"/>
          <w:spacing w:val="-14"/>
          <w:w w:val="108"/>
        </w:rPr>
        <w:t>L</w:t>
      </w:r>
      <w:r>
        <w:rPr>
          <w:rFonts w:ascii="Microsoft Sans Serif" w:hAnsi="Microsoft Sans Serif"/>
          <w:color w:val="231F20"/>
          <w:w w:val="106"/>
        </w:rPr>
        <w:t>Y</w:t>
      </w:r>
      <w:r>
        <w:rPr>
          <w:rFonts w:ascii="Microsoft Sans Serif" w:hAnsi="Microsoft Sans Serif"/>
          <w:color w:val="231F20"/>
          <w:spacing w:val="-7"/>
        </w:rPr>
        <w:t xml:space="preserve"> </w:t>
      </w:r>
      <w:r>
        <w:rPr>
          <w:rFonts w:ascii="Microsoft Sans Serif" w:hAnsi="Microsoft Sans Serif"/>
          <w:color w:val="231F20"/>
          <w:w w:val="82"/>
        </w:rPr>
        <w:t>P</w:t>
      </w:r>
      <w:r>
        <w:rPr>
          <w:rFonts w:ascii="Microsoft Sans Serif" w:hAnsi="Microsoft Sans Serif"/>
          <w:color w:val="231F20"/>
          <w:w w:val="91"/>
        </w:rPr>
        <w:t>O</w:t>
      </w:r>
      <w:r>
        <w:rPr>
          <w:rFonts w:ascii="Times New Roman" w:hAnsi="Times New Roman"/>
          <w:color w:val="231F20"/>
          <w:w w:val="98"/>
        </w:rPr>
        <w:t>I</w:t>
      </w:r>
      <w:r>
        <w:rPr>
          <w:rFonts w:ascii="Microsoft Sans Serif" w:hAnsi="Microsoft Sans Serif"/>
          <w:color w:val="231F20"/>
          <w:w w:val="98"/>
        </w:rPr>
        <w:t>NT</w:t>
      </w:r>
      <w:r>
        <w:rPr>
          <w:rFonts w:ascii="Microsoft Sans Serif" w:hAnsi="Microsoft Sans Serif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  <w:spacing w:val="1"/>
          <w:w w:val="98"/>
        </w:rPr>
        <w:t>I</w:t>
      </w:r>
      <w:r>
        <w:rPr>
          <w:rFonts w:ascii="Times New Roman" w:hAnsi="Times New Roman"/>
          <w:color w:val="231F20"/>
          <w:w w:val="98"/>
        </w:rPr>
        <w:t>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Microsoft Sans Serif" w:hAnsi="Microsoft Sans Serif"/>
          <w:color w:val="231F20"/>
          <w:w w:val="174"/>
        </w:rPr>
        <w:t>……………</w:t>
      </w:r>
      <w:r>
        <w:rPr>
          <w:color w:val="231F20"/>
          <w:w w:val="81"/>
        </w:rPr>
        <w:t>.</w:t>
      </w:r>
    </w:p>
    <w:p w:rsidR="00145B00" w:rsidRDefault="00145B00">
      <w:p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7"/>
        <w:jc w:val="left"/>
      </w:pPr>
    </w:p>
    <w:p w:rsidR="00145B00" w:rsidRDefault="00F34A26">
      <w:pPr>
        <w:ind w:left="96"/>
        <w:jc w:val="center"/>
        <w:rPr>
          <w:rFonts w:ascii="Microsoft Sans Serif"/>
        </w:rPr>
      </w:pPr>
      <w:bookmarkStart w:id="11" w:name="_bookmark11"/>
      <w:bookmarkEnd w:id="11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5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E</w:t>
      </w:r>
    </w:p>
    <w:p w:rsidR="00145B00" w:rsidRDefault="00F34A26">
      <w:pPr>
        <w:spacing w:before="81"/>
        <w:ind w:left="93"/>
        <w:jc w:val="center"/>
      </w:pPr>
      <w:r>
        <w:rPr>
          <w:color w:val="231F20"/>
          <w:w w:val="95"/>
        </w:rPr>
        <w:t>(Clauses</w:t>
      </w:r>
      <w:r>
        <w:rPr>
          <w:color w:val="231F20"/>
          <w:spacing w:val="-13"/>
          <w:w w:val="95"/>
        </w:rPr>
        <w:t xml:space="preserve"> </w:t>
      </w:r>
      <w:r>
        <w:rPr>
          <w:rFonts w:ascii="Times New Roman"/>
          <w:color w:val="231F20"/>
          <w:w w:val="95"/>
        </w:rPr>
        <w:t>5</w:t>
      </w:r>
      <w:r>
        <w:rPr>
          <w:color w:val="231F20"/>
          <w:w w:val="95"/>
        </w:rPr>
        <w:t>.1.</w:t>
      </w:r>
      <w:r>
        <w:rPr>
          <w:rFonts w:ascii="Microsoft Sans Serif"/>
          <w:color w:val="231F20"/>
          <w:w w:val="95"/>
        </w:rPr>
        <w:t>4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0"/>
        <w:ind w:left="96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ADDITIONAL</w:t>
      </w:r>
      <w:r>
        <w:rPr>
          <w:rFonts w:ascii="Microsoft Sans Serif"/>
          <w:color w:val="231F20"/>
          <w:spacing w:val="17"/>
        </w:rPr>
        <w:t xml:space="preserve"> </w:t>
      </w:r>
      <w:r>
        <w:rPr>
          <w:rFonts w:ascii="Microsoft Sans Serif"/>
          <w:color w:val="231F20"/>
        </w:rPr>
        <w:t>REQUIREMENTS</w:t>
      </w:r>
      <w:r>
        <w:rPr>
          <w:rFonts w:ascii="Microsoft Sans Serif"/>
          <w:color w:val="231F20"/>
          <w:spacing w:val="17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18"/>
        </w:rPr>
        <w:t xml:space="preserve"> </w:t>
      </w:r>
      <w:r>
        <w:rPr>
          <w:rFonts w:ascii="Microsoft Sans Serif"/>
          <w:color w:val="231F20"/>
        </w:rPr>
        <w:t>HIGH</w:t>
      </w:r>
      <w:r>
        <w:rPr>
          <w:rFonts w:ascii="Microsoft Sans Serif"/>
          <w:color w:val="231F20"/>
          <w:spacing w:val="17"/>
        </w:rPr>
        <w:t xml:space="preserve"> </w:t>
      </w:r>
      <w:r>
        <w:rPr>
          <w:rFonts w:ascii="Microsoft Sans Serif"/>
          <w:color w:val="231F20"/>
        </w:rPr>
        <w:t>RISE</w:t>
      </w:r>
      <w:r>
        <w:rPr>
          <w:rFonts w:ascii="Microsoft Sans Serif"/>
          <w:color w:val="231F20"/>
          <w:spacing w:val="18"/>
        </w:rPr>
        <w:t xml:space="preserve"> </w:t>
      </w:r>
      <w:r>
        <w:rPr>
          <w:rFonts w:ascii="Microsoft Sans Serif"/>
          <w:color w:val="231F20"/>
        </w:rPr>
        <w:t>BUILDINGS</w:t>
      </w:r>
    </w:p>
    <w:p w:rsidR="00145B00" w:rsidRDefault="00145B00">
      <w:pPr>
        <w:pStyle w:val="Corpsdetexte"/>
        <w:spacing w:before="2"/>
        <w:jc w:val="left"/>
        <w:rPr>
          <w:rFonts w:ascii="Microsoft Sans Serif"/>
          <w:sz w:val="25"/>
        </w:rPr>
      </w:pPr>
    </w:p>
    <w:p w:rsidR="00145B00" w:rsidRDefault="00145B00">
      <w:pPr>
        <w:rPr>
          <w:rFonts w:ascii="Microsoft Sans Serif"/>
          <w:sz w:val="2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2237"/>
        </w:tabs>
        <w:spacing w:before="6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GENERAL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Times New Roman"/>
        </w:rPr>
      </w:pP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rise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buildings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(1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above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t)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receive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special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attention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respect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sa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particularl</w:t>
      </w:r>
      <w:r>
        <w:rPr>
          <w:rFonts w:ascii="Microsoft Sans Serif"/>
          <w:color w:val="231F20"/>
          <w:w w:val="95"/>
        </w:rPr>
        <w:t>y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regard to planning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design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execution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maintenance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training</w:t>
      </w:r>
      <w:r>
        <w:rPr>
          <w:color w:val="231F20"/>
          <w:spacing w:val="-9"/>
          <w:w w:val="85"/>
        </w:rPr>
        <w:t xml:space="preserve"> </w:t>
      </w:r>
      <w:r>
        <w:rPr>
          <w:color w:val="231F20"/>
          <w:w w:val="85"/>
        </w:rPr>
        <w:t>so</w:t>
      </w:r>
      <w:r>
        <w:rPr>
          <w:color w:val="231F20"/>
          <w:spacing w:val="-9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</w:t>
      </w:r>
      <w:r>
        <w:rPr>
          <w:color w:val="231F20"/>
          <w:spacing w:val="-9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9"/>
          <w:w w:val="85"/>
        </w:rPr>
        <w:t xml:space="preserve"> </w:t>
      </w:r>
      <w:r>
        <w:rPr>
          <w:color w:val="231F20"/>
          <w:w w:val="85"/>
        </w:rPr>
        <w:t>intended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90"/>
        </w:rPr>
        <w:t>provisions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is </w:t>
      </w:r>
      <w:r>
        <w:rPr>
          <w:rFonts w:ascii="Microsoft Sans Serif"/>
          <w:color w:val="231F20"/>
          <w:w w:val="90"/>
        </w:rPr>
        <w:t>C</w:t>
      </w:r>
      <w:r>
        <w:rPr>
          <w:color w:val="231F20"/>
          <w:w w:val="90"/>
        </w:rPr>
        <w:t xml:space="preserve">ode are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ell implemented.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 xml:space="preserve">get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urt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er accentuated </w:t>
      </w:r>
      <w:r>
        <w:rPr>
          <w:color w:val="231F20"/>
          <w:w w:val="85"/>
        </w:rPr>
        <w:t>as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buildings go taller</w:t>
      </w:r>
      <w:r>
        <w:rPr>
          <w:rFonts w:ascii="Microsoft Sans Serif"/>
          <w:color w:val="231F20"/>
          <w:w w:val="85"/>
        </w:rPr>
        <w:t xml:space="preserve">; </w:t>
      </w:r>
      <w:r>
        <w:rPr>
          <w:color w:val="231F20"/>
          <w:w w:val="85"/>
        </w:rPr>
        <w:t>some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aspects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113"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taging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occupants.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line="235" w:lineRule="auto"/>
        <w:ind w:left="2585" w:right="3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tac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posing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allenges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ards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pressuri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ation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9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>Z</w:t>
      </w:r>
      <w:r>
        <w:rPr>
          <w:color w:val="231F20"/>
          <w:spacing w:val="10"/>
          <w:w w:val="95"/>
          <w:sz w:val="19"/>
        </w:rPr>
        <w:t xml:space="preserve">oning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rFonts w:ascii="Microsoft Sans Serif"/>
          <w:color w:val="231F20"/>
          <w:spacing w:val="11"/>
          <w:w w:val="95"/>
          <w:sz w:val="19"/>
        </w:rPr>
        <w:t>f</w:t>
      </w:r>
      <w:r>
        <w:rPr>
          <w:color w:val="231F20"/>
          <w:spacing w:val="11"/>
          <w:w w:val="95"/>
          <w:sz w:val="19"/>
        </w:rPr>
        <w:t>ire</w:t>
      </w:r>
      <w:r>
        <w:rPr>
          <w:rFonts w:ascii="Microsoft Sans Serif"/>
          <w:color w:val="231F20"/>
          <w:spacing w:val="11"/>
          <w:w w:val="95"/>
          <w:sz w:val="19"/>
        </w:rPr>
        <w:t>f</w:t>
      </w:r>
      <w:r>
        <w:rPr>
          <w:color w:val="231F20"/>
          <w:spacing w:val="11"/>
          <w:w w:val="95"/>
          <w:sz w:val="19"/>
        </w:rPr>
        <w:t>ig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 xml:space="preserve">ting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 xml:space="preserve">stem </w:t>
      </w:r>
      <w:r>
        <w:rPr>
          <w:color w:val="231F20"/>
          <w:w w:val="95"/>
          <w:sz w:val="19"/>
        </w:rPr>
        <w:t>to meet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unctional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draulic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7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Ch</w:t>
      </w:r>
      <w:r>
        <w:rPr>
          <w:color w:val="231F20"/>
          <w:w w:val="90"/>
          <w:sz w:val="19"/>
        </w:rPr>
        <w:t>allenges experienced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ire personnel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reac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ing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place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and </w:t>
      </w:r>
      <w:r>
        <w:rPr>
          <w:color w:val="231F20"/>
          <w:spacing w:val="9"/>
          <w:w w:val="95"/>
          <w:sz w:val="19"/>
        </w:rPr>
        <w:t>to</w:t>
      </w:r>
      <w:r>
        <w:rPr>
          <w:rFonts w:ascii="Microsoft Sans Serif"/>
          <w:color w:val="231F20"/>
          <w:spacing w:val="9"/>
          <w:w w:val="95"/>
          <w:sz w:val="19"/>
        </w:rPr>
        <w:t>w</w:t>
      </w:r>
      <w:r>
        <w:rPr>
          <w:color w:val="231F20"/>
          <w:spacing w:val="9"/>
          <w:w w:val="95"/>
          <w:sz w:val="19"/>
        </w:rPr>
        <w:t>ards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sz w:val="19"/>
        </w:rPr>
        <w:t>evacuation.</w:t>
      </w:r>
    </w:p>
    <w:p w:rsidR="00145B00" w:rsidRDefault="00F34A26">
      <w:pPr>
        <w:pStyle w:val="Corpsdetexte"/>
        <w:spacing w:before="115" w:line="235" w:lineRule="auto"/>
        <w:ind w:left="1908"/>
      </w:pPr>
      <w:r>
        <w:rPr>
          <w:rFonts w:ascii="Microsoft Sans Serif"/>
          <w:color w:val="231F20"/>
          <w:spacing w:val="-1"/>
          <w:w w:val="90"/>
        </w:rPr>
        <w:t>A</w:t>
      </w:r>
      <w:r>
        <w:rPr>
          <w:color w:val="231F20"/>
          <w:spacing w:val="-1"/>
          <w:w w:val="90"/>
        </w:rPr>
        <w:t>spects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spacing w:val="-1"/>
          <w:w w:val="90"/>
        </w:rPr>
        <w:t>mitigate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ese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allenges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innovative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approac</w:t>
      </w:r>
      <w:r>
        <w:rPr>
          <w:rFonts w:ascii="Microsoft Sans Serif"/>
          <w:color w:val="231F20"/>
          <w:w w:val="95"/>
        </w:rPr>
        <w:t xml:space="preserve">h, </w:t>
      </w:r>
      <w:r>
        <w:rPr>
          <w:color w:val="231F20"/>
          <w:w w:val="95"/>
        </w:rPr>
        <w:t xml:space="preserve">interaction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 xml:space="preserve">local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aut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orities 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-2"/>
          <w:w w:val="90"/>
        </w:rPr>
        <w:t>meaning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ul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strategic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planning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to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ards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maintenance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ire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drills.</w:t>
      </w:r>
    </w:p>
    <w:p w:rsidR="00145B00" w:rsidRDefault="00145B00">
      <w:pPr>
        <w:pStyle w:val="Corpsdetexte"/>
        <w:spacing w:before="3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2234"/>
        </w:tabs>
        <w:spacing w:before="0"/>
        <w:ind w:left="2234" w:hanging="326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sz w:val="19"/>
        </w:rPr>
        <w:t>EGRESS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pacing w:val="-1"/>
          <w:sz w:val="19"/>
        </w:rPr>
        <w:t>AND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pacing w:val="-1"/>
          <w:sz w:val="19"/>
        </w:rPr>
        <w:t>EVACUATION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pacing w:val="-1"/>
          <w:sz w:val="19"/>
        </w:rPr>
        <w:t>STRATEGY</w:t>
      </w:r>
    </w:p>
    <w:p w:rsidR="00145B00" w:rsidRDefault="00F34A26">
      <w:pPr>
        <w:pStyle w:val="Corpsdetexte"/>
        <w:spacing w:before="112" w:line="235" w:lineRule="auto"/>
        <w:ind w:left="1908" w:hanging="1"/>
      </w:pPr>
      <w:r>
        <w:rPr>
          <w:rFonts w:ascii="Microsoft Sans Serif"/>
          <w:color w:val="231F20"/>
          <w:w w:val="95"/>
        </w:rPr>
        <w:t>O</w:t>
      </w:r>
      <w:r>
        <w:rPr>
          <w:color w:val="231F20"/>
          <w:w w:val="95"/>
        </w:rPr>
        <w:t xml:space="preserve">ne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planned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eac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residential building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to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in an educational building</w:t>
      </w:r>
      <w:r>
        <w:rPr>
          <w:rFonts w:ascii="Microsoft Sans Serif"/>
          <w:color w:val="231F20"/>
          <w:w w:val="90"/>
        </w:rPr>
        <w:t>/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bloc</w:t>
      </w:r>
      <w:r>
        <w:rPr>
          <w:rFonts w:ascii="Times New Roman"/>
          <w:color w:val="231F20"/>
          <w:w w:val="95"/>
        </w:rPr>
        <w:t>k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 xml:space="preserve">and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eac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compartment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institutional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-3"/>
          <w:w w:val="90"/>
        </w:rPr>
        <w:t>assembl</w:t>
      </w:r>
      <w:r>
        <w:rPr>
          <w:rFonts w:ascii="Microsoft Sans Serif"/>
          <w:color w:val="231F20"/>
          <w:spacing w:val="-3"/>
          <w:w w:val="90"/>
        </w:rPr>
        <w:t>y,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3"/>
          <w:w w:val="90"/>
        </w:rPr>
        <w:t>business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and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mercantile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occupanc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t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color w:val="231F20"/>
          <w:spacing w:val="-2"/>
          <w:w w:val="90"/>
        </w:rPr>
        <w:t>pes.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ot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occupanc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ascertained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consultation</w:t>
      </w:r>
      <w:r>
        <w:rPr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local</w:t>
      </w:r>
      <w:r>
        <w:rPr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</w:p>
    <w:p w:rsidR="00145B00" w:rsidRDefault="00F34A26">
      <w:pPr>
        <w:pStyle w:val="Corpsdetexte"/>
        <w:spacing w:before="56" w:line="237" w:lineRule="auto"/>
        <w:ind w:left="293" w:right="1808"/>
      </w:pPr>
      <w:r>
        <w:br w:type="column"/>
      </w:r>
      <w:r>
        <w:rPr>
          <w:color w:val="231F20"/>
          <w:w w:val="90"/>
        </w:rPr>
        <w:t>aut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necessaril</w:t>
      </w:r>
      <w:r>
        <w:rPr>
          <w:rFonts w:ascii="Microsoft Sans Serif"/>
          <w:color w:val="231F20"/>
          <w:w w:val="90"/>
        </w:rPr>
        <w:t>y h</w:t>
      </w:r>
      <w:r>
        <w:rPr>
          <w:color w:val="231F20"/>
          <w:w w:val="90"/>
        </w:rPr>
        <w:t>ave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connectivit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directl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exit 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 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exit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passage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 12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 xml:space="preserve">min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resistance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alls) 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exit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disc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arge.</w:t>
      </w:r>
    </w:p>
    <w:p w:rsidR="00145B00" w:rsidRDefault="00F34A26">
      <w:pPr>
        <w:pStyle w:val="Corpsdetexte"/>
        <w:spacing w:before="129"/>
        <w:ind w:left="293" w:right="1808" w:hanging="1"/>
      </w:pP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 xml:space="preserve">taircase and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li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 lobb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a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controlled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4.4.2.5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26" w:line="237" w:lineRule="auto"/>
        <w:ind w:left="293" w:right="1808"/>
      </w:pPr>
      <w:r>
        <w:rPr>
          <w:rFonts w:ascii="Times New Roman"/>
          <w:color w:val="231F20"/>
          <w:w w:val="85"/>
        </w:rPr>
        <w:t>I</w:t>
      </w:r>
      <w:r>
        <w:rPr>
          <w:color w:val="231F20"/>
          <w:w w:val="85"/>
        </w:rPr>
        <w:t>t is recommended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pressuri</w:t>
      </w:r>
      <w:r>
        <w:rPr>
          <w:rFonts w:ascii="Times New Roman"/>
          <w:color w:val="231F20"/>
          <w:w w:val="85"/>
        </w:rPr>
        <w:t>z</w:t>
      </w:r>
      <w:r>
        <w:rPr>
          <w:color w:val="231F20"/>
          <w:w w:val="85"/>
        </w:rPr>
        <w:t>ation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uirement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staircase in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ting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t and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staircases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greater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be evaluated to limit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orce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uired to operate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door assembl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(in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direction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door opening) 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not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more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133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set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door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lea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motion.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aspect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pressuri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ation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area</w:t>
      </w:r>
      <w:r>
        <w:rPr>
          <w:rFonts w:ascii="Microsoft Sans Serif"/>
          <w:color w:val="231F20"/>
          <w:w w:val="90"/>
        </w:rPr>
        <w:t>/w</w:t>
      </w:r>
      <w:r>
        <w:rPr>
          <w:color w:val="231F20"/>
          <w:w w:val="90"/>
        </w:rPr>
        <w:t>idt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closure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planned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consideration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above.</w:t>
      </w:r>
    </w:p>
    <w:p w:rsidR="00145B00" w:rsidRDefault="00145B00">
      <w:pPr>
        <w:pStyle w:val="Corpsdetexte"/>
        <w:spacing w:before="4"/>
        <w:jc w:val="left"/>
        <w:rPr>
          <w:sz w:val="16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02"/>
        </w:tabs>
        <w:spacing w:before="0"/>
        <w:ind w:left="601" w:hanging="30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sz w:val="19"/>
        </w:rPr>
        <w:t>FIRE</w:t>
      </w:r>
      <w:r>
        <w:rPr>
          <w:rFonts w:ascii="Microsoft Sans Serif"/>
          <w:color w:val="231F20"/>
          <w:spacing w:val="-2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REQUIREMENTS</w:t>
      </w:r>
      <w:r>
        <w:rPr>
          <w:rFonts w:ascii="Microsoft Sans Serif"/>
          <w:color w:val="231F20"/>
          <w:spacing w:val="-2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FOR</w:t>
      </w:r>
      <w:r>
        <w:rPr>
          <w:rFonts w:ascii="Microsoft Sans Serif"/>
          <w:color w:val="231F20"/>
          <w:spacing w:val="-1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LIFTS</w:t>
      </w:r>
    </w:p>
    <w:p w:rsidR="00145B00" w:rsidRDefault="00F34A26">
      <w:pPr>
        <w:pStyle w:val="Corpsdetexte"/>
        <w:spacing w:before="135" w:line="235" w:lineRule="auto"/>
        <w:ind w:left="293" w:right="1808"/>
      </w:pP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 xml:space="preserve">7.1 </w:t>
      </w:r>
      <w:r>
        <w:rPr>
          <w:color w:val="231F20"/>
          <w:w w:val="90"/>
        </w:rPr>
        <w:t>to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7.2.4</w:t>
      </w:r>
      <w:r>
        <w:rPr>
          <w:rFonts w:ascii="Microsoft Sans Serif" w:hAns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sa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 w:hAnsi="Microsoft Sans Serif"/>
          <w:color w:val="231F20"/>
          <w:w w:val="95"/>
        </w:rPr>
        <w:t>q</w:t>
      </w:r>
      <w:r>
        <w:rPr>
          <w:color w:val="231F20"/>
          <w:w w:val="95"/>
        </w:rPr>
        <w:t>uirements o</w:t>
      </w:r>
      <w:r>
        <w:rPr>
          <w:rFonts w:ascii="Microsoft Sans Serif" w:hAns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li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ts in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 w:hAns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 xml:space="preserve">rise buildings in </w:t>
      </w:r>
      <w:r>
        <w:rPr>
          <w:rFonts w:ascii="Microsoft Sans Serif" w:hAnsi="Microsoft Sans Serif"/>
          <w:color w:val="231F20"/>
          <w:w w:val="95"/>
        </w:rPr>
        <w:t>P</w:t>
      </w:r>
      <w:r>
        <w:rPr>
          <w:color w:val="231F20"/>
          <w:w w:val="95"/>
        </w:rPr>
        <w:t xml:space="preserve">art </w:t>
      </w:r>
      <w:r>
        <w:rPr>
          <w:rFonts w:ascii="Times New Roman" w:hAnsi="Times New Roman"/>
          <w:color w:val="231F20"/>
          <w:w w:val="95"/>
        </w:rPr>
        <w:t>8</w:t>
      </w:r>
      <w:r>
        <w:rPr>
          <w:rFonts w:ascii="Times New Roman" w:hAnsi="Times New Roman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</w:rPr>
        <w:t>‘</w:t>
      </w:r>
      <w:r>
        <w:rPr>
          <w:rFonts w:ascii="Times New Roman" w:hAnsi="Times New Roman"/>
          <w:color w:val="231F20"/>
        </w:rPr>
        <w:t>B</w:t>
      </w:r>
      <w:r>
        <w:rPr>
          <w:color w:val="231F20"/>
        </w:rPr>
        <w:t xml:space="preserve">uilding </w:t>
      </w:r>
      <w:r>
        <w:rPr>
          <w:rFonts w:ascii="Times New Roman" w:hAnsi="Times New Roman"/>
          <w:color w:val="231F20"/>
        </w:rPr>
        <w:t>S</w:t>
      </w:r>
      <w:r>
        <w:rPr>
          <w:color w:val="231F20"/>
        </w:rPr>
        <w:t>ervices</w:t>
      </w:r>
      <w:r>
        <w:rPr>
          <w:rFonts w:ascii="Microsoft Sans Serif" w:hAnsi="Microsoft Sans Serif"/>
          <w:color w:val="231F20"/>
        </w:rPr>
        <w:t xml:space="preserve">, </w:t>
      </w:r>
      <w:r>
        <w:rPr>
          <w:rFonts w:ascii="Times New Roman" w:hAnsi="Times New Roman"/>
          <w:color w:val="231F20"/>
        </w:rPr>
        <w:t>S</w:t>
      </w:r>
      <w:r>
        <w:rPr>
          <w:color w:val="231F20"/>
        </w:rPr>
        <w:t xml:space="preserve">ection </w:t>
      </w:r>
      <w:r>
        <w:rPr>
          <w:rFonts w:ascii="Times New Roman" w:hAnsi="Times New Roman"/>
          <w:color w:val="231F20"/>
        </w:rPr>
        <w:t>5 I</w:t>
      </w:r>
      <w:r>
        <w:rPr>
          <w:color w:val="231F20"/>
        </w:rPr>
        <w:t>nstallation o</w:t>
      </w:r>
      <w:r>
        <w:rPr>
          <w:rFonts w:ascii="Microsoft Sans Serif" w:hAnsi="Microsoft Sans Serif"/>
          <w:color w:val="231F20"/>
        </w:rPr>
        <w:t>f L</w:t>
      </w:r>
      <w:r>
        <w:rPr>
          <w:color w:val="231F20"/>
        </w:rPr>
        <w:t>i</w:t>
      </w:r>
      <w:r>
        <w:rPr>
          <w:rFonts w:ascii="Microsoft Sans Serif" w:hAnsi="Microsoft Sans Serif"/>
          <w:color w:val="231F20"/>
        </w:rPr>
        <w:t>f</w:t>
      </w:r>
      <w:r>
        <w:rPr>
          <w:color w:val="231F20"/>
        </w:rPr>
        <w:t>ts</w:t>
      </w:r>
      <w:r>
        <w:rPr>
          <w:rFonts w:ascii="Microsoft Sans Serif" w:hAnsi="Microsoft Sans Serif"/>
          <w:color w:val="231F20"/>
        </w:rPr>
        <w:t>,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Times New Roman" w:hAnsi="Times New Roman"/>
          <w:color w:val="231F20"/>
          <w:w w:val="90"/>
        </w:rPr>
        <w:t>E</w:t>
      </w:r>
      <w:r>
        <w:rPr>
          <w:color w:val="231F20"/>
          <w:w w:val="90"/>
        </w:rPr>
        <w:t xml:space="preserve">scalators and Moving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al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 xml:space="preserve">,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 xml:space="preserve">ubsection </w:t>
      </w:r>
      <w:r>
        <w:rPr>
          <w:rFonts w:ascii="Times New Roman" w:hAnsi="Times New Roman"/>
          <w:color w:val="231F20"/>
          <w:w w:val="90"/>
        </w:rPr>
        <w:t>5</w:t>
      </w:r>
      <w:r>
        <w:rPr>
          <w:rFonts w:ascii="Microsoft Sans Serif" w:hAnsi="Microsoft Sans Serif"/>
          <w:color w:val="231F20"/>
          <w:w w:val="90"/>
        </w:rPr>
        <w:t>A L</w:t>
      </w:r>
      <w:r>
        <w:rPr>
          <w:color w:val="231F20"/>
          <w:w w:val="90"/>
        </w:rPr>
        <w:t>i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ts</w:t>
      </w:r>
      <w:r>
        <w:rPr>
          <w:rFonts w:ascii="Microsoft Sans Serif" w:hAnsi="Microsoft Sans Serif"/>
          <w:color w:val="231F20"/>
          <w:w w:val="90"/>
        </w:rPr>
        <w:t xml:space="preserve">’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color w:val="231F20"/>
        </w:rPr>
        <w:t>t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5"/>
        </w:rPr>
        <w:t xml:space="preserve"> </w:t>
      </w:r>
      <w:r>
        <w:rPr>
          <w:rFonts w:ascii="Microsoft Sans Serif" w:hAnsi="Microsoft Sans Serif"/>
          <w:color w:val="231F20"/>
        </w:rPr>
        <w:t>C</w:t>
      </w:r>
      <w:r>
        <w:rPr>
          <w:color w:val="231F20"/>
        </w:rPr>
        <w:t>ode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s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all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applicable.</w:t>
      </w:r>
    </w:p>
    <w:p w:rsidR="00145B00" w:rsidRDefault="00145B00">
      <w:pPr>
        <w:pStyle w:val="Corpsdetexte"/>
        <w:spacing w:before="3"/>
        <w:jc w:val="left"/>
        <w:rPr>
          <w:sz w:val="17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14"/>
        </w:tabs>
        <w:spacing w:before="0"/>
        <w:ind w:left="613" w:hanging="32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HORIZONTAL</w:t>
      </w:r>
      <w:r>
        <w:rPr>
          <w:rFonts w:ascii="Microsoft Sans Serif"/>
          <w:color w:val="231F20"/>
          <w:spacing w:val="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EXITS/REFUGE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AREA</w:t>
      </w:r>
    </w:p>
    <w:p w:rsidR="00145B00" w:rsidRDefault="00F34A26">
      <w:pPr>
        <w:pStyle w:val="Corpsdetexte"/>
        <w:spacing w:before="129" w:line="237" w:lineRule="auto"/>
        <w:ind w:left="293" w:right="1808"/>
      </w:pP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ontal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door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rating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resistant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all.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ori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ontal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10"/>
          <w:w w:val="95"/>
        </w:rPr>
        <w:t xml:space="preserve">separation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color w:val="231F20"/>
          <w:spacing w:val="10"/>
          <w:w w:val="95"/>
        </w:rPr>
        <w:t>re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 xml:space="preserve">uge </w:t>
      </w:r>
      <w:r>
        <w:rPr>
          <w:color w:val="231F20"/>
          <w:w w:val="95"/>
        </w:rPr>
        <w:t xml:space="preserve">area or </w:t>
      </w:r>
      <w:r>
        <w:rPr>
          <w:color w:val="231F20"/>
          <w:spacing w:val="10"/>
          <w:w w:val="95"/>
        </w:rPr>
        <w:t>ad</w:t>
      </w:r>
      <w:r>
        <w:rPr>
          <w:rFonts w:ascii="Microsoft Sans Serif"/>
          <w:color w:val="231F20"/>
          <w:spacing w:val="10"/>
          <w:w w:val="95"/>
        </w:rPr>
        <w:t>j</w:t>
      </w:r>
      <w:r>
        <w:rPr>
          <w:color w:val="231F20"/>
          <w:spacing w:val="10"/>
          <w:w w:val="95"/>
        </w:rPr>
        <w:t>oining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5"/>
        </w:rPr>
        <w:t>compartment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roug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min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barrier.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ad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>oining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compartment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ori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ontal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exit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ould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allo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unloc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ed and ease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egress and exits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occupants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using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end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place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strateg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145B00">
      <w:pPr>
        <w:spacing w:line="237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4"/>
        <w:jc w:val="left"/>
        <w:rPr>
          <w:sz w:val="29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87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4"/>
        <w:ind w:left="1908"/>
        <w:rPr>
          <w:rFonts w:ascii="Times New Roman"/>
        </w:rPr>
      </w:pPr>
      <w:r>
        <w:rPr>
          <w:rFonts w:ascii="Microsoft Sans Serif"/>
          <w:color w:val="231F20"/>
          <w:w w:val="90"/>
        </w:rPr>
        <w:t>R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ontal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111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 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exit door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suitable to meet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occupant load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actor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egress.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openable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times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sides.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direction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exit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travel.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exits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 double lea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door is used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t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and door lea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direction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41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 area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</w:t>
      </w:r>
      <w:r>
        <w:rPr>
          <w:color w:val="231F20"/>
          <w:w w:val="90"/>
          <w:sz w:val="19"/>
        </w:rPr>
        <w:t xml:space="preserve"> in buildings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 more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 2</w:t>
      </w:r>
      <w:r>
        <w:rPr>
          <w:rFonts w:ascii="Microsoft Sans Serif"/>
          <w:color w:val="231F20"/>
          <w:w w:val="85"/>
          <w:sz w:val="19"/>
        </w:rPr>
        <w:t xml:space="preserve">4 </w:t>
      </w:r>
      <w:r>
        <w:rPr>
          <w:color w:val="231F20"/>
          <w:w w:val="85"/>
          <w:sz w:val="19"/>
        </w:rPr>
        <w:t xml:space="preserve">m. </w:t>
      </w:r>
      <w:r>
        <w:rPr>
          <w:rFonts w:ascii="Microsoft Sans Serif"/>
          <w:color w:val="231F20"/>
          <w:w w:val="85"/>
          <w:sz w:val="19"/>
        </w:rPr>
        <w:t>R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uge area provided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 xml:space="preserve">planned </w:t>
      </w:r>
      <w:r>
        <w:rPr>
          <w:color w:val="231F20"/>
          <w:w w:val="95"/>
          <w:sz w:val="19"/>
        </w:rPr>
        <w:t xml:space="preserve">to </w:t>
      </w:r>
      <w:r>
        <w:rPr>
          <w:color w:val="231F20"/>
          <w:spacing w:val="10"/>
          <w:w w:val="95"/>
          <w:sz w:val="19"/>
        </w:rPr>
        <w:t xml:space="preserve">accommodate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occupants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consecutive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 occupants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 provided and occupants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loor above)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considering area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.3 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 xml:space="preserve"> per person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calculated number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occupants and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include additionall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accommodate one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eelc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space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</w:t>
      </w:r>
      <w:r>
        <w:rPr>
          <w:rFonts w:ascii="Microsoft Sans Serif"/>
          <w:color w:val="231F20"/>
          <w:w w:val="90"/>
          <w:sz w:val="19"/>
        </w:rPr>
        <w:t>9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occupants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portion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 xml:space="preserve">f, </w:t>
      </w:r>
      <w:r>
        <w:rPr>
          <w:color w:val="231F20"/>
          <w:w w:val="90"/>
          <w:sz w:val="19"/>
        </w:rPr>
        <w:t>based 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ever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provided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as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under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100"/>
        </w:numPr>
        <w:tabs>
          <w:tab w:val="left" w:pos="2925"/>
        </w:tabs>
        <w:spacing w:before="35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perip</w:t>
      </w:r>
      <w:r>
        <w:rPr>
          <w:rFonts w:ascii="Microsoft Sans Serif"/>
          <w:color w:val="231F20"/>
          <w:spacing w:val="-4"/>
          <w:w w:val="90"/>
          <w:sz w:val="19"/>
        </w:rPr>
        <w:t>h</w:t>
      </w:r>
      <w:r>
        <w:rPr>
          <w:color w:val="231F20"/>
          <w:spacing w:val="-4"/>
          <w:w w:val="90"/>
          <w:sz w:val="19"/>
        </w:rPr>
        <w:t>er</w:t>
      </w:r>
      <w:r>
        <w:rPr>
          <w:rFonts w:ascii="Microsoft Sans Serif"/>
          <w:color w:val="231F20"/>
          <w:spacing w:val="-4"/>
          <w:w w:val="90"/>
          <w:sz w:val="19"/>
        </w:rPr>
        <w:t>y</w:t>
      </w:r>
      <w:r>
        <w:rPr>
          <w:rFonts w:ascii="Microsoft Sans Serif"/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o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rFonts w:ascii="Microsoft Sans Serif"/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t</w:t>
      </w:r>
      <w:r>
        <w:rPr>
          <w:rFonts w:ascii="Microsoft Sans Serif"/>
          <w:color w:val="231F20"/>
          <w:spacing w:val="-4"/>
          <w:w w:val="90"/>
          <w:sz w:val="19"/>
        </w:rPr>
        <w:t>h</w:t>
      </w:r>
      <w:r>
        <w:rPr>
          <w:color w:val="231F20"/>
          <w:spacing w:val="-4"/>
          <w:w w:val="90"/>
          <w:sz w:val="19"/>
        </w:rPr>
        <w:t>e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rFonts w:ascii="Microsoft Sans Serif"/>
          <w:color w:val="231F20"/>
          <w:spacing w:val="-4"/>
          <w:w w:val="90"/>
          <w:sz w:val="19"/>
        </w:rPr>
        <w:t>f</w:t>
      </w:r>
      <w:r>
        <w:rPr>
          <w:color w:val="231F20"/>
          <w:spacing w:val="-4"/>
          <w:w w:val="90"/>
          <w:sz w:val="19"/>
        </w:rPr>
        <w:t>loor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and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4"/>
          <w:w w:val="90"/>
          <w:sz w:val="19"/>
        </w:rPr>
        <w:t>open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to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air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at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least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on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one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side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protected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rFonts w:ascii="Microsoft Sans Serif"/>
          <w:color w:val="231F20"/>
          <w:spacing w:val="-3"/>
          <w:w w:val="90"/>
          <w:sz w:val="19"/>
        </w:rPr>
        <w:t>w</w:t>
      </w:r>
      <w:r>
        <w:rPr>
          <w:color w:val="231F20"/>
          <w:spacing w:val="-3"/>
          <w:w w:val="90"/>
          <w:sz w:val="19"/>
        </w:rPr>
        <w:t>it</w:t>
      </w:r>
      <w:r>
        <w:rPr>
          <w:rFonts w:ascii="Microsoft Sans Serif"/>
          <w:color w:val="231F20"/>
          <w:spacing w:val="-3"/>
          <w:w w:val="90"/>
          <w:sz w:val="19"/>
        </w:rPr>
        <w:t>h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suitable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railings.</w:t>
      </w:r>
    </w:p>
    <w:p w:rsidR="00145B00" w:rsidRDefault="00F34A26" w:rsidP="00F34A26">
      <w:pPr>
        <w:pStyle w:val="Paragraphedeliste"/>
        <w:numPr>
          <w:ilvl w:val="3"/>
          <w:numId w:val="100"/>
        </w:numPr>
        <w:tabs>
          <w:tab w:val="left" w:pos="2925"/>
        </w:tabs>
        <w:spacing w:before="37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 area(s)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at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immediatel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above 2</w:t>
      </w:r>
      <w:r>
        <w:rPr>
          <w:rFonts w:ascii="Microsoft Sans Serif"/>
          <w:color w:val="231F20"/>
          <w:w w:val="90"/>
          <w:sz w:val="19"/>
        </w:rPr>
        <w:t xml:space="preserve">4 </w:t>
      </w:r>
      <w:r>
        <w:rPr>
          <w:color w:val="231F20"/>
          <w:w w:val="90"/>
          <w:sz w:val="19"/>
        </w:rPr>
        <w:t xml:space="preserve">m </w:t>
      </w:r>
      <w:r>
        <w:rPr>
          <w:color w:val="231F20"/>
          <w:w w:val="90"/>
          <w:sz w:val="19"/>
        </w:rPr>
        <w:t>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at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ever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Times New Roman"/>
          <w:color w:val="231F20"/>
          <w:sz w:val="19"/>
        </w:rPr>
        <w:t>5</w:t>
      </w:r>
      <w:r>
        <w:rPr>
          <w:rFonts w:ascii="Times New Roman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m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or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so.</w:t>
      </w:r>
    </w:p>
    <w:p w:rsidR="00145B00" w:rsidRDefault="00F34A26">
      <w:pPr>
        <w:pStyle w:val="Corpsdetexte"/>
        <w:spacing w:before="41" w:line="235" w:lineRule="auto"/>
        <w:ind w:left="2585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above 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uge area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uirement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D-6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occupanc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ever be 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accordance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6.4.2.2.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7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prominent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bearing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ords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‘R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>FUG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rFonts w:ascii="Times New Roman" w:hAnsi="Times New Roman"/>
          <w:color w:val="231F20"/>
          <w:spacing w:val="-4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AR</w:t>
      </w: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rFonts w:ascii="Microsoft Sans Serif" w:hAnsi="Microsoft Sans Serif"/>
          <w:color w:val="231F20"/>
          <w:w w:val="95"/>
          <w:sz w:val="19"/>
        </w:rPr>
        <w:t xml:space="preserve">A’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installed at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entr</w:t>
      </w:r>
      <w:r>
        <w:rPr>
          <w:rFonts w:ascii="Microsoft Sans Serif" w:hAns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uge area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aving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eig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letters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minimum </w:t>
      </w:r>
      <w:r>
        <w:rPr>
          <w:rFonts w:ascii="Microsoft Sans Serif" w:hAnsi="Microsoft Sans Serif"/>
          <w:color w:val="231F20"/>
          <w:w w:val="95"/>
          <w:sz w:val="19"/>
        </w:rPr>
        <w:t>7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rFonts w:ascii="Times New Roman" w:hAns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mm and also </w:t>
      </w:r>
      <w:r>
        <w:rPr>
          <w:color w:val="231F20"/>
          <w:spacing w:val="10"/>
          <w:w w:val="95"/>
          <w:sz w:val="19"/>
        </w:rPr>
        <w:t>containing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ormation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about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loors above and belo</w:t>
      </w:r>
      <w:r>
        <w:rPr>
          <w:rFonts w:ascii="Microsoft Sans Serif" w:hAns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is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loor.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same signage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also be conspicuousl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5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uge area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ventilated</w:t>
      </w:r>
      <w:r>
        <w:rPr>
          <w:color w:val="231F20"/>
          <w:w w:val="95"/>
          <w:sz w:val="19"/>
        </w:rPr>
        <w:t xml:space="preserve">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>irst aid box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ire 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public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address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spea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er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tal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rFonts w:ascii="Times New Roman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bac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3"/>
          <w:w w:val="90"/>
          <w:sz w:val="19"/>
        </w:rPr>
        <w:t>ade</w:t>
      </w:r>
      <w:r>
        <w:rPr>
          <w:rFonts w:ascii="Microsoft Sans Serif"/>
          <w:color w:val="231F20"/>
          <w:spacing w:val="-3"/>
          <w:w w:val="90"/>
          <w:sz w:val="19"/>
        </w:rPr>
        <w:t>q</w:t>
      </w:r>
      <w:r>
        <w:rPr>
          <w:color w:val="231F20"/>
          <w:spacing w:val="-3"/>
          <w:w w:val="90"/>
          <w:sz w:val="19"/>
        </w:rPr>
        <w:t>uate</w:t>
      </w:r>
      <w:r>
        <w:rPr>
          <w:color w:val="231F20"/>
          <w:spacing w:val="-27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emergenc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lig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ting</w:t>
      </w:r>
      <w:r>
        <w:rPr>
          <w:color w:val="231F20"/>
          <w:spacing w:val="-25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as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w</w:t>
      </w:r>
      <w:r>
        <w:rPr>
          <w:color w:val="231F20"/>
          <w:spacing w:val="-2"/>
          <w:w w:val="90"/>
          <w:sz w:val="19"/>
        </w:rPr>
        <w:t>ellas</w:t>
      </w:r>
      <w:r>
        <w:rPr>
          <w:color w:val="231F20"/>
          <w:spacing w:val="-26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drin</w:t>
      </w:r>
      <w:r>
        <w:rPr>
          <w:rFonts w:ascii="Times New Roman"/>
          <w:color w:val="231F20"/>
          <w:spacing w:val="-2"/>
          <w:w w:val="90"/>
          <w:sz w:val="19"/>
        </w:rPr>
        <w:t>k</w:t>
      </w:r>
      <w:r>
        <w:rPr>
          <w:color w:val="231F20"/>
          <w:spacing w:val="-2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9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approac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space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serve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an accessible means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egress.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2586"/>
        </w:tabs>
        <w:spacing w:before="38" w:line="235" w:lineRule="auto"/>
        <w:ind w:left="2585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spacing w:val="-1"/>
          <w:w w:val="90"/>
          <w:sz w:val="19"/>
        </w:rPr>
        <w:t>R</w:t>
      </w:r>
      <w:r>
        <w:rPr>
          <w:color w:val="231F20"/>
          <w:spacing w:val="-1"/>
          <w:w w:val="90"/>
          <w:sz w:val="19"/>
        </w:rPr>
        <w:t>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uge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connect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(comprising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ireman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lobb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staircase)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out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aving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occupants 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uiring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return to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building spaces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 w:hAnsi="Microsoft Sans Serif"/>
          <w:color w:val="231F20"/>
          <w:w w:val="90"/>
          <w:sz w:val="19"/>
        </w:rPr>
        <w:t>h wh</w:t>
      </w:r>
      <w:r>
        <w:rPr>
          <w:color w:val="231F20"/>
          <w:w w:val="90"/>
          <w:sz w:val="19"/>
        </w:rPr>
        <w:t>ic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occurred.</w:t>
      </w:r>
    </w:p>
    <w:p w:rsidR="00145B00" w:rsidRDefault="00F34A26" w:rsidP="00F34A26">
      <w:pPr>
        <w:pStyle w:val="Paragraphedeliste"/>
        <w:numPr>
          <w:ilvl w:val="0"/>
          <w:numId w:val="101"/>
        </w:numPr>
        <w:tabs>
          <w:tab w:val="left" w:pos="971"/>
        </w:tabs>
        <w:spacing w:before="58" w:line="235" w:lineRule="auto"/>
        <w:ind w:right="1806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8"/>
          <w:sz w:val="19"/>
        </w:rPr>
        <w:br w:type="column"/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uge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ept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clear.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 storage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combustible products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materials</w:t>
      </w:r>
      <w:r>
        <w:rPr>
          <w:rFonts w:ascii="Microsoft Sans Serif"/>
          <w:color w:val="231F20"/>
          <w:spacing w:val="10"/>
          <w:w w:val="95"/>
          <w:sz w:val="19"/>
        </w:rPr>
        <w:t>,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electrical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mec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anical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etc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allo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ed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suc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areas.</w:t>
      </w:r>
    </w:p>
    <w:p w:rsidR="00145B00" w:rsidRDefault="00F34A26" w:rsidP="00F34A26">
      <w:pPr>
        <w:pStyle w:val="Paragraphedeliste"/>
        <w:numPr>
          <w:ilvl w:val="0"/>
          <w:numId w:val="101"/>
        </w:numPr>
        <w:tabs>
          <w:tab w:val="left" w:pos="971"/>
        </w:tabs>
        <w:spacing w:line="235" w:lineRule="auto"/>
        <w:ind w:right="1808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uge area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provided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ade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uate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drainage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maintain 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icient storm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w</w:t>
      </w:r>
      <w:r>
        <w:rPr>
          <w:color w:val="231F20"/>
          <w:sz w:val="19"/>
        </w:rPr>
        <w:t>ater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disposal.</w:t>
      </w:r>
    </w:p>
    <w:p w:rsidR="00145B00" w:rsidRDefault="00F34A26" w:rsidP="00F34A26">
      <w:pPr>
        <w:pStyle w:val="Paragraphedeliste"/>
        <w:numPr>
          <w:ilvl w:val="0"/>
          <w:numId w:val="102"/>
        </w:numPr>
        <w:tabs>
          <w:tab w:val="left" w:pos="971"/>
        </w:tabs>
        <w:spacing w:before="32" w:line="228" w:lineRule="exact"/>
        <w:jc w:val="both"/>
        <w:rPr>
          <w:rFonts w:ascii="Microsoft Sans Serif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ntire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uge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2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color w:val="231F20"/>
        </w:rPr>
        <w:t>sprin</w:t>
      </w:r>
      <w:r>
        <w:rPr>
          <w:rFonts w:ascii="Times New Roman"/>
          <w:color w:val="231F20"/>
        </w:rPr>
        <w:t>k</w:t>
      </w:r>
      <w:r>
        <w:rPr>
          <w:color w:val="231F20"/>
        </w:rPr>
        <w:t>lers.</w:t>
      </w:r>
    </w:p>
    <w:p w:rsidR="00145B00" w:rsidRDefault="00F34A26" w:rsidP="00F34A26">
      <w:pPr>
        <w:pStyle w:val="Paragraphedeliste"/>
        <w:numPr>
          <w:ilvl w:val="0"/>
          <w:numId w:val="102"/>
        </w:numPr>
        <w:tabs>
          <w:tab w:val="left" w:pos="971"/>
        </w:tabs>
        <w:spacing w:before="39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 is a 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erence in level 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ramps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slope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steeper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1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12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provided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(and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steps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avoided).</w:t>
      </w:r>
    </w:p>
    <w:p w:rsidR="00145B00" w:rsidRDefault="00F34A26">
      <w:pPr>
        <w:spacing w:before="41"/>
        <w:ind w:left="519" w:right="1806" w:hanging="1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>E</w:t>
      </w:r>
      <w:r>
        <w:rPr>
          <w:rFonts w:ascii="Times New Roman" w:hAnsi="Times New Roman"/>
          <w:color w:val="231F20"/>
          <w:spacing w:val="8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—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R</w:t>
      </w:r>
      <w:r>
        <w:rPr>
          <w:color w:val="231F20"/>
          <w:w w:val="95"/>
          <w:sz w:val="15"/>
        </w:rPr>
        <w:t>e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uge area</w:t>
      </w:r>
      <w:r>
        <w:rPr>
          <w:color w:val="231F20"/>
          <w:spacing w:val="-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provided in excess</w:t>
      </w:r>
      <w:r>
        <w:rPr>
          <w:color w:val="231F20"/>
          <w:spacing w:val="-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rFonts w:ascii="Microsoft Sans Serif" w:hAnsi="Microsoft Sans Serif"/>
          <w:color w:val="231F20"/>
          <w:spacing w:val="6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 re</w:t>
      </w:r>
      <w:r>
        <w:rPr>
          <w:rFonts w:ascii="Microsoft Sans Serif" w:hAnsi="Microsoft Sans Serif"/>
          <w:color w:val="231F20"/>
          <w:w w:val="95"/>
          <w:sz w:val="15"/>
        </w:rPr>
        <w:t>q</w:t>
      </w:r>
      <w:r>
        <w:rPr>
          <w:color w:val="231F20"/>
          <w:w w:val="95"/>
          <w:sz w:val="15"/>
        </w:rPr>
        <w:t>uirements</w:t>
      </w:r>
      <w:r>
        <w:rPr>
          <w:color w:val="231F20"/>
          <w:spacing w:val="-42"/>
          <w:w w:val="95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all</w:t>
      </w:r>
      <w:r>
        <w:rPr>
          <w:color w:val="231F20"/>
          <w:spacing w:val="-6"/>
          <w:sz w:val="15"/>
        </w:rPr>
        <w:t xml:space="preserve"> </w:t>
      </w:r>
      <w:r>
        <w:rPr>
          <w:color w:val="231F20"/>
          <w:sz w:val="15"/>
        </w:rPr>
        <w:t>be</w:t>
      </w:r>
      <w:r>
        <w:rPr>
          <w:color w:val="231F20"/>
          <w:spacing w:val="-6"/>
          <w:sz w:val="15"/>
        </w:rPr>
        <w:t xml:space="preserve"> </w:t>
      </w:r>
      <w:r>
        <w:rPr>
          <w:color w:val="231F20"/>
          <w:sz w:val="15"/>
        </w:rPr>
        <w:t>counted</w:t>
      </w:r>
      <w:r>
        <w:rPr>
          <w:color w:val="231F20"/>
          <w:spacing w:val="-6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rFonts w:ascii="Microsoft Sans Serif" w:hAnsi="Microsoft Sans Serif"/>
          <w:color w:val="231F20"/>
          <w:sz w:val="15"/>
        </w:rPr>
        <w:t>w</w:t>
      </w:r>
      <w:r>
        <w:rPr>
          <w:color w:val="231F20"/>
          <w:sz w:val="15"/>
        </w:rPr>
        <w:t>ards</w:t>
      </w:r>
      <w:r>
        <w:rPr>
          <w:color w:val="231F20"/>
          <w:spacing w:val="-6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FAR</w:t>
      </w:r>
      <w:r>
        <w:rPr>
          <w:color w:val="231F20"/>
          <w:sz w:val="15"/>
        </w:rPr>
        <w:t>.</w:t>
      </w:r>
    </w:p>
    <w:p w:rsidR="00145B00" w:rsidRDefault="00F34A26">
      <w:pPr>
        <w:pStyle w:val="Corpsdetexte"/>
        <w:spacing w:before="106" w:line="235" w:lineRule="auto"/>
        <w:ind w:left="293" w:right="1808"/>
      </w:pP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rise apartment buildings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apartments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balcon</w:t>
      </w:r>
      <w:r>
        <w:rPr>
          <w:rFonts w:ascii="Microsoft Sans Serif"/>
          <w:color w:val="231F20"/>
          <w:w w:val="95"/>
        </w:rPr>
        <w:t xml:space="preserve">y, </w:t>
      </w:r>
      <w:r>
        <w:rPr>
          <w:color w:val="231F20"/>
          <w:w w:val="95"/>
        </w:rPr>
        <w:t xml:space="preserve">need not be provided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uge area</w:t>
      </w:r>
      <w:r>
        <w:rPr>
          <w:rFonts w:ascii="Microsoft Sans Serif"/>
          <w:color w:val="231F20"/>
          <w:w w:val="95"/>
        </w:rPr>
        <w:t>;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ever apartment buildings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out balcon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provide 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uge area as given above. </w:t>
      </w:r>
      <w:r>
        <w:rPr>
          <w:rFonts w:ascii="Microsoft Sans Serif"/>
          <w:color w:val="231F20"/>
          <w:w w:val="90"/>
        </w:rPr>
        <w:t>R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uge areas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apartment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ile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balconies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at </w:t>
      </w:r>
      <w:r>
        <w:rPr>
          <w:rFonts w:ascii="Microsoft Sans Serif"/>
          <w:color w:val="231F20"/>
          <w:w w:val="90"/>
        </w:rPr>
        <w:t>6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m 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erea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ter at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ever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3</w:t>
      </w:r>
      <w:r>
        <w:rPr>
          <w:rFonts w:ascii="Times New Roman"/>
          <w:color w:val="231F20"/>
          <w:w w:val="85"/>
        </w:rPr>
        <w:t xml:space="preserve">0 </w:t>
      </w:r>
      <w:r>
        <w:rPr>
          <w:color w:val="231F20"/>
          <w:w w:val="85"/>
        </w:rPr>
        <w:t xml:space="preserve">m. </w:t>
      </w: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>e re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uge area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an area 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uivalent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 xml:space="preserve">to </w:t>
      </w:r>
      <w:r>
        <w:rPr>
          <w:rFonts w:ascii="Times New Roman"/>
          <w:color w:val="231F20"/>
          <w:w w:val="90"/>
        </w:rPr>
        <w:t>0</w:t>
      </w:r>
      <w:r>
        <w:rPr>
          <w:color w:val="231F20"/>
          <w:w w:val="90"/>
        </w:rPr>
        <w:t>.3 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 xml:space="preserve"> per person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accommodating occupants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o consecutive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loors</w:t>
      </w:r>
      <w:r>
        <w:rPr>
          <w:rFonts w:ascii="Microsoft Sans Serif"/>
          <w:color w:val="231F20"/>
          <w:w w:val="90"/>
        </w:rPr>
        <w:t>, wh</w:t>
      </w:r>
      <w:r>
        <w:rPr>
          <w:color w:val="231F20"/>
          <w:w w:val="90"/>
        </w:rPr>
        <w:t xml:space="preserve">ere occupant </w:t>
      </w:r>
      <w:r>
        <w:rPr>
          <w:color w:val="231F20"/>
          <w:w w:val="90"/>
        </w:rPr>
        <w:t>load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derived on basis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12.</w:t>
      </w:r>
      <w:r>
        <w:rPr>
          <w:rFonts w:ascii="Times New Roman"/>
          <w:color w:val="231F20"/>
          <w:w w:val="95"/>
        </w:rPr>
        <w:t xml:space="preserve">5 </w:t>
      </w:r>
      <w:r>
        <w:rPr>
          <w:color w:val="231F20"/>
          <w:w w:val="95"/>
        </w:rPr>
        <w:t>m</w:t>
      </w:r>
      <w:r>
        <w:rPr>
          <w:color w:val="231F20"/>
          <w:w w:val="95"/>
          <w:vertAlign w:val="superscript"/>
        </w:rPr>
        <w:t>2</w:t>
      </w:r>
      <w:r>
        <w:rPr>
          <w:color w:val="231F20"/>
          <w:w w:val="95"/>
        </w:rPr>
        <w:t xml:space="preserve">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gross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 area 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additionall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rFonts w:ascii="Times New Roman"/>
          <w:color w:val="231F20"/>
          <w:w w:val="95"/>
        </w:rPr>
        <w:t>0</w:t>
      </w:r>
      <w:r>
        <w:rPr>
          <w:color w:val="231F20"/>
          <w:w w:val="95"/>
        </w:rPr>
        <w:t>.</w:t>
      </w:r>
      <w:r>
        <w:rPr>
          <w:rFonts w:ascii="Microsoft Sans Serif"/>
          <w:color w:val="231F20"/>
          <w:w w:val="95"/>
        </w:rPr>
        <w:t xml:space="preserve">9 </w:t>
      </w:r>
      <w:r>
        <w:rPr>
          <w:color w:val="231F20"/>
          <w:w w:val="95"/>
        </w:rPr>
        <w:t>m</w:t>
      </w:r>
      <w:r>
        <w:rPr>
          <w:color w:val="231F20"/>
          <w:w w:val="95"/>
          <w:vertAlign w:val="superscript"/>
        </w:rPr>
        <w:t>2</w:t>
      </w:r>
      <w:r>
        <w:rPr>
          <w:color w:val="231F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accommodating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eel c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air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ever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er.</w:t>
      </w: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15"/>
        </w:tabs>
        <w:spacing w:before="178"/>
        <w:ind w:left="614" w:hanging="322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ELECTRICAL</w:t>
      </w:r>
      <w:r>
        <w:rPr>
          <w:rFonts w:ascii="Microsoft Sans Serif"/>
          <w:color w:val="231F20"/>
          <w:spacing w:val="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SERVICES</w:t>
      </w:r>
    </w:p>
    <w:p w:rsidR="00145B00" w:rsidRDefault="00F34A26">
      <w:pPr>
        <w:pStyle w:val="Corpsdetexte"/>
        <w:spacing w:before="112" w:line="235" w:lineRule="auto"/>
        <w:ind w:left="293" w:right="1808"/>
      </w:pPr>
      <w:r>
        <w:rPr>
          <w:rFonts w:ascii="Microsoft Sans Serif" w:hAnsi="Microsoft Sans Serif"/>
          <w:color w:val="231F20"/>
          <w:w w:val="95"/>
        </w:rPr>
        <w:t>Th</w:t>
      </w:r>
      <w:r>
        <w:rPr>
          <w:color w:val="231F20"/>
          <w:w w:val="95"/>
        </w:rPr>
        <w:t>e speci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ic re</w:t>
      </w:r>
      <w:r>
        <w:rPr>
          <w:rFonts w:ascii="Microsoft Sans Serif" w:hAns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uirements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or electrical installations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in multi</w:t>
      </w:r>
      <w:r>
        <w:rPr>
          <w:rFonts w:ascii="Microsoft Sans Serif" w:hAnsi="Microsoft Sans Serif"/>
          <w:color w:val="231F20"/>
          <w:w w:val="95"/>
        </w:rPr>
        <w:t>-</w:t>
      </w:r>
      <w:r>
        <w:rPr>
          <w:color w:val="231F20"/>
          <w:w w:val="95"/>
        </w:rPr>
        <w:t>store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ed buildings given in </w:t>
      </w:r>
      <w:r>
        <w:rPr>
          <w:rFonts w:ascii="Microsoft Sans Serif" w:hAnsi="Microsoft Sans Serif"/>
          <w:color w:val="231F20"/>
          <w:w w:val="95"/>
        </w:rPr>
        <w:t>P</w:t>
      </w:r>
      <w:r>
        <w:rPr>
          <w:color w:val="231F20"/>
          <w:w w:val="95"/>
        </w:rPr>
        <w:t xml:space="preserve">art </w:t>
      </w:r>
      <w:r>
        <w:rPr>
          <w:rFonts w:ascii="Times New Roman" w:hAnsi="Times New Roman"/>
          <w:color w:val="231F20"/>
          <w:w w:val="95"/>
        </w:rPr>
        <w:t xml:space="preserve">8 </w:t>
      </w:r>
      <w:r>
        <w:rPr>
          <w:rFonts w:ascii="Microsoft Sans Serif" w:hAnsi="Microsoft Sans Serif"/>
          <w:color w:val="231F20"/>
          <w:w w:val="95"/>
        </w:rPr>
        <w:t>‘</w:t>
      </w:r>
      <w:r>
        <w:rPr>
          <w:rFonts w:ascii="Times New Roman" w:hAnsi="Times New Roman"/>
          <w:color w:val="231F20"/>
          <w:w w:val="95"/>
        </w:rPr>
        <w:t>B</w:t>
      </w:r>
      <w:r>
        <w:rPr>
          <w:color w:val="231F20"/>
          <w:w w:val="95"/>
        </w:rPr>
        <w:t>uilding</w:t>
      </w:r>
      <w:r>
        <w:rPr>
          <w:color w:val="231F20"/>
          <w:spacing w:val="-54"/>
          <w:w w:val="95"/>
        </w:rPr>
        <w:t xml:space="preserve">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ervices</w:t>
      </w:r>
      <w:r>
        <w:rPr>
          <w:rFonts w:ascii="Microsoft Sans Serif" w:hAnsi="Microsoft Sans Serif"/>
          <w:color w:val="231F20"/>
          <w:w w:val="90"/>
        </w:rPr>
        <w:t xml:space="preserve">,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 xml:space="preserve">ection 2 </w:t>
      </w:r>
      <w:r>
        <w:rPr>
          <w:rFonts w:ascii="Times New Roman" w:hAnsi="Times New Roman"/>
          <w:color w:val="231F20"/>
          <w:w w:val="90"/>
        </w:rPr>
        <w:t>E</w:t>
      </w:r>
      <w:r>
        <w:rPr>
          <w:color w:val="231F20"/>
          <w:w w:val="90"/>
        </w:rPr>
        <w:t xml:space="preserve">lectrical and </w:t>
      </w:r>
      <w:r>
        <w:rPr>
          <w:rFonts w:ascii="Microsoft Sans Serif" w:hAnsi="Microsoft Sans Serif"/>
          <w:color w:val="231F20"/>
          <w:w w:val="90"/>
        </w:rPr>
        <w:t>A</w:t>
      </w:r>
      <w:r>
        <w:rPr>
          <w:color w:val="231F20"/>
          <w:w w:val="90"/>
        </w:rPr>
        <w:t xml:space="preserve">llied </w:t>
      </w:r>
      <w:r>
        <w:rPr>
          <w:rFonts w:ascii="Times New Roman" w:hAnsi="Times New Roman"/>
          <w:color w:val="231F20"/>
          <w:w w:val="90"/>
        </w:rPr>
        <w:t>I</w:t>
      </w:r>
      <w:r>
        <w:rPr>
          <w:color w:val="231F20"/>
          <w:w w:val="90"/>
        </w:rPr>
        <w:t>nstallations</w:t>
      </w:r>
      <w:r>
        <w:rPr>
          <w:rFonts w:ascii="Microsoft Sans Serif" w:hAnsi="Microsoft Sans Serif"/>
          <w:color w:val="231F20"/>
          <w:w w:val="90"/>
        </w:rPr>
        <w:t>’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 xml:space="preserve">ode and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 xml:space="preserve">ection </w:t>
      </w:r>
      <w:r>
        <w:rPr>
          <w:rFonts w:ascii="Microsoft Sans Serif" w:hAnsi="Microsoft Sans Serif"/>
          <w:color w:val="231F20"/>
          <w:w w:val="90"/>
        </w:rPr>
        <w:t xml:space="preserve">7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 N</w:t>
      </w:r>
      <w:r>
        <w:rPr>
          <w:color w:val="231F20"/>
          <w:w w:val="90"/>
        </w:rPr>
        <w:t xml:space="preserve">ational </w:t>
      </w:r>
      <w:r>
        <w:rPr>
          <w:rFonts w:ascii="Times New Roman" w:hAnsi="Times New Roman"/>
          <w:color w:val="231F20"/>
          <w:w w:val="90"/>
        </w:rPr>
        <w:t>E</w:t>
      </w:r>
      <w:r>
        <w:rPr>
          <w:color w:val="231F20"/>
          <w:w w:val="90"/>
        </w:rPr>
        <w:t xml:space="preserve">lectrical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>ode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2</w:t>
      </w:r>
      <w:r>
        <w:rPr>
          <w:rFonts w:ascii="Times New Roman" w:hAnsi="Times New Roman"/>
          <w:color w:val="231F20"/>
        </w:rPr>
        <w:t>0</w:t>
      </w:r>
      <w:r>
        <w:rPr>
          <w:color w:val="231F20"/>
        </w:rPr>
        <w:t>11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</w:t>
      </w:r>
      <w:r>
        <w:rPr>
          <w:rFonts w:ascii="Microsoft Sans Serif" w:hAnsi="Microsoft Sans Serif"/>
          <w:color w:val="231F20"/>
        </w:rPr>
        <w:t>h</w:t>
      </w:r>
      <w:r>
        <w:rPr>
          <w:color w:val="231F20"/>
        </w:rPr>
        <w:t>all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3"/>
        </w:rPr>
        <w:t xml:space="preserve"> </w:t>
      </w:r>
      <w:r>
        <w:rPr>
          <w:rFonts w:ascii="Microsoft Sans Serif" w:hAns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 w:hAnsi="Microsoft Sans Serif"/>
          <w:color w:val="231F20"/>
        </w:rPr>
        <w:t>w</w:t>
      </w:r>
      <w:r>
        <w:rPr>
          <w:color w:val="231F20"/>
        </w:rPr>
        <w:t>ed.</w:t>
      </w:r>
    </w:p>
    <w:p w:rsidR="00145B00" w:rsidRDefault="00F34A26">
      <w:pPr>
        <w:pStyle w:val="Corpsdetexte"/>
        <w:spacing w:before="110" w:line="235" w:lineRule="auto"/>
        <w:ind w:left="293" w:right="1808"/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erever trans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ormers are planned at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er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 xml:space="preserve">HT </w:t>
      </w:r>
      <w:r>
        <w:rPr>
          <w:color w:val="231F20"/>
          <w:w w:val="85"/>
        </w:rPr>
        <w:t>cables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all be </w:t>
      </w:r>
      <w:r>
        <w:rPr>
          <w:color w:val="231F20"/>
          <w:w w:val="85"/>
        </w:rPr>
        <w:t>routed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roug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a separate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aving its 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n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resistance rating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12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min.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erever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generators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planned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centrall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 xml:space="preserve">ground or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irst basement level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redundant trans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ormers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 xml:space="preserve">and </w:t>
      </w:r>
      <w:r>
        <w:rPr>
          <w:rFonts w:ascii="Microsoft Sans Serif"/>
          <w:color w:val="231F20"/>
          <w:w w:val="95"/>
        </w:rPr>
        <w:t xml:space="preserve">HT </w:t>
      </w:r>
      <w:r>
        <w:rPr>
          <w:color w:val="231F20"/>
          <w:w w:val="95"/>
        </w:rPr>
        <w:t>cables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planned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buildings above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t.</w:t>
      </w:r>
    </w:p>
    <w:p w:rsidR="00145B00" w:rsidRDefault="00145B00">
      <w:pPr>
        <w:pStyle w:val="Corpsdetexte"/>
        <w:spacing w:before="9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24"/>
        </w:tabs>
        <w:spacing w:before="0"/>
        <w:ind w:left="623" w:hanging="331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PROTECTION</w:t>
      </w:r>
    </w:p>
    <w:p w:rsidR="00145B00" w:rsidRDefault="00F34A26">
      <w:pPr>
        <w:pStyle w:val="Corpsdetexte"/>
        <w:spacing w:before="113" w:line="235" w:lineRule="auto"/>
        <w:ind w:left="292" w:right="1808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residential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sprin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lers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main and an alternate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standb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riser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suitable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isolation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valves.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entire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sprin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ler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designed in accordance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good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practice</w:t>
      </w:r>
      <w:r>
        <w:rPr>
          <w:color w:val="231F20"/>
          <w:spacing w:val="-2"/>
        </w:rPr>
        <w:t xml:space="preserve"> </w:t>
      </w:r>
      <w:r>
        <w:rPr>
          <w:rFonts w:ascii="Microsoft Sans Serif"/>
          <w:color w:val="231F20"/>
        </w:rPr>
        <w:t>[4</w:t>
      </w:r>
      <w:r>
        <w:rPr>
          <w:color w:val="231F20"/>
        </w:rPr>
        <w:t>(2</w:t>
      </w:r>
      <w:r>
        <w:rPr>
          <w:rFonts w:ascii="Times New Roman"/>
          <w:color w:val="231F20"/>
        </w:rPr>
        <w:t>0</w:t>
      </w:r>
      <w:r>
        <w:rPr>
          <w:color w:val="231F20"/>
        </w:rPr>
        <w:t>)</w:t>
      </w:r>
      <w:r>
        <w:rPr>
          <w:rFonts w:ascii="Microsoft Sans Serif"/>
          <w:color w:val="231F20"/>
        </w:rPr>
        <w:t>]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10" w:line="235" w:lineRule="auto"/>
        <w:ind w:left="293" w:right="1804" w:hanging="1"/>
      </w:pP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ere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building exceeds 1</w:t>
      </w:r>
      <w:r>
        <w:rPr>
          <w:rFonts w:ascii="Times New Roman"/>
          <w:color w:val="231F20"/>
          <w:w w:val="95"/>
        </w:rPr>
        <w:t xml:space="preserve">50 </w:t>
      </w:r>
      <w:r>
        <w:rPr>
          <w:color w:val="231F20"/>
          <w:w w:val="95"/>
        </w:rPr>
        <w:t>m 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1</w:t>
      </w:r>
      <w:r>
        <w:rPr>
          <w:rFonts w:ascii="Microsoft Sans Serif"/>
          <w:color w:val="231F20"/>
          <w:w w:val="95"/>
        </w:rPr>
        <w:t>7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static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storage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pumps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uired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provided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1</w:t>
      </w:r>
      <w:r>
        <w:rPr>
          <w:rFonts w:ascii="Microsoft Sans Serif"/>
          <w:color w:val="231F20"/>
          <w:w w:val="85"/>
        </w:rPr>
        <w:t>6</w:t>
      </w:r>
      <w:r>
        <w:rPr>
          <w:rFonts w:ascii="Times New Roman"/>
          <w:color w:val="231F20"/>
          <w:w w:val="85"/>
        </w:rPr>
        <w:t>0</w:t>
      </w:r>
      <w:r>
        <w:rPr>
          <w:rFonts w:ascii="Times New Roman"/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m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1</w:t>
      </w:r>
      <w:r>
        <w:rPr>
          <w:rFonts w:ascii="Times New Roman"/>
          <w:color w:val="231F20"/>
          <w:w w:val="85"/>
        </w:rPr>
        <w:t>80</w:t>
      </w:r>
      <w:r>
        <w:rPr>
          <w:rFonts w:ascii="Times New Roman"/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m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erea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ter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intermediate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loors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levels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enabling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icient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unctional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installations.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static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7"/>
        <w:jc w:val="left"/>
        <w:rPr>
          <w:sz w:val="8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88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</w:pP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ater storage tan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s located at suc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levels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capacit</w:t>
      </w:r>
      <w:r>
        <w:rPr>
          <w:rFonts w:ascii="Microsoft Sans Serif" w:hAnsi="Microsoft Sans Serif"/>
          <w:color w:val="231F20"/>
          <w:spacing w:val="-1"/>
          <w:w w:val="90"/>
        </w:rPr>
        <w:t>y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at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minimum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storage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underground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static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ater storage tan</w:t>
      </w:r>
      <w:r>
        <w:rPr>
          <w:rFonts w:ascii="Times New Roman" w:hAns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 xml:space="preserve">prescribed in </w:t>
      </w:r>
      <w:r>
        <w:rPr>
          <w:rFonts w:ascii="Microsoft Sans Serif" w:hAnsi="Microsoft Sans Serif"/>
          <w:color w:val="231F20"/>
          <w:w w:val="90"/>
        </w:rPr>
        <w:t>T</w:t>
      </w:r>
      <w:r>
        <w:rPr>
          <w:color w:val="231F20"/>
          <w:w w:val="90"/>
        </w:rPr>
        <w:t xml:space="preserve">able </w:t>
      </w:r>
      <w:r>
        <w:rPr>
          <w:rFonts w:ascii="Microsoft Sans Serif" w:hAnsi="Microsoft Sans Serif"/>
          <w:color w:val="231F20"/>
          <w:w w:val="90"/>
        </w:rPr>
        <w:t>7</w:t>
      </w:r>
      <w:r>
        <w:rPr>
          <w:color w:val="231F20"/>
          <w:w w:val="90"/>
        </w:rPr>
        <w:t xml:space="preserve">. </w:t>
      </w:r>
      <w:r>
        <w:rPr>
          <w:rFonts w:ascii="Times New Roman" w:hAnsi="Times New Roman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tan</w:t>
      </w:r>
      <w:r>
        <w:rPr>
          <w:rFonts w:ascii="Times New Roman" w:hAnsi="Times New Roman"/>
          <w:color w:val="231F20"/>
          <w:spacing w:val="-2"/>
          <w:w w:val="90"/>
        </w:rPr>
        <w:t>k</w:t>
      </w:r>
      <w:r>
        <w:rPr>
          <w:color w:val="231F20"/>
          <w:spacing w:val="-2"/>
          <w:w w:val="90"/>
        </w:rPr>
        <w:t>s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 w:hAns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all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be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supplemented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it</w:t>
      </w:r>
      <w:r>
        <w:rPr>
          <w:rFonts w:ascii="Microsoft Sans Serif" w:hAnsi="Microsoft Sans Serif"/>
          <w:color w:val="231F20"/>
          <w:spacing w:val="-2"/>
          <w:w w:val="90"/>
        </w:rPr>
        <w:t>h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ater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supplies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t</w:t>
      </w:r>
      <w:r>
        <w:rPr>
          <w:rFonts w:ascii="Microsoft Sans Serif" w:hAns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roug</w:t>
      </w:r>
      <w:r>
        <w:rPr>
          <w:rFonts w:ascii="Microsoft Sans Serif" w:hAnsi="Microsoft Sans Serif"/>
          <w:color w:val="231F20"/>
          <w:spacing w:val="-2"/>
          <w:w w:val="90"/>
        </w:rPr>
        <w:t>h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one</w:t>
      </w:r>
      <w:r>
        <w:rPr>
          <w:color w:val="231F20"/>
          <w:spacing w:val="3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or</w:t>
      </w:r>
      <w:r>
        <w:rPr>
          <w:rFonts w:ascii="Times New Roman" w:hAnsi="Times New Roman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color w:val="231F20"/>
          <w:spacing w:val="3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38"/>
          <w:w w:val="95"/>
        </w:rPr>
        <w:t xml:space="preserve"> </w:t>
      </w:r>
      <w:r>
        <w:rPr>
          <w:color w:val="231F20"/>
          <w:w w:val="95"/>
        </w:rPr>
        <w:t>one</w:t>
      </w:r>
      <w:r>
        <w:rPr>
          <w:color w:val="231F20"/>
          <w:spacing w:val="38"/>
          <w:w w:val="95"/>
        </w:rPr>
        <w:t xml:space="preserve"> </w:t>
      </w:r>
      <w:r>
        <w:rPr>
          <w:color w:val="231F20"/>
          <w:w w:val="95"/>
        </w:rPr>
        <w:t>standb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47"/>
          <w:w w:val="95"/>
        </w:rPr>
        <w:t xml:space="preserve"> </w:t>
      </w:r>
      <w:r>
        <w:rPr>
          <w:color w:val="231F20"/>
          <w:w w:val="95"/>
        </w:rPr>
        <w:t>pump</w:t>
      </w:r>
      <w:r>
        <w:rPr>
          <w:color w:val="231F20"/>
          <w:spacing w:val="37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rFonts w:ascii="Microsoft Sans Serif" w:hAnsi="Microsoft Sans Serif"/>
          <w:color w:val="231F20"/>
          <w:spacing w:val="47"/>
          <w:w w:val="95"/>
        </w:rPr>
        <w:t xml:space="preserve"> </w:t>
      </w:r>
      <w:r>
        <w:rPr>
          <w:color w:val="231F20"/>
          <w:w w:val="95"/>
        </w:rPr>
        <w:t>capacit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 xml:space="preserve">2 </w:t>
      </w:r>
      <w:r>
        <w:rPr>
          <w:rFonts w:ascii="Times New Roman" w:hAnsi="Times New Roman"/>
          <w:color w:val="231F20"/>
          <w:w w:val="90"/>
        </w:rPr>
        <w:t xml:space="preserve">850 </w:t>
      </w:r>
      <w:r>
        <w:rPr>
          <w:color w:val="231F20"/>
          <w:w w:val="90"/>
        </w:rPr>
        <w:t>litre</w:t>
      </w:r>
      <w:r>
        <w:rPr>
          <w:rFonts w:ascii="Microsoft Sans Serif" w:hAns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min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o risers at alternate locations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eeding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ater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static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storage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tan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s.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rFonts w:ascii="Microsoft Sans Serif" w:hAnsi="Microsoft Sans Serif"/>
          <w:color w:val="231F20"/>
          <w:w w:val="90"/>
        </w:rPr>
        <w:t>’</w:t>
      </w:r>
      <w:r>
        <w:rPr>
          <w:color w:val="231F20"/>
          <w:w w:val="90"/>
        </w:rPr>
        <w:t>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 w:hAnsi="Microsoft Sans Serif"/>
          <w:color w:val="231F20"/>
          <w:w w:val="90"/>
        </w:rPr>
        <w:t>q</w:t>
      </w:r>
      <w:r>
        <w:rPr>
          <w:color w:val="231F20"/>
          <w:w w:val="90"/>
        </w:rPr>
        <w:t>uirement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 w:hAnsi="Microsoft Sans Serif"/>
          <w:color w:val="231F20"/>
          <w:w w:val="90"/>
        </w:rPr>
        <w:t>y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derived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occupanc</w:t>
      </w:r>
      <w:r>
        <w:rPr>
          <w:rFonts w:ascii="Microsoft Sans Serif" w:hAnsi="Microsoft Sans Serif"/>
          <w:color w:val="231F20"/>
          <w:spacing w:val="-1"/>
          <w:w w:val="90"/>
        </w:rPr>
        <w:t>y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 w:hAns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pe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as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per</w:t>
      </w:r>
      <w:r>
        <w:rPr>
          <w:color w:val="231F20"/>
          <w:spacing w:val="-2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T</w:t>
      </w:r>
      <w:r>
        <w:rPr>
          <w:color w:val="231F20"/>
          <w:spacing w:val="-1"/>
          <w:w w:val="90"/>
        </w:rPr>
        <w:t>able</w:t>
      </w:r>
      <w:r>
        <w:rPr>
          <w:color w:val="231F20"/>
          <w:spacing w:val="-24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7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spacing w:val="-1"/>
          <w:w w:val="90"/>
        </w:rPr>
        <w:t>substituting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 w:hAns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diesel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electrical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pump.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level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dedicated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connectivit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roug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9"/>
          <w:w w:val="95"/>
        </w:rPr>
        <w:t>passage</w:t>
      </w:r>
      <w:r>
        <w:rPr>
          <w:rFonts w:ascii="Microsoft Sans Serif" w:hAnsi="Microsoft Sans Serif"/>
          <w:color w:val="231F20"/>
          <w:spacing w:val="9"/>
          <w:w w:val="95"/>
        </w:rPr>
        <w:t>w</w:t>
      </w:r>
      <w:r>
        <w:rPr>
          <w:color w:val="231F20"/>
          <w:spacing w:val="9"/>
          <w:w w:val="95"/>
        </w:rPr>
        <w:t>a</w:t>
      </w:r>
      <w:r>
        <w:rPr>
          <w:rFonts w:ascii="Microsoft Sans Serif" w:hAnsi="Microsoft Sans Serif"/>
          <w:color w:val="231F20"/>
          <w:spacing w:val="9"/>
          <w:w w:val="95"/>
        </w:rPr>
        <w:t xml:space="preserve">y </w:t>
      </w:r>
      <w:r>
        <w:rPr>
          <w:color w:val="231F20"/>
          <w:w w:val="95"/>
        </w:rPr>
        <w:t>(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rFonts w:ascii="Times New Roman" w:hAnsi="Times New Roman"/>
          <w:color w:val="231F20"/>
          <w:w w:val="95"/>
        </w:rPr>
        <w:t>0</w:t>
      </w:r>
      <w:r>
        <w:rPr>
          <w:rFonts w:ascii="Times New Roman" w:hAns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min </w:t>
      </w:r>
      <w:r>
        <w:rPr>
          <w:color w:val="231F20"/>
          <w:spacing w:val="9"/>
          <w:w w:val="95"/>
        </w:rPr>
        <w:t>integrit</w:t>
      </w:r>
      <w:r>
        <w:rPr>
          <w:rFonts w:ascii="Microsoft Sans Serif" w:hAnsi="Microsoft Sans Serif"/>
          <w:color w:val="231F20"/>
          <w:spacing w:val="9"/>
          <w:w w:val="95"/>
        </w:rPr>
        <w:t>y</w:t>
      </w:r>
      <w:r>
        <w:rPr>
          <w:color w:val="231F20"/>
          <w:spacing w:val="9"/>
          <w:w w:val="95"/>
        </w:rPr>
        <w:t xml:space="preserve">)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rom 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>ig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ting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t.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uc</w:t>
      </w:r>
      <w:r>
        <w:rPr>
          <w:rFonts w:ascii="Microsoft Sans Serif" w:hAnsi="Microsoft Sans Serif"/>
          <w:color w:val="231F20"/>
          <w:w w:val="95"/>
        </w:rPr>
        <w:t>h f</w:t>
      </w:r>
      <w:r>
        <w:rPr>
          <w:color w:val="231F20"/>
          <w:w w:val="95"/>
        </w:rPr>
        <w:t>ire pump room s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ave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Times New Roman" w:hAnsi="Times New Roman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resisting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all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ade</w:t>
      </w:r>
      <w:r>
        <w:rPr>
          <w:rFonts w:ascii="Microsoft Sans Serif" w:hAnsi="Microsoft Sans Serif"/>
          <w:color w:val="231F20"/>
          <w:w w:val="90"/>
        </w:rPr>
        <w:t>q</w:t>
      </w:r>
      <w:r>
        <w:rPr>
          <w:color w:val="231F20"/>
          <w:w w:val="90"/>
        </w:rPr>
        <w:t>uate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ventilation </w:t>
      </w:r>
      <w:r>
        <w:rPr>
          <w:rFonts w:ascii="Microsoft Sans Serif" w:hAns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 w:hAns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tal</w:t>
      </w:r>
      <w:r>
        <w:rPr>
          <w:rFonts w:ascii="Times New Roman" w:hAnsi="Times New Roman"/>
          <w:color w:val="231F20"/>
          <w:w w:val="90"/>
        </w:rPr>
        <w:t>k</w:t>
      </w:r>
      <w:r>
        <w:rPr>
          <w:rFonts w:ascii="Microsoft Sans Serif" w:hAnsi="Microsoft Sans Serif"/>
          <w:color w:val="231F20"/>
          <w:w w:val="90"/>
        </w:rPr>
        <w:t>-</w:t>
      </w:r>
      <w:r>
        <w:rPr>
          <w:color w:val="231F20"/>
          <w:w w:val="90"/>
        </w:rPr>
        <w:t>bac</w:t>
      </w:r>
      <w:r>
        <w:rPr>
          <w:rFonts w:ascii="Times New Roman" w:hAns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connectivit</w:t>
      </w:r>
      <w:r>
        <w:rPr>
          <w:rFonts w:ascii="Microsoft Sans Serif" w:hAns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main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room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>ommand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</w:t>
      </w:r>
      <w:r>
        <w:rPr>
          <w:color w:val="231F20"/>
          <w:w w:val="90"/>
        </w:rPr>
        <w:t>entre.</w:t>
      </w:r>
    </w:p>
    <w:p w:rsidR="00145B00" w:rsidRDefault="00F34A26">
      <w:pPr>
        <w:pStyle w:val="Corpsdetexte"/>
        <w:spacing w:before="107" w:line="235" w:lineRule="auto"/>
        <w:ind w:left="1908" w:hanging="1"/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rise</w:t>
      </w:r>
      <w:r>
        <w:rPr>
          <w:color w:val="231F20"/>
          <w:w w:val="95"/>
        </w:rPr>
        <w:t xml:space="preserve"> buildings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seismic bracings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considered</w:t>
      </w:r>
      <w:r>
        <w:rPr>
          <w:color w:val="231F20"/>
          <w:spacing w:val="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installations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depending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on</w:t>
      </w:r>
    </w:p>
    <w:p w:rsidR="00145B00" w:rsidRDefault="00F34A26">
      <w:pPr>
        <w:pStyle w:val="Corpsdetexte"/>
        <w:spacing w:before="58" w:line="235" w:lineRule="auto"/>
        <w:ind w:left="293" w:right="1808" w:hanging="1"/>
      </w:pPr>
      <w:r>
        <w:br w:type="column"/>
      </w:r>
      <w:r>
        <w:rPr>
          <w:color w:val="231F20"/>
          <w:w w:val="95"/>
        </w:rPr>
        <w:t>seismic vulnerabilit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region and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pe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</w:rPr>
        <w:t>occupanc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.</w:t>
      </w:r>
    </w:p>
    <w:p w:rsidR="00145B00" w:rsidRDefault="00145B00">
      <w:pPr>
        <w:pStyle w:val="Corpsdetexte"/>
        <w:spacing w:before="9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18"/>
        </w:tabs>
        <w:spacing w:before="0"/>
        <w:ind w:left="617" w:hanging="32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LIFE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AUDIT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971"/>
        </w:tabs>
        <w:spacing w:before="113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and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 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audit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carried out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all buildings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aving a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more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Times New Roman"/>
          <w:color w:val="231F20"/>
          <w:sz w:val="19"/>
        </w:rPr>
        <w:t>5</w:t>
      </w:r>
      <w:r>
        <w:rPr>
          <w:rFonts w:ascii="Times New Roman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m.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971"/>
        </w:tabs>
        <w:spacing w:before="40" w:line="23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audits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pre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erabl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 conducted 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 </w:t>
      </w:r>
      <w:r>
        <w:rPr>
          <w:color w:val="231F20"/>
          <w:spacing w:val="9"/>
          <w:w w:val="95"/>
          <w:sz w:val="19"/>
        </w:rPr>
        <w:t>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ird part</w:t>
      </w:r>
      <w:r>
        <w:rPr>
          <w:rFonts w:ascii="Microsoft Sans Serif"/>
          <w:color w:val="231F20"/>
          <w:spacing w:val="9"/>
          <w:w w:val="95"/>
          <w:sz w:val="19"/>
        </w:rPr>
        <w:t xml:space="preserve">y </w:t>
      </w:r>
      <w:r>
        <w:rPr>
          <w:color w:val="231F20"/>
          <w:spacing w:val="10"/>
          <w:w w:val="95"/>
          <w:sz w:val="19"/>
        </w:rPr>
        <w:t xml:space="preserve">auditor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aving re</w:t>
      </w:r>
      <w:r>
        <w:rPr>
          <w:rFonts w:ascii="Microsoft Sans Serif"/>
          <w:color w:val="231F20"/>
          <w:spacing w:val="10"/>
          <w:w w:val="95"/>
          <w:sz w:val="19"/>
        </w:rPr>
        <w:t>q</w:t>
      </w:r>
      <w:r>
        <w:rPr>
          <w:color w:val="231F20"/>
          <w:spacing w:val="10"/>
          <w:w w:val="95"/>
          <w:sz w:val="19"/>
        </w:rPr>
        <w:t>uisite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experience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inspections.</w:t>
      </w:r>
    </w:p>
    <w:p w:rsidR="00145B00" w:rsidRDefault="00F34A26" w:rsidP="00F34A26">
      <w:pPr>
        <w:pStyle w:val="Paragraphedeliste"/>
        <w:numPr>
          <w:ilvl w:val="2"/>
          <w:numId w:val="100"/>
        </w:numPr>
        <w:tabs>
          <w:tab w:val="left" w:pos="971"/>
        </w:tabs>
        <w:spacing w:before="33" w:line="228" w:lineRule="exact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audits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once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</w:p>
    <w:p w:rsidR="00145B00" w:rsidRDefault="00F34A26">
      <w:pPr>
        <w:pStyle w:val="Corpsdetexte"/>
        <w:spacing w:line="228" w:lineRule="exact"/>
        <w:ind w:left="970"/>
        <w:jc w:val="left"/>
      </w:pP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ears.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00"/>
        </w:numPr>
        <w:tabs>
          <w:tab w:val="left" w:pos="626"/>
        </w:tabs>
        <w:spacing w:before="0"/>
        <w:ind w:left="625" w:hanging="33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10"/>
          <w:sz w:val="19"/>
        </w:rPr>
        <w:t>HELIPAD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rise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buildings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provision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or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elipad is recommended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ic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li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landing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 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and support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acilities 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emergencies.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11"/>
        <w:jc w:val="left"/>
      </w:pPr>
    </w:p>
    <w:p w:rsidR="00145B00" w:rsidRDefault="00F34A26">
      <w:pPr>
        <w:ind w:left="97"/>
        <w:jc w:val="center"/>
        <w:rPr>
          <w:rFonts w:ascii="Microsoft Sans Serif"/>
        </w:rPr>
      </w:pPr>
      <w:bookmarkStart w:id="12" w:name="_bookmark12"/>
      <w:bookmarkEnd w:id="12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9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F</w:t>
      </w:r>
    </w:p>
    <w:p w:rsidR="00145B00" w:rsidRDefault="00F34A26">
      <w:pPr>
        <w:spacing w:before="81"/>
        <w:ind w:left="97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1"/>
        <w:ind w:left="102"/>
        <w:jc w:val="center"/>
        <w:rPr>
          <w:rFonts w:ascii="Microsoft Sans Serif"/>
        </w:rPr>
      </w:pPr>
      <w:r>
        <w:rPr>
          <w:rFonts w:ascii="Microsoft Sans Serif"/>
          <w:color w:val="231F20"/>
          <w:w w:val="110"/>
        </w:rPr>
        <w:t>ATRIUM</w:t>
      </w:r>
    </w:p>
    <w:p w:rsidR="00145B00" w:rsidRDefault="00145B00">
      <w:pPr>
        <w:pStyle w:val="Corpsdetexte"/>
        <w:spacing w:before="1"/>
        <w:jc w:val="left"/>
        <w:rPr>
          <w:rFonts w:ascii="Microsoft Sans Serif"/>
          <w:sz w:val="20"/>
        </w:rPr>
      </w:pPr>
    </w:p>
    <w:p w:rsidR="00145B00" w:rsidRDefault="00145B00">
      <w:pPr>
        <w:rPr>
          <w:rFonts w:ascii="Microsoft Sans Serif"/>
          <w:sz w:val="20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03"/>
        </w:numPr>
        <w:tabs>
          <w:tab w:val="left" w:pos="2225"/>
        </w:tabs>
        <w:spacing w:before="68"/>
        <w:ind w:hanging="317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ATRIUM</w:t>
      </w:r>
      <w:r>
        <w:rPr>
          <w:rFonts w:ascii="Microsoft Sans Serif"/>
          <w:color w:val="231F20"/>
          <w:spacing w:val="1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REQUIREMENTS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 xml:space="preserve">n order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an atrium to be permitted 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complied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103"/>
        </w:numPr>
        <w:tabs>
          <w:tab w:val="left" w:pos="2925"/>
        </w:tabs>
        <w:spacing w:before="39" w:line="228" w:lineRule="exact"/>
        <w:ind w:hanging="341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trium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permitted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</w:p>
    <w:p w:rsidR="00145B00" w:rsidRDefault="00F34A26">
      <w:pPr>
        <w:pStyle w:val="Corpsdetexte"/>
        <w:spacing w:line="228" w:lineRule="exact"/>
        <w:ind w:left="2910" w:right="229"/>
        <w:jc w:val="center"/>
      </w:pP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construction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onl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3"/>
          <w:numId w:val="103"/>
        </w:numPr>
        <w:tabs>
          <w:tab w:val="left" w:pos="2925"/>
        </w:tabs>
        <w:spacing w:before="49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use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combustible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urnis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ings 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decorations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atrium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2"/>
          <w:sz w:val="19"/>
        </w:rPr>
        <w:t>s</w:t>
      </w:r>
      <w:r>
        <w:rPr>
          <w:rFonts w:ascii="Microsoft Sans Serif"/>
          <w:color w:val="231F20"/>
          <w:spacing w:val="12"/>
          <w:sz w:val="19"/>
        </w:rPr>
        <w:t>h</w:t>
      </w:r>
      <w:r>
        <w:rPr>
          <w:color w:val="231F20"/>
          <w:spacing w:val="12"/>
          <w:sz w:val="19"/>
        </w:rPr>
        <w:t>all</w:t>
      </w:r>
      <w:r>
        <w:rPr>
          <w:color w:val="231F20"/>
          <w:spacing w:val="13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3"/>
          <w:sz w:val="19"/>
        </w:rPr>
        <w:t>limited</w:t>
      </w:r>
      <w:r>
        <w:rPr>
          <w:color w:val="231F20"/>
          <w:spacing w:val="14"/>
          <w:sz w:val="19"/>
        </w:rPr>
        <w:t xml:space="preserve"> </w:t>
      </w:r>
      <w:r>
        <w:rPr>
          <w:color w:val="231F20"/>
          <w:spacing w:val="10"/>
          <w:sz w:val="19"/>
        </w:rPr>
        <w:t>and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pacing w:val="13"/>
          <w:sz w:val="19"/>
        </w:rPr>
        <w:t>sparsel</w:t>
      </w:r>
      <w:r>
        <w:rPr>
          <w:rFonts w:ascii="Microsoft Sans Serif"/>
          <w:color w:val="231F20"/>
          <w:spacing w:val="13"/>
          <w:sz w:val="19"/>
        </w:rPr>
        <w:t>y</w:t>
      </w:r>
      <w:r>
        <w:rPr>
          <w:rFonts w:ascii="Microsoft Sans Serif"/>
          <w:color w:val="231F20"/>
          <w:spacing w:val="14"/>
          <w:sz w:val="19"/>
        </w:rPr>
        <w:t xml:space="preserve"> </w:t>
      </w:r>
      <w:r>
        <w:rPr>
          <w:color w:val="231F20"/>
          <w:sz w:val="19"/>
        </w:rPr>
        <w:t>distributed.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before="48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detectors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underside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 f</w:t>
      </w:r>
      <w:r>
        <w:rPr>
          <w:color w:val="231F20"/>
          <w:w w:val="95"/>
          <w:sz w:val="19"/>
        </w:rPr>
        <w:t>loor protruding into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atrium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atrium roo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and ad</w:t>
      </w:r>
      <w:r>
        <w:rPr>
          <w:rFonts w:ascii="Microsoft Sans Serif"/>
          <w:color w:val="231F20"/>
          <w:w w:val="85"/>
          <w:sz w:val="19"/>
        </w:rPr>
        <w:t>j</w:t>
      </w:r>
      <w:r>
        <w:rPr>
          <w:color w:val="231F20"/>
          <w:w w:val="85"/>
          <w:sz w:val="19"/>
        </w:rPr>
        <w:t>acent to eac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return air inta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atrium.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atrium space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beam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 or aspirating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detectors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ensure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considering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actors 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strati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ication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before="4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ceiling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atrium is more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7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(automatic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lers)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ceiling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atrium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is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not</w:t>
      </w:r>
      <w:r>
        <w:rPr>
          <w:color w:val="231F20"/>
          <w:spacing w:val="-8"/>
          <w:sz w:val="19"/>
        </w:rPr>
        <w:t xml:space="preserve"> </w:t>
      </w:r>
      <w:r>
        <w:rPr>
          <w:color w:val="231F20"/>
          <w:sz w:val="19"/>
        </w:rPr>
        <w:t>re</w:t>
      </w:r>
      <w:r>
        <w:rPr>
          <w:rFonts w:ascii="Microsoft Sans Serif"/>
          <w:color w:val="231F20"/>
          <w:sz w:val="19"/>
        </w:rPr>
        <w:t>q</w:t>
      </w:r>
      <w:r>
        <w:rPr>
          <w:color w:val="231F20"/>
          <w:sz w:val="19"/>
        </w:rPr>
        <w:t>uired.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before="46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Hy</w:t>
      </w:r>
      <w:r>
        <w:rPr>
          <w:color w:val="231F20"/>
          <w:w w:val="95"/>
          <w:sz w:val="19"/>
        </w:rPr>
        <w:t>drants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available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</w:p>
    <w:p w:rsidR="00145B00" w:rsidRDefault="00F34A26">
      <w:pPr>
        <w:pStyle w:val="Corpsdetexte"/>
        <w:spacing w:before="57" w:line="235" w:lineRule="auto"/>
        <w:ind w:left="970" w:right="1808" w:hanging="1"/>
      </w:pPr>
      <w:r>
        <w:br w:type="column"/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atrium and also at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ad</w:t>
      </w:r>
      <w:r>
        <w:rPr>
          <w:rFonts w:ascii="Microsoft Sans Serif"/>
          <w:color w:val="231F20"/>
          <w:w w:val="95"/>
        </w:rPr>
        <w:t>j</w:t>
      </w:r>
      <w:r>
        <w:rPr>
          <w:color w:val="231F20"/>
          <w:w w:val="95"/>
        </w:rPr>
        <w:t>oining upper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spaces</w:t>
      </w:r>
      <w:r>
        <w:rPr>
          <w:rFonts w:ascii="Microsoft Sans Serif"/>
          <w:color w:val="231F20"/>
        </w:rPr>
        <w:t>/f</w:t>
      </w:r>
      <w:r>
        <w:rPr>
          <w:color w:val="231F20"/>
        </w:rPr>
        <w:t>loors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atrium.</w:t>
      </w:r>
    </w:p>
    <w:p w:rsidR="00145B00" w:rsidRDefault="00F34A26">
      <w:pPr>
        <w:pStyle w:val="Corpsdetexte"/>
        <w:spacing w:before="28" w:line="235" w:lineRule="auto"/>
        <w:ind w:left="970" w:right="1807"/>
      </w:pP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prin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lers are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 xml:space="preserve">uired to be installed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coverage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glass areas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retail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tenant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ad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oining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exit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corridor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and atrium.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prin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lers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at a distance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 4</w:t>
      </w:r>
      <w:r>
        <w:rPr>
          <w:rFonts w:ascii="Times New Roman"/>
          <w:color w:val="231F20"/>
          <w:w w:val="95"/>
        </w:rPr>
        <w:t xml:space="preserve">50 </w:t>
      </w:r>
      <w:r>
        <w:rPr>
          <w:color w:val="231F20"/>
          <w:w w:val="95"/>
        </w:rPr>
        <w:t xml:space="preserve">mm to </w:t>
      </w:r>
      <w:r>
        <w:rPr>
          <w:rFonts w:ascii="Microsoft Sans Serif"/>
          <w:color w:val="231F20"/>
          <w:w w:val="95"/>
        </w:rPr>
        <w:t>6</w:t>
      </w:r>
      <w:r>
        <w:rPr>
          <w:rFonts w:ascii="Times New Roman"/>
          <w:color w:val="231F20"/>
          <w:w w:val="95"/>
        </w:rPr>
        <w:t xml:space="preserve">00 </w:t>
      </w:r>
      <w:r>
        <w:rPr>
          <w:color w:val="231F20"/>
          <w:w w:val="95"/>
        </w:rPr>
        <w:t>mm enabling cooling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glass and limiting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extent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ire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atrium (see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ig. 1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 xml:space="preserve">). </w:t>
      </w: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is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provision does not allo</w:t>
      </w:r>
      <w:r>
        <w:rPr>
          <w:rFonts w:ascii="Microsoft Sans Serif"/>
          <w:color w:val="231F20"/>
          <w:w w:val="95"/>
        </w:rPr>
        <w:t xml:space="preserve">w </w:t>
      </w:r>
      <w:r>
        <w:rPr>
          <w:color w:val="231F20"/>
          <w:w w:val="95"/>
        </w:rPr>
        <w:t>similar sprin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ler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11"/>
          <w:w w:val="95"/>
        </w:rPr>
        <w:t xml:space="preserve">installation arrangement </w:t>
      </w:r>
      <w:r>
        <w:rPr>
          <w:color w:val="231F20"/>
          <w:w w:val="95"/>
        </w:rPr>
        <w:t xml:space="preserve">to </w:t>
      </w:r>
      <w:r>
        <w:rPr>
          <w:color w:val="231F20"/>
          <w:spacing w:val="10"/>
          <w:w w:val="95"/>
        </w:rPr>
        <w:t>o</w:t>
      </w:r>
      <w:r>
        <w:rPr>
          <w:rFonts w:ascii="Microsoft Sans Serif"/>
          <w:color w:val="231F20"/>
          <w:spacing w:val="10"/>
          <w:w w:val="95"/>
        </w:rPr>
        <w:t>ff</w:t>
      </w:r>
      <w:r>
        <w:rPr>
          <w:color w:val="231F20"/>
          <w:spacing w:val="10"/>
          <w:w w:val="95"/>
        </w:rPr>
        <w:t xml:space="preserve">set </w:t>
      </w:r>
      <w:r>
        <w:rPr>
          <w:rFonts w:ascii="Microsoft Sans Serif"/>
          <w:color w:val="231F20"/>
          <w:spacing w:val="9"/>
          <w:w w:val="95"/>
        </w:rPr>
        <w:t>f</w:t>
      </w:r>
      <w:r>
        <w:rPr>
          <w:color w:val="231F20"/>
          <w:spacing w:val="9"/>
          <w:w w:val="95"/>
        </w:rPr>
        <w:t>ire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compartmentation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case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barrier is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 as per relevant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provisions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is</w:t>
      </w:r>
      <w:r>
        <w:rPr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P</w:t>
      </w:r>
      <w:r>
        <w:rPr>
          <w:color w:val="231F20"/>
        </w:rPr>
        <w:t>art.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971"/>
        </w:tabs>
        <w:spacing w:before="2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trium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business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occupanc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planned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6 </w:t>
      </w:r>
      <w:r>
        <w:rPr>
          <w:color w:val="231F20"/>
          <w:w w:val="95"/>
          <w:sz w:val="19"/>
        </w:rPr>
        <w:t>air 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anges per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our (</w:t>
      </w:r>
      <w:r>
        <w:rPr>
          <w:rFonts w:ascii="Microsoft Sans Serif"/>
          <w:color w:val="231F20"/>
          <w:w w:val="95"/>
          <w:sz w:val="19"/>
        </w:rPr>
        <w:t>ACPH</w:t>
      </w:r>
      <w:r>
        <w:rPr>
          <w:color w:val="231F20"/>
          <w:w w:val="95"/>
          <w:sz w:val="19"/>
        </w:rPr>
        <w:t xml:space="preserve">)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ile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atrium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otels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assembl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be planned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rFonts w:ascii="Times New Roman"/>
          <w:color w:val="231F20"/>
          <w:w w:val="95"/>
          <w:sz w:val="19"/>
        </w:rPr>
        <w:t xml:space="preserve">8 </w:t>
      </w:r>
      <w:r>
        <w:rPr>
          <w:rFonts w:ascii="Microsoft Sans Serif"/>
          <w:color w:val="231F20"/>
          <w:w w:val="95"/>
          <w:sz w:val="19"/>
        </w:rPr>
        <w:t xml:space="preserve">ACPH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extraction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stem.</w:t>
      </w:r>
    </w:p>
    <w:p w:rsidR="00145B00" w:rsidRDefault="00F34A26">
      <w:pPr>
        <w:pStyle w:val="Corpsdetexte"/>
        <w:spacing w:before="29" w:line="228" w:lineRule="exact"/>
        <w:ind w:left="970"/>
      </w:pP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7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anges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planned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atrium</w:t>
      </w:r>
    </w:p>
    <w:p w:rsidR="00145B00" w:rsidRDefault="00F34A26">
      <w:pPr>
        <w:pStyle w:val="Corpsdetexte"/>
        <w:spacing w:line="228" w:lineRule="exact"/>
        <w:ind w:left="970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5</w:t>
      </w:r>
      <w:r>
        <w:rPr>
          <w:rFonts w:ascii="Times New Roman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top.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971"/>
        </w:tabs>
        <w:spacing w:before="25" w:line="235" w:lineRule="auto"/>
        <w:ind w:left="970" w:right="1808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Times New Roman" w:hAns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mo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ex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aust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ans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capable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operating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ectivel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 w:hAnsi="Times New Roman"/>
          <w:color w:val="231F20"/>
          <w:w w:val="90"/>
          <w:sz w:val="19"/>
        </w:rPr>
        <w:t>50</w:t>
      </w:r>
      <w:r>
        <w:rPr>
          <w:rFonts w:ascii="Microsoft Sans Serif" w:hAnsi="Microsoft Sans Serif"/>
          <w:color w:val="231F20"/>
          <w:w w:val="90"/>
          <w:sz w:val="19"/>
        </w:rPr>
        <w:t>°C</w:t>
      </w:r>
      <w:r>
        <w:rPr>
          <w:rFonts w:ascii="Microsoft Sans Serif" w:hAnsi="Microsoft Sans Serif"/>
          <w:color w:val="231F20"/>
          <w:spacing w:val="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 w:hAnsi="Times New Roman"/>
          <w:color w:val="231F20"/>
          <w:w w:val="90"/>
          <w:sz w:val="19"/>
        </w:rPr>
        <w:t>0</w:t>
      </w:r>
      <w:r>
        <w:rPr>
          <w:rFonts w:ascii="Times New Roman" w:hAnsi="Times New Roman"/>
          <w:color w:val="231F20"/>
          <w:spacing w:val="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145B00">
      <w:pPr>
        <w:spacing w:line="235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7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89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9"/>
        <w:jc w:val="left"/>
        <w:rPr>
          <w:rFonts w:ascii="Arial MT"/>
          <w:sz w:val="26"/>
        </w:rPr>
      </w:pPr>
      <w:r>
        <w:lastRenderedPageBreak/>
        <w:pict>
          <v:group id="_x0000_s1565" style="position:absolute;margin-left:95.35pt;margin-top:17.35pt;width:423.1pt;height:257.2pt;z-index:-251638272;mso-position-horizontal-relative:page" coordorigin="1908,348" coordsize="8462,5144">
            <v:rect id="_x0000_s1566" style="position:absolute;left:1907;top:375;width:8462;height:5115" fillcolor="#d4effc" stroked="f"/>
            <v:shape id="_x0000_s1567" type="#_x0000_t75" style="position:absolute;left:2757;top:347;width:6416;height:4948">
              <v:imagedata r:id="rId307" o:title=""/>
            </v:shape>
            <v:shape id="_x0000_s1568" type="#_x0000_t202" style="position:absolute;left:1907;top:375;width:8462;height:5115" filled="f" stroked="f">
              <v:textbox inset="0,0,0,0">
                <w:txbxContent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rPr>
                        <w:rFonts w:ascii="Arial MT"/>
                        <w:sz w:val="18"/>
                      </w:rPr>
                    </w:pPr>
                  </w:p>
                  <w:p w:rsidR="00145B00" w:rsidRDefault="00145B00">
                    <w:pPr>
                      <w:spacing w:before="9"/>
                      <w:rPr>
                        <w:rFonts w:ascii="Arial MT"/>
                        <w:sz w:val="25"/>
                      </w:rPr>
                    </w:pPr>
                  </w:p>
                  <w:p w:rsidR="00145B00" w:rsidRDefault="00F34A26">
                    <w:pPr>
                      <w:ind w:left="325" w:right="325"/>
                      <w:jc w:val="center"/>
                      <w:rPr>
                        <w:sz w:val="13"/>
                      </w:rPr>
                    </w:pP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F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G</w:t>
                    </w:r>
                    <w:r>
                      <w:rPr>
                        <w:color w:val="231F20"/>
                        <w:w w:val="95"/>
                        <w:sz w:val="19"/>
                      </w:rPr>
                      <w:t>.</w:t>
                    </w:r>
                    <w:r>
                      <w:rPr>
                        <w:color w:val="231F20"/>
                        <w:spacing w:val="12"/>
                        <w:w w:val="95"/>
                        <w:sz w:val="19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9"/>
                      </w:rPr>
                      <w:t>1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6</w:t>
                    </w:r>
                    <w:r>
                      <w:rPr>
                        <w:rFonts w:ascii="Microsoft Sans Serif"/>
                        <w:color w:val="231F20"/>
                        <w:spacing w:val="24"/>
                        <w:w w:val="95"/>
                        <w:sz w:val="19"/>
                      </w:rPr>
                      <w:t xml:space="preserve"> 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9"/>
                      </w:rPr>
                      <w:t>S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PR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NKL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R</w:t>
                    </w:r>
                    <w:r>
                      <w:rPr>
                        <w:rFonts w:ascii="Microsoft Sans Serif"/>
                        <w:color w:val="231F20"/>
                        <w:spacing w:val="8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P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ROT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CT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ON</w:t>
                    </w:r>
                    <w:r>
                      <w:rPr>
                        <w:rFonts w:ascii="Microsoft Sans Serif"/>
                        <w:color w:val="231F20"/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OF</w:t>
                    </w:r>
                    <w:r>
                      <w:rPr>
                        <w:rFonts w:ascii="Microsoft Sans Serif"/>
                        <w:color w:val="231F20"/>
                        <w:spacing w:val="39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G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LA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SS</w:t>
                    </w:r>
                    <w:r>
                      <w:rPr>
                        <w:rFonts w:ascii="Times New Roman"/>
                        <w:color w:val="231F20"/>
                        <w:spacing w:val="42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FOR</w:t>
                    </w:r>
                    <w:r>
                      <w:rPr>
                        <w:rFonts w:ascii="Microsoft Sans Serif"/>
                        <w:color w:val="231F20"/>
                        <w:spacing w:val="38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F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LOOR</w:t>
                    </w:r>
                    <w:r>
                      <w:rPr>
                        <w:rFonts w:ascii="Microsoft Sans Serif"/>
                        <w:color w:val="231F20"/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O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P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E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N</w:t>
                    </w:r>
                    <w:r>
                      <w:rPr>
                        <w:rFonts w:ascii="Microsoft Sans Serif"/>
                        <w:color w:val="231F20"/>
                        <w:spacing w:val="33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TO</w:t>
                    </w:r>
                    <w:r>
                      <w:rPr>
                        <w:rFonts w:ascii="Microsoft Sans Serif"/>
                        <w:color w:val="231F20"/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9"/>
                      </w:rPr>
                      <w:t>A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TR</w:t>
                    </w:r>
                    <w:r>
                      <w:rPr>
                        <w:rFonts w:ascii="Times New Roman"/>
                        <w:color w:val="231F20"/>
                        <w:w w:val="95"/>
                        <w:sz w:val="13"/>
                      </w:rPr>
                      <w:t>I</w:t>
                    </w:r>
                    <w:r>
                      <w:rPr>
                        <w:rFonts w:ascii="Microsoft Sans Serif"/>
                        <w:color w:val="231F20"/>
                        <w:w w:val="95"/>
                        <w:sz w:val="13"/>
                      </w:rPr>
                      <w:t>U</w:t>
                    </w:r>
                    <w:r>
                      <w:rPr>
                        <w:color w:val="231F20"/>
                        <w:w w:val="95"/>
                        <w:sz w:val="13"/>
                      </w:rPr>
                      <w:t>M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45B00" w:rsidRDefault="00145B00">
      <w:pPr>
        <w:pStyle w:val="Corpsdetexte"/>
        <w:spacing w:before="7"/>
        <w:jc w:val="left"/>
        <w:rPr>
          <w:rFonts w:ascii="Arial MT"/>
          <w:sz w:val="23"/>
        </w:rPr>
      </w:pPr>
    </w:p>
    <w:p w:rsidR="00145B00" w:rsidRDefault="00145B00">
      <w:pPr>
        <w:rPr>
          <w:rFonts w:ascii="Arial MT"/>
          <w:sz w:val="23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before="54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>Ma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eup air suppl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points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located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beneat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la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er and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levels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atrium.</w:t>
      </w:r>
    </w:p>
    <w:p w:rsidR="00145B00" w:rsidRDefault="00F34A26" w:rsidP="00F34A26">
      <w:pPr>
        <w:pStyle w:val="Paragraphedeliste"/>
        <w:numPr>
          <w:ilvl w:val="2"/>
          <w:numId w:val="103"/>
        </w:numPr>
        <w:tabs>
          <w:tab w:val="left" w:pos="2586"/>
        </w:tabs>
        <w:spacing w:line="237" w:lineRule="auto"/>
        <w:jc w:val="both"/>
        <w:rPr>
          <w:rFonts w:ascii="Microsoft Sans Serif"/>
          <w:color w:val="231F20"/>
          <w:sz w:val="19"/>
        </w:rPr>
      </w:pPr>
      <w:r>
        <w:rPr>
          <w:color w:val="231F20"/>
          <w:spacing w:val="9"/>
          <w:sz w:val="19"/>
        </w:rPr>
        <w:t>Ma</w:t>
      </w:r>
      <w:r>
        <w:rPr>
          <w:rFonts w:ascii="Times New Roman"/>
          <w:color w:val="231F20"/>
          <w:spacing w:val="9"/>
          <w:sz w:val="19"/>
        </w:rPr>
        <w:t>k</w:t>
      </w:r>
      <w:r>
        <w:rPr>
          <w:color w:val="231F20"/>
          <w:spacing w:val="9"/>
          <w:sz w:val="19"/>
        </w:rPr>
        <w:t xml:space="preserve">eup </w:t>
      </w:r>
      <w:r>
        <w:rPr>
          <w:color w:val="231F20"/>
          <w:sz w:val="19"/>
        </w:rPr>
        <w:t>air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all be </w:t>
      </w:r>
      <w:r>
        <w:rPr>
          <w:color w:val="231F20"/>
          <w:spacing w:val="9"/>
          <w:sz w:val="19"/>
        </w:rPr>
        <w:t xml:space="preserve">provided </w:t>
      </w:r>
      <w:r>
        <w:rPr>
          <w:color w:val="231F20"/>
          <w:sz w:val="19"/>
        </w:rPr>
        <w:t>b</w:t>
      </w:r>
      <w:r>
        <w:rPr>
          <w:rFonts w:ascii="Microsoft Sans Serif"/>
          <w:color w:val="231F20"/>
          <w:sz w:val="19"/>
        </w:rPr>
        <w:t>y f</w:t>
      </w:r>
      <w:r>
        <w:rPr>
          <w:color w:val="231F20"/>
          <w:sz w:val="19"/>
        </w:rPr>
        <w:t>ans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openings to outside to allo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in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iltration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combination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04"/>
        </w:numPr>
        <w:tabs>
          <w:tab w:val="left" w:pos="2586"/>
        </w:tabs>
        <w:spacing w:before="43" w:line="237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 xml:space="preserve">t is </w:t>
      </w:r>
      <w:r>
        <w:rPr>
          <w:color w:val="231F20"/>
          <w:spacing w:val="10"/>
          <w:w w:val="95"/>
          <w:sz w:val="19"/>
        </w:rPr>
        <w:t xml:space="preserve">recommended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at </w:t>
      </w:r>
      <w:r>
        <w:rPr>
          <w:color w:val="231F20"/>
          <w:spacing w:val="9"/>
          <w:w w:val="95"/>
          <w:sz w:val="19"/>
        </w:rPr>
        <w:t>ma</w:t>
      </w:r>
      <w:r>
        <w:rPr>
          <w:rFonts w:ascii="Times New Roman"/>
          <w:color w:val="231F20"/>
          <w:spacing w:val="9"/>
          <w:w w:val="95"/>
          <w:sz w:val="19"/>
        </w:rPr>
        <w:t>k</w:t>
      </w:r>
      <w:r>
        <w:rPr>
          <w:color w:val="231F20"/>
          <w:spacing w:val="9"/>
          <w:w w:val="95"/>
          <w:sz w:val="19"/>
        </w:rPr>
        <w:t xml:space="preserve">eup </w:t>
      </w:r>
      <w:r>
        <w:rPr>
          <w:color w:val="231F20"/>
          <w:w w:val="95"/>
          <w:sz w:val="19"/>
        </w:rPr>
        <w:t>air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designed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85</w:t>
      </w:r>
      <w:r>
        <w:rPr>
          <w:rFonts w:ascii="Times New Roman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percent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9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percent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aust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rate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not including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lea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age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small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s.</w:t>
      </w:r>
    </w:p>
    <w:p w:rsidR="00145B00" w:rsidRDefault="00F34A26" w:rsidP="00F34A26">
      <w:pPr>
        <w:pStyle w:val="Paragraphedeliste"/>
        <w:numPr>
          <w:ilvl w:val="0"/>
          <w:numId w:val="104"/>
        </w:numPr>
        <w:tabs>
          <w:tab w:val="left" w:pos="2586"/>
        </w:tabs>
        <w:spacing w:line="231" w:lineRule="exact"/>
        <w:ind w:hanging="340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eup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cause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opening</w:t>
      </w:r>
    </w:p>
    <w:p w:rsidR="00145B00" w:rsidRDefault="00F34A26">
      <w:pPr>
        <w:pStyle w:val="Corpsdetexte"/>
        <w:spacing w:line="230" w:lineRule="exact"/>
        <w:ind w:left="2585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orce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exceed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allo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able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limits.</w:t>
      </w:r>
    </w:p>
    <w:p w:rsidR="00145B00" w:rsidRDefault="00F34A26" w:rsidP="00F34A26">
      <w:pPr>
        <w:pStyle w:val="Paragraphedeliste"/>
        <w:numPr>
          <w:ilvl w:val="0"/>
          <w:numId w:val="105"/>
        </w:numPr>
        <w:tabs>
          <w:tab w:val="left" w:pos="339"/>
        </w:tabs>
        <w:spacing w:line="231" w:lineRule="exact"/>
        <w:ind w:hanging="2586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eup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air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velocit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2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exceed</w:t>
      </w:r>
    </w:p>
    <w:p w:rsidR="00145B00" w:rsidRDefault="00F34A26">
      <w:pPr>
        <w:pStyle w:val="Corpsdetexte"/>
        <w:spacing w:line="231" w:lineRule="exact"/>
        <w:ind w:right="2"/>
        <w:jc w:val="right"/>
      </w:pP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>0</w:t>
      </w:r>
      <w:r>
        <w:rPr>
          <w:color w:val="231F20"/>
          <w:w w:val="90"/>
        </w:rPr>
        <w:t>2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s</w:t>
      </w:r>
      <w:r>
        <w:rPr>
          <w:color w:val="231F20"/>
          <w:spacing w:val="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5"/>
          <w:w w:val="90"/>
        </w:rPr>
        <w:t xml:space="preserve"> </w:t>
      </w:r>
      <w:r>
        <w:rPr>
          <w:color w:val="231F20"/>
          <w:w w:val="90"/>
        </w:rPr>
        <w:t>ma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eup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could</w:t>
      </w:r>
      <w:r>
        <w:rPr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come</w:t>
      </w:r>
    </w:p>
    <w:p w:rsidR="00145B00" w:rsidRDefault="00F34A26">
      <w:pPr>
        <w:pStyle w:val="Corpsdetexte"/>
        <w:spacing w:before="57" w:line="235" w:lineRule="auto"/>
        <w:ind w:left="971" w:right="1808" w:hanging="1"/>
      </w:pPr>
      <w:r>
        <w:br w:type="column"/>
      </w:r>
      <w:r>
        <w:rPr>
          <w:color w:val="231F20"/>
          <w:w w:val="95"/>
        </w:rPr>
        <w:t>into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contact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plume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unless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ig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10"/>
        </w:rPr>
        <w:t>ma</w:t>
      </w:r>
      <w:r>
        <w:rPr>
          <w:rFonts w:ascii="Times New Roman"/>
          <w:color w:val="231F20"/>
          <w:spacing w:val="10"/>
        </w:rPr>
        <w:t>k</w:t>
      </w:r>
      <w:r>
        <w:rPr>
          <w:color w:val="231F20"/>
          <w:spacing w:val="10"/>
        </w:rPr>
        <w:t xml:space="preserve">eup </w:t>
      </w:r>
      <w:r>
        <w:rPr>
          <w:color w:val="231F20"/>
        </w:rPr>
        <w:t xml:space="preserve">air </w:t>
      </w:r>
      <w:r>
        <w:rPr>
          <w:color w:val="231F20"/>
          <w:spacing w:val="10"/>
        </w:rPr>
        <w:t>velocit</w:t>
      </w:r>
      <w:r>
        <w:rPr>
          <w:rFonts w:ascii="Microsoft Sans Serif"/>
          <w:color w:val="231F20"/>
          <w:spacing w:val="10"/>
        </w:rPr>
        <w:t xml:space="preserve">y </w:t>
      </w:r>
      <w:r>
        <w:rPr>
          <w:color w:val="231F20"/>
        </w:rPr>
        <w:t xml:space="preserve">is </w:t>
      </w:r>
      <w:r>
        <w:rPr>
          <w:color w:val="231F20"/>
          <w:spacing w:val="10"/>
        </w:rPr>
        <w:t xml:space="preserve">supported </w:t>
      </w:r>
      <w:r>
        <w:rPr>
          <w:color w:val="231F20"/>
        </w:rPr>
        <w:t>b</w:t>
      </w:r>
      <w:r>
        <w:rPr>
          <w:rFonts w:ascii="Microsoft Sans Serif"/>
          <w:color w:val="231F20"/>
        </w:rPr>
        <w:t>y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  <w:w w:val="90"/>
        </w:rPr>
        <w:t>engineering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anal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sis.</w:t>
      </w:r>
    </w:p>
    <w:p w:rsidR="00145B00" w:rsidRDefault="00F34A26" w:rsidP="00F34A26">
      <w:pPr>
        <w:pStyle w:val="Paragraphedeliste"/>
        <w:numPr>
          <w:ilvl w:val="0"/>
          <w:numId w:val="105"/>
        </w:numPr>
        <w:tabs>
          <w:tab w:val="left" w:pos="972"/>
        </w:tabs>
        <w:spacing w:before="59" w:line="235" w:lineRule="auto"/>
        <w:ind w:left="970"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trium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management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er.</w:t>
      </w:r>
    </w:p>
    <w:p w:rsidR="00145B00" w:rsidRDefault="00F34A26">
      <w:pPr>
        <w:pStyle w:val="Corpsdetexte"/>
        <w:spacing w:before="54" w:line="235" w:lineRule="auto"/>
        <w:ind w:left="970" w:right="1808" w:hanging="339"/>
      </w:pPr>
      <w:r>
        <w:rPr>
          <w:color w:val="231F20"/>
          <w:spacing w:val="-1"/>
          <w:w w:val="90"/>
        </w:rPr>
        <w:t>p)</w:t>
      </w:r>
      <w:r>
        <w:rPr>
          <w:color w:val="231F20"/>
          <w:spacing w:val="24"/>
          <w:w w:val="90"/>
        </w:rPr>
        <w:t xml:space="preserve"> </w:t>
      </w:r>
      <w:r>
        <w:rPr>
          <w:rFonts w:ascii="Times New Roman"/>
          <w:color w:val="231F20"/>
          <w:spacing w:val="-1"/>
          <w:w w:val="90"/>
        </w:rPr>
        <w:t>I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so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Microsoft Sans Serif"/>
          <w:color w:val="231F20"/>
          <w:spacing w:val="-1"/>
          <w:w w:val="90"/>
        </w:rPr>
        <w:t>q</w:t>
      </w:r>
      <w:r>
        <w:rPr>
          <w:color w:val="231F20"/>
          <w:spacing w:val="-1"/>
          <w:w w:val="90"/>
        </w:rPr>
        <w:t>uired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b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engineering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spacing w:val="10"/>
          <w:w w:val="95"/>
        </w:rPr>
        <w:t>anal</w:t>
      </w:r>
      <w:r>
        <w:rPr>
          <w:rFonts w:ascii="Microsoft Sans Serif"/>
          <w:color w:val="231F20"/>
          <w:spacing w:val="10"/>
          <w:w w:val="95"/>
        </w:rPr>
        <w:t>y</w:t>
      </w:r>
      <w:r>
        <w:rPr>
          <w:color w:val="231F20"/>
          <w:spacing w:val="10"/>
          <w:w w:val="95"/>
        </w:rPr>
        <w:t>sis s</w:t>
      </w:r>
      <w:r>
        <w:rPr>
          <w:rFonts w:ascii="Microsoft Sans Serif"/>
          <w:color w:val="231F20"/>
          <w:spacing w:val="10"/>
          <w:w w:val="95"/>
        </w:rPr>
        <w:t>h</w:t>
      </w:r>
      <w:r>
        <w:rPr>
          <w:color w:val="231F20"/>
          <w:spacing w:val="10"/>
          <w:w w:val="95"/>
        </w:rPr>
        <w:t xml:space="preserve">ould </w:t>
      </w:r>
      <w:r>
        <w:rPr>
          <w:color w:val="231F20"/>
          <w:w w:val="95"/>
        </w:rPr>
        <w:t>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10"/>
          <w:w w:val="95"/>
        </w:rPr>
        <w:t>per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 xml:space="preserve">ormed </w:t>
      </w:r>
      <w:r>
        <w:rPr>
          <w:rFonts w:ascii="Microsoft Sans Serif"/>
          <w:color w:val="231F20"/>
          <w:spacing w:val="9"/>
          <w:w w:val="95"/>
        </w:rPr>
        <w:t>wh</w:t>
      </w:r>
      <w:r>
        <w:rPr>
          <w:color w:val="231F20"/>
          <w:spacing w:val="9"/>
          <w:w w:val="95"/>
        </w:rPr>
        <w:t>ic</w:t>
      </w:r>
      <w:r>
        <w:rPr>
          <w:rFonts w:ascii="Microsoft Sans Serif"/>
          <w:color w:val="231F20"/>
          <w:spacing w:val="9"/>
          <w:w w:val="95"/>
        </w:rPr>
        <w:t>h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color w:val="231F20"/>
          <w:w w:val="90"/>
        </w:rPr>
        <w:t>demonstrates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smo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stem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atrium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designed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0"/>
          <w:w w:val="95"/>
        </w:rPr>
        <w:t xml:space="preserve"> 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eep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10"/>
          <w:w w:val="95"/>
        </w:rPr>
        <w:t>inter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 xml:space="preserve">ace </w:t>
      </w:r>
      <w:r>
        <w:rPr>
          <w:color w:val="231F20"/>
          <w:w w:val="95"/>
        </w:rPr>
        <w:t xml:space="preserve">1 </w:t>
      </w:r>
      <w:r>
        <w:rPr>
          <w:rFonts w:ascii="Times New Roman"/>
          <w:color w:val="231F20"/>
          <w:w w:val="95"/>
        </w:rPr>
        <w:t xml:space="preserve">800 </w:t>
      </w:r>
      <w:r>
        <w:rPr>
          <w:color w:val="231F20"/>
          <w:w w:val="95"/>
        </w:rPr>
        <w:t xml:space="preserve">mm </w:t>
      </w:r>
      <w:r>
        <w:rPr>
          <w:color w:val="231F20"/>
          <w:spacing w:val="9"/>
          <w:w w:val="95"/>
        </w:rPr>
        <w:t xml:space="preserve">above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spacing w:val="10"/>
          <w:w w:val="95"/>
        </w:rPr>
        <w:t>h</w:t>
      </w:r>
      <w:r>
        <w:rPr>
          <w:color w:val="231F20"/>
          <w:spacing w:val="10"/>
          <w:w w:val="95"/>
        </w:rPr>
        <w:t>ig</w:t>
      </w:r>
      <w:r>
        <w:rPr>
          <w:rFonts w:ascii="Microsoft Sans Serif"/>
          <w:color w:val="231F20"/>
          <w:spacing w:val="10"/>
          <w:w w:val="95"/>
        </w:rPr>
        <w:t>h</w:t>
      </w:r>
      <w:r>
        <w:rPr>
          <w:color w:val="231F20"/>
          <w:spacing w:val="10"/>
          <w:w w:val="95"/>
        </w:rPr>
        <w:t>est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5"/>
        </w:rPr>
        <w:t xml:space="preserve">occupied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 level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exit access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open to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atrium</w:t>
      </w:r>
      <w:r>
        <w:rPr>
          <w:rFonts w:ascii="Microsoft Sans Serif"/>
          <w:color w:val="231F20"/>
          <w:w w:val="85"/>
        </w:rPr>
        <w:t>, f</w:t>
      </w:r>
      <w:r>
        <w:rPr>
          <w:color w:val="231F20"/>
          <w:w w:val="85"/>
        </w:rPr>
        <w:t>or a period 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ual to 1.</w:t>
      </w:r>
      <w:r>
        <w:rPr>
          <w:rFonts w:ascii="Times New Roman"/>
          <w:color w:val="231F20"/>
          <w:w w:val="85"/>
        </w:rPr>
        <w:t xml:space="preserve">5 </w:t>
      </w:r>
      <w:r>
        <w:rPr>
          <w:color w:val="231F20"/>
          <w:w w:val="85"/>
        </w:rPr>
        <w:t>times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calculated egress time or 2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min</w:t>
      </w:r>
      <w:r>
        <w:rPr>
          <w:rFonts w:ascii="Microsoft Sans Serif"/>
          <w:color w:val="231F20"/>
          <w:w w:val="90"/>
        </w:rPr>
        <w:t>, 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ever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greater.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3"/>
        <w:jc w:val="left"/>
        <w:rPr>
          <w:sz w:val="26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90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6"/>
        <w:jc w:val="left"/>
        <w:rPr>
          <w:rFonts w:ascii="Arial MT"/>
          <w:sz w:val="24"/>
        </w:rPr>
      </w:pPr>
    </w:p>
    <w:p w:rsidR="00145B00" w:rsidRDefault="00F34A26">
      <w:pPr>
        <w:spacing w:before="69"/>
        <w:ind w:left="101"/>
        <w:jc w:val="center"/>
        <w:rPr>
          <w:rFonts w:ascii="Microsoft Sans Serif"/>
        </w:rPr>
      </w:pPr>
      <w:bookmarkStart w:id="13" w:name="_bookmark13"/>
      <w:bookmarkEnd w:id="13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5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G</w:t>
      </w:r>
    </w:p>
    <w:p w:rsidR="00145B00" w:rsidRDefault="00F34A26">
      <w:pPr>
        <w:spacing w:before="81"/>
        <w:ind w:left="97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1"/>
        <w:ind w:left="97"/>
        <w:jc w:val="center"/>
        <w:rPr>
          <w:rFonts w:ascii="Microsoft Sans Serif"/>
        </w:rPr>
      </w:pPr>
      <w:r>
        <w:rPr>
          <w:rFonts w:ascii="Microsoft Sans Serif"/>
          <w:color w:val="231F20"/>
          <w:w w:val="105"/>
        </w:rPr>
        <w:t>COMMERCIAL</w:t>
      </w:r>
      <w:r>
        <w:rPr>
          <w:rFonts w:ascii="Microsoft Sans Serif"/>
          <w:color w:val="231F20"/>
          <w:spacing w:val="-13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KITCHENS</w:t>
      </w:r>
    </w:p>
    <w:p w:rsidR="00145B00" w:rsidRDefault="00145B00">
      <w:pPr>
        <w:pStyle w:val="Corpsdetexte"/>
        <w:spacing w:before="2"/>
        <w:jc w:val="left"/>
        <w:rPr>
          <w:rFonts w:ascii="Microsoft Sans Serif"/>
          <w:sz w:val="10"/>
        </w:rPr>
      </w:pPr>
    </w:p>
    <w:p w:rsidR="00145B00" w:rsidRDefault="00145B00">
      <w:pPr>
        <w:rPr>
          <w:rFonts w:ascii="Microsoft Sans Serif"/>
          <w:sz w:val="10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2249"/>
        </w:tabs>
        <w:spacing w:before="67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GENERAL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 xml:space="preserve">e provisions given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erein are applicable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ose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commercial</w:t>
      </w:r>
      <w:r>
        <w:rPr>
          <w:color w:val="231F20"/>
          <w:spacing w:val="-21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serving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centrall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air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conditioned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0"/>
        </w:rPr>
        <w:t>buildings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suc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as</w:t>
      </w:r>
      <w:r>
        <w:rPr>
          <w:color w:val="231F20"/>
          <w:spacing w:val="-20"/>
          <w:w w:val="90"/>
        </w:rPr>
        <w:t xml:space="preserve"> </w:t>
      </w:r>
      <w:r>
        <w:rPr>
          <w:rFonts w:ascii="Times New Roman"/>
          <w:color w:val="231F20"/>
          <w:spacing w:val="-1"/>
          <w:w w:val="90"/>
        </w:rPr>
        <w:t>k</w:t>
      </w:r>
      <w:r>
        <w:rPr>
          <w:color w:val="231F20"/>
          <w:spacing w:val="-1"/>
          <w:w w:val="90"/>
        </w:rPr>
        <w:t>itc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ens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starred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otels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ood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courts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malls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ban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uet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restaurants.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lectricit</w:t>
      </w:r>
      <w:r>
        <w:rPr>
          <w:rFonts w:ascii="Microsoft Sans Serif"/>
          <w:color w:val="231F20"/>
          <w:w w:val="90"/>
        </w:rPr>
        <w:t xml:space="preserve">y, </w:t>
      </w:r>
      <w:r>
        <w:rPr>
          <w:color w:val="231F20"/>
          <w:w w:val="90"/>
        </w:rPr>
        <w:t xml:space="preserve">gas and in some cases solid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uels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as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ood or c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arcoal are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energ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35"/>
        </w:rPr>
        <w:t xml:space="preserve"> </w:t>
      </w:r>
      <w:r>
        <w:rPr>
          <w:color w:val="231F20"/>
          <w:w w:val="85"/>
        </w:rPr>
        <w:t>sources used to po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er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commercial</w:t>
      </w:r>
      <w:r>
        <w:rPr>
          <w:color w:val="231F20"/>
          <w:spacing w:val="-8"/>
          <w:w w:val="90"/>
        </w:rPr>
        <w:t xml:space="preserve">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en.</w:t>
      </w:r>
    </w:p>
    <w:p w:rsidR="00145B00" w:rsidRDefault="00F34A26">
      <w:pPr>
        <w:pStyle w:val="Corpsdetexte"/>
        <w:spacing w:before="107" w:line="228" w:lineRule="exact"/>
        <w:ind w:left="1908"/>
        <w:jc w:val="left"/>
      </w:pPr>
      <w:r>
        <w:rPr>
          <w:rFonts w:ascii="Microsoft Sans Serif"/>
          <w:color w:val="231F20"/>
          <w:spacing w:val="-1"/>
          <w:w w:val="90"/>
        </w:rPr>
        <w:t>Th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potential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</w:t>
      </w:r>
      <w:r>
        <w:rPr>
          <w:rFonts w:ascii="Times New Roman"/>
          <w:color w:val="231F20"/>
          <w:spacing w:val="-1"/>
          <w:w w:val="90"/>
        </w:rPr>
        <w:t>z</w:t>
      </w:r>
      <w:r>
        <w:rPr>
          <w:color w:val="231F20"/>
          <w:spacing w:val="-1"/>
          <w:w w:val="90"/>
        </w:rPr>
        <w:t>ards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posed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commercial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coo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</w:p>
    <w:p w:rsidR="00145B00" w:rsidRDefault="00F34A26">
      <w:pPr>
        <w:pStyle w:val="Corpsdetexte"/>
        <w:spacing w:line="228" w:lineRule="exact"/>
        <w:ind w:left="1908"/>
        <w:jc w:val="left"/>
        <w:rPr>
          <w:rFonts w:ascii="Times New Roman"/>
        </w:rPr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acilities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are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s</w:t>
      </w:r>
      <w:r>
        <w:rPr>
          <w:rFonts w:ascii="Times New Roman"/>
          <w:color w:val="231F20"/>
          <w:w w:val="95"/>
        </w:rPr>
        <w:t>: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112" w:line="235" w:lineRule="auto"/>
        <w:jc w:val="both"/>
        <w:rPr>
          <w:color w:val="231F20"/>
          <w:sz w:val="19"/>
        </w:rPr>
      </w:pPr>
      <w:r>
        <w:rPr>
          <w:color w:val="231F20"/>
          <w:sz w:val="19"/>
        </w:rPr>
        <w:t>On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cooking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appliances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using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oil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as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fuel</w:t>
      </w:r>
      <w:r>
        <w:rPr>
          <w:color w:val="231F20"/>
          <w:spacing w:val="-11"/>
          <w:sz w:val="19"/>
        </w:rPr>
        <w:t xml:space="preserve"> </w:t>
      </w:r>
      <w:r>
        <w:rPr>
          <w:rFonts w:ascii="Microsoft Sans Serif" w:hAnsi="Microsoft Sans Serif"/>
          <w:color w:val="231F20"/>
          <w:w w:val="140"/>
          <w:sz w:val="19"/>
        </w:rPr>
        <w:t>—</w:t>
      </w:r>
      <w:r>
        <w:rPr>
          <w:rFonts w:ascii="Microsoft Sans Serif" w:hAnsi="Microsoft Sans Serif"/>
          <w:color w:val="231F20"/>
          <w:spacing w:val="-69"/>
          <w:w w:val="14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oil can sel</w:t>
      </w:r>
      <w:r>
        <w:rPr>
          <w:rFonts w:ascii="Microsoft Sans Serif" w:hAns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>ignite due to over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eating 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appliances or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roug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color w:val="231F20"/>
          <w:sz w:val="19"/>
        </w:rPr>
        <w:t>lames.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ull grease residues trapped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oods due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 xml:space="preserve">to </w:t>
      </w:r>
      <w:r>
        <w:rPr>
          <w:color w:val="231F20"/>
          <w:spacing w:val="11"/>
          <w:sz w:val="19"/>
        </w:rPr>
        <w:t>non</w:t>
      </w:r>
      <w:r>
        <w:rPr>
          <w:rFonts w:ascii="Microsoft Sans Serif"/>
          <w:color w:val="231F20"/>
          <w:spacing w:val="11"/>
          <w:sz w:val="19"/>
        </w:rPr>
        <w:t>-</w:t>
      </w:r>
      <w:r>
        <w:rPr>
          <w:color w:val="231F20"/>
          <w:spacing w:val="11"/>
          <w:sz w:val="19"/>
        </w:rPr>
        <w:t xml:space="preserve">cleaning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 xml:space="preserve">ilters </w:t>
      </w:r>
      <w:r>
        <w:rPr>
          <w:color w:val="231F20"/>
          <w:sz w:val="19"/>
        </w:rPr>
        <w:t xml:space="preserve">and </w:t>
      </w:r>
      <w:r>
        <w:rPr>
          <w:color w:val="231F20"/>
          <w:spacing w:val="9"/>
          <w:sz w:val="19"/>
        </w:rPr>
        <w:t>dusts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periodicall</w:t>
      </w:r>
      <w:r>
        <w:rPr>
          <w:rFonts w:ascii="Microsoft Sans Serif"/>
          <w:color w:val="231F20"/>
          <w:spacing w:val="-1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aust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ventilation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can </w:t>
      </w:r>
      <w:r>
        <w:rPr>
          <w:color w:val="231F20"/>
          <w:w w:val="85"/>
          <w:sz w:val="19"/>
        </w:rPr>
        <w:t>ignite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over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eated air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lues or open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lames.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42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ault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electrical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 and electrical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installation are more 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to spar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ermostat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ma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lead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over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eat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conse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uent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3" w:line="228" w:lineRule="exact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materials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vicinit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open</w:t>
      </w:r>
    </w:p>
    <w:p w:rsidR="00145B00" w:rsidRDefault="00F34A26">
      <w:pPr>
        <w:pStyle w:val="Corpsdetexte"/>
        <w:spacing w:line="228" w:lineRule="exact"/>
        <w:ind w:left="2585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lames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sources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2299"/>
        </w:tabs>
        <w:spacing w:before="1" w:line="252" w:lineRule="auto"/>
        <w:ind w:left="1908" w:right="1" w:firstLine="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TERMS</w:t>
      </w:r>
      <w:r>
        <w:rPr>
          <w:rFonts w:ascii="Microsoft Sans Serif"/>
          <w:color w:val="231F20"/>
          <w:spacing w:val="20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ASSOCIATED</w:t>
      </w:r>
      <w:r>
        <w:rPr>
          <w:rFonts w:ascii="Microsoft Sans Serif"/>
          <w:color w:val="231F20"/>
          <w:spacing w:val="20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WITH</w:t>
      </w:r>
      <w:r>
        <w:rPr>
          <w:rFonts w:ascii="Microsoft Sans Serif"/>
          <w:color w:val="231F20"/>
          <w:spacing w:val="2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COOKING</w:t>
      </w:r>
      <w:r>
        <w:rPr>
          <w:rFonts w:ascii="Microsoft Sans Serif"/>
          <w:color w:val="231F20"/>
          <w:spacing w:val="-50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OPERATIONS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101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Types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restaurants/food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preparation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facilities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Times New Roman" w:hAnsi="Times New Roman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>u</w:t>
      </w:r>
      <w:r>
        <w:rPr>
          <w:rFonts w:ascii="Microsoft Sans Serif" w:hAns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et restaurants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eterias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co</w:t>
      </w:r>
      <w:r>
        <w:rPr>
          <w:rFonts w:ascii="Microsoft Sans Serif" w:hAnsi="Microsoft Sans Serif"/>
          <w:color w:val="231F20"/>
          <w:spacing w:val="9"/>
          <w:w w:val="95"/>
          <w:sz w:val="19"/>
        </w:rPr>
        <w:t>ff</w:t>
      </w:r>
      <w:r>
        <w:rPr>
          <w:color w:val="231F20"/>
          <w:spacing w:val="9"/>
          <w:w w:val="95"/>
          <w:sz w:val="19"/>
        </w:rPr>
        <w:t xml:space="preserve">ee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ops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 xml:space="preserve">, </w:t>
      </w:r>
      <w:r>
        <w:rPr>
          <w:color w:val="231F20"/>
          <w:spacing w:val="11"/>
          <w:w w:val="95"/>
          <w:sz w:val="19"/>
        </w:rPr>
        <w:t xml:space="preserve">entertainment </w:t>
      </w:r>
      <w:r>
        <w:rPr>
          <w:rFonts w:ascii="Microsoft Sans Serif" w:hAns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>acilities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(nig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tclubs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dinner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eatres)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and et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nic</w:t>
      </w:r>
      <w:r>
        <w:rPr>
          <w:rFonts w:ascii="Microsoft Sans Serif" w:hAnsi="Microsoft Sans Serif"/>
          <w:color w:val="231F20"/>
          <w:w w:val="85"/>
          <w:sz w:val="19"/>
        </w:rPr>
        <w:t>, f</w:t>
      </w:r>
      <w:r>
        <w:rPr>
          <w:color w:val="231F20"/>
          <w:w w:val="85"/>
          <w:sz w:val="19"/>
        </w:rPr>
        <w:t>ast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ood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specialit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traditional restaurants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corporate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canteens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casinos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educational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acilities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ools and universities</w:t>
      </w:r>
      <w:r>
        <w:rPr>
          <w:rFonts w:ascii="Microsoft Sans Serif" w:hAnsi="Microsoft Sans Serif"/>
          <w:color w:val="231F20"/>
          <w:w w:val="90"/>
          <w:sz w:val="19"/>
        </w:rPr>
        <w:t>, h</w:t>
      </w:r>
      <w:r>
        <w:rPr>
          <w:color w:val="231F20"/>
          <w:w w:val="90"/>
          <w:sz w:val="19"/>
        </w:rPr>
        <w:t>ospitals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omes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mental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omes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prisons.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43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Ventilation/grease extraction equipment —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grease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removal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ex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 duct</w:t>
      </w:r>
      <w:r>
        <w:rPr>
          <w:rFonts w:ascii="Microsoft Sans Serif" w:hAns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or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ex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aust 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ans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dampers and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ancillar</w:t>
      </w:r>
      <w:r>
        <w:rPr>
          <w:rFonts w:ascii="Microsoft Sans Serif" w:hAns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components or s</w:t>
      </w:r>
      <w:r>
        <w:rPr>
          <w:rFonts w:ascii="Microsoft Sans Serif" w:hAns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are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involved in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capture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containment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control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grease</w:t>
      </w:r>
      <w:r>
        <w:rPr>
          <w:rFonts w:ascii="Microsoft Sans Serif" w:hAns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laden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 w:hAns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luent.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5" w:line="235" w:lineRule="auto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 xml:space="preserve">Cooking appliances — </w:t>
      </w:r>
      <w:r>
        <w:rPr>
          <w:rFonts w:ascii="Microsoft Sans Serif" w:hAnsi="Microsoft Sans Serif"/>
          <w:color w:val="231F20"/>
          <w:w w:val="95"/>
          <w:sz w:val="19"/>
        </w:rPr>
        <w:t>R</w:t>
      </w:r>
      <w:r>
        <w:rPr>
          <w:color w:val="231F20"/>
          <w:w w:val="95"/>
          <w:sz w:val="19"/>
        </w:rPr>
        <w:t>anges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deep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ers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micro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ave ovens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griddles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grills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pressuri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 xml:space="preserve">ed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ers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potato 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ip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ers</w:t>
      </w:r>
      <w:r>
        <w:rPr>
          <w:rFonts w:ascii="Microsoft Sans Serif" w:hAns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o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broilers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doug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nut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ers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barbecue</w:t>
      </w:r>
      <w:r>
        <w:rPr>
          <w:rFonts w:ascii="Microsoft Sans Serif" w:hAns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smo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ers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ovens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Tandoors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steam 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ettles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appliances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initiali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grease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coo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oils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etc.</w:t>
      </w: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649"/>
        </w:tabs>
        <w:spacing w:before="68"/>
        <w:ind w:left="648" w:hanging="356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111"/>
          <w:sz w:val="19"/>
        </w:rPr>
        <w:br w:type="column"/>
      </w: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PROTECTION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SYSTEMS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114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needs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installed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enever 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appliances are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using </w:t>
      </w:r>
      <w:r>
        <w:rPr>
          <w:rFonts w:ascii="Microsoft Sans Serif"/>
          <w:color w:val="231F20"/>
          <w:w w:val="90"/>
          <w:sz w:val="19"/>
        </w:rPr>
        <w:t>LPG/PNG/</w:t>
      </w:r>
      <w:r>
        <w:rPr>
          <w:color w:val="231F20"/>
          <w:w w:val="90"/>
          <w:sz w:val="19"/>
        </w:rPr>
        <w:t>oil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electricit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 dr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uel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ood or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arcoal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 can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ignite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aust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can ignite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ventilation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stem.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produces grease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laden vapours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source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ignition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grease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grease removal device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or duct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 xml:space="preserve">protected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rFonts w:ascii="Microsoft Sans Serif"/>
          <w:color w:val="231F20"/>
          <w:spacing w:val="11"/>
          <w:w w:val="95"/>
          <w:sz w:val="19"/>
        </w:rPr>
        <w:t>f</w:t>
      </w:r>
      <w:r>
        <w:rPr>
          <w:color w:val="231F20"/>
          <w:spacing w:val="11"/>
          <w:w w:val="95"/>
          <w:sz w:val="19"/>
        </w:rPr>
        <w:t>ire</w:t>
      </w:r>
      <w:r>
        <w:rPr>
          <w:rFonts w:ascii="Microsoft Sans Serif"/>
          <w:color w:val="231F20"/>
          <w:spacing w:val="11"/>
          <w:w w:val="95"/>
          <w:sz w:val="19"/>
        </w:rPr>
        <w:t>-</w:t>
      </w:r>
      <w:r>
        <w:rPr>
          <w:color w:val="231F20"/>
          <w:spacing w:val="11"/>
          <w:w w:val="95"/>
          <w:sz w:val="19"/>
        </w:rPr>
        <w:t>suppression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q</w:t>
      </w:r>
      <w:r>
        <w:rPr>
          <w:color w:val="231F20"/>
          <w:sz w:val="19"/>
        </w:rPr>
        <w:t>uipment.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37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initial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itsel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once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 ventilation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is involved 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due to propagation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appliances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becomes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more severe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 due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potential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propagation outside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coo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ing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space.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41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uirement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en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suppression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10"/>
          <w:sz w:val="19"/>
        </w:rPr>
        <w:t>s</w:t>
      </w:r>
      <w:r>
        <w:rPr>
          <w:rFonts w:ascii="Microsoft Sans Serif" w:hAnsi="Microsoft Sans Serif"/>
          <w:color w:val="231F20"/>
          <w:spacing w:val="10"/>
          <w:sz w:val="19"/>
        </w:rPr>
        <w:t>y</w:t>
      </w:r>
      <w:r>
        <w:rPr>
          <w:color w:val="231F20"/>
          <w:spacing w:val="10"/>
          <w:sz w:val="19"/>
        </w:rPr>
        <w:t xml:space="preserve">stems </w:t>
      </w:r>
      <w:r>
        <w:rPr>
          <w:color w:val="231F20"/>
          <w:spacing w:val="9"/>
          <w:sz w:val="19"/>
        </w:rPr>
        <w:t>s</w:t>
      </w:r>
      <w:r>
        <w:rPr>
          <w:rFonts w:ascii="Microsoft Sans Serif" w:hAns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directl</w:t>
      </w:r>
      <w:r>
        <w:rPr>
          <w:rFonts w:ascii="Microsoft Sans Serif" w:hAnsi="Microsoft Sans Serif"/>
          <w:color w:val="231F20"/>
          <w:spacing w:val="10"/>
          <w:sz w:val="19"/>
        </w:rPr>
        <w:t>y</w:t>
      </w:r>
      <w:r>
        <w:rPr>
          <w:rFonts w:ascii="Microsoft Sans Serif" w:hAnsi="Microsoft Sans Serif"/>
          <w:color w:val="231F20"/>
          <w:spacing w:val="11"/>
          <w:sz w:val="19"/>
        </w:rPr>
        <w:t xml:space="preserve"> </w:t>
      </w:r>
      <w:r>
        <w:rPr>
          <w:color w:val="231F20"/>
          <w:spacing w:val="10"/>
          <w:sz w:val="19"/>
        </w:rPr>
        <w:t>lin</w:t>
      </w:r>
      <w:r>
        <w:rPr>
          <w:rFonts w:ascii="Times New Roman" w:hAnsi="Times New Roman"/>
          <w:color w:val="231F20"/>
          <w:spacing w:val="10"/>
          <w:sz w:val="19"/>
        </w:rPr>
        <w:t>k</w:t>
      </w:r>
      <w:r>
        <w:rPr>
          <w:color w:val="231F20"/>
          <w:spacing w:val="10"/>
          <w:sz w:val="19"/>
        </w:rPr>
        <w:t xml:space="preserve">ed </w:t>
      </w:r>
      <w:r>
        <w:rPr>
          <w:color w:val="231F20"/>
          <w:sz w:val="19"/>
        </w:rPr>
        <w:t>to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5"/>
          <w:sz w:val="19"/>
        </w:rPr>
        <w:t>measurements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actuall</w:t>
      </w:r>
      <w:r>
        <w:rPr>
          <w:rFonts w:ascii="Microsoft Sans Serif" w:hAns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represent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ris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.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ome ot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contributor</w:t>
      </w:r>
      <w:r>
        <w:rPr>
          <w:rFonts w:ascii="Microsoft Sans Serif" w:hAns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actors could be but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 necessaril</w:t>
      </w:r>
      <w:r>
        <w:rPr>
          <w:rFonts w:ascii="Microsoft Sans Serif" w:hAnsi="Microsoft Sans Serif"/>
          <w:color w:val="231F20"/>
          <w:w w:val="90"/>
          <w:sz w:val="19"/>
        </w:rPr>
        <w:t xml:space="preserve">y — </w:t>
      </w:r>
      <w:r>
        <w:rPr>
          <w:color w:val="231F20"/>
          <w:w w:val="90"/>
          <w:sz w:val="19"/>
        </w:rPr>
        <w:t>connected load (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)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occupied b</w:t>
      </w:r>
      <w:r>
        <w:rPr>
          <w:rFonts w:ascii="Microsoft Sans Serif" w:hAnsi="Microsoft Sans Serif"/>
          <w:color w:val="231F20"/>
          <w:w w:val="95"/>
          <w:sz w:val="19"/>
        </w:rPr>
        <w:t xml:space="preserve">y 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itc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en 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volume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oil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lammables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distances bet</w:t>
      </w:r>
      <w:r>
        <w:rPr>
          <w:rFonts w:ascii="Microsoft Sans Serif" w:hAns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een e</w:t>
      </w:r>
      <w:r>
        <w:rPr>
          <w:rFonts w:ascii="Microsoft Sans Serif" w:hAns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coo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 media</w:t>
      </w:r>
      <w:r>
        <w:rPr>
          <w:rFonts w:ascii="Microsoft Sans Serif" w:hAnsi="Microsoft Sans Serif"/>
          <w:color w:val="231F20"/>
          <w:w w:val="8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etc.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33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rease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laden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oods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ignited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penetrating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outside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en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penetration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elded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itted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approved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sealing device so as not to allo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grease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oil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migrate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portion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ood.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44" w:line="232" w:lineRule="auto"/>
        <w:ind w:left="970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z w:val="19"/>
        </w:rPr>
        <w:t>I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sprin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ler protection is speci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ied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or a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it needs care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ul consideration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conse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uences 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certain portion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building </w:t>
      </w:r>
      <w:r>
        <w:rPr>
          <w:color w:val="231F20"/>
          <w:sz w:val="19"/>
        </w:rPr>
        <w:t xml:space="preserve">is </w:t>
      </w:r>
      <w:r>
        <w:rPr>
          <w:color w:val="231F20"/>
          <w:spacing w:val="10"/>
          <w:sz w:val="19"/>
        </w:rPr>
        <w:t xml:space="preserve">omitted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rom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e </w:t>
      </w:r>
      <w:r>
        <w:rPr>
          <w:color w:val="231F20"/>
          <w:spacing w:val="9"/>
          <w:sz w:val="19"/>
        </w:rPr>
        <w:t xml:space="preserve">scope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rFonts w:ascii="Microsoft Sans Serif"/>
          <w:color w:val="231F20"/>
          <w:w w:val="90"/>
          <w:sz w:val="19"/>
        </w:rPr>
        <w:t>, f</w:t>
      </w:r>
      <w:r>
        <w:rPr>
          <w:color w:val="231F20"/>
          <w:w w:val="90"/>
          <w:sz w:val="19"/>
        </w:rPr>
        <w:t>or example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no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 get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appliances (especiall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er). </w:t>
      </w:r>
      <w:r>
        <w:rPr>
          <w:rFonts w:ascii="Microsoft Sans Serif"/>
          <w:color w:val="231F20"/>
          <w:w w:val="90"/>
          <w:sz w:val="19"/>
        </w:rPr>
        <w:t>R</w:t>
      </w:r>
      <w:r>
        <w:rPr>
          <w:color w:val="231F20"/>
          <w:w w:val="90"/>
          <w:sz w:val="19"/>
        </w:rPr>
        <w:t>emoving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is protection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rom a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ard area logicall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 area to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protected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a more </w:t>
      </w:r>
      <w:r>
        <w:rPr>
          <w:color w:val="231F20"/>
          <w:spacing w:val="10"/>
          <w:w w:val="95"/>
          <w:sz w:val="19"/>
        </w:rPr>
        <w:t>suitable solution</w:t>
      </w:r>
      <w:r>
        <w:rPr>
          <w:rFonts w:ascii="Microsoft Sans Serif"/>
          <w:color w:val="231F20"/>
          <w:spacing w:val="10"/>
          <w:w w:val="95"/>
          <w:sz w:val="19"/>
        </w:rPr>
        <w:t>,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dedicated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special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ard.</w:t>
      </w:r>
    </w:p>
    <w:p w:rsidR="00145B00" w:rsidRDefault="00145B00">
      <w:pPr>
        <w:pStyle w:val="Corpsdetexte"/>
        <w:spacing w:before="6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644"/>
        </w:tabs>
        <w:spacing w:before="0"/>
        <w:ind w:left="643" w:hanging="351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-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SEPARATION</w:t>
      </w:r>
      <w:r>
        <w:rPr>
          <w:rFonts w:ascii="Microsoft Sans Serif"/>
          <w:color w:val="231F20"/>
          <w:spacing w:val="-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REQUIREMENTS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113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itc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q</w:t>
      </w:r>
      <w:r>
        <w:rPr>
          <w:color w:val="231F20"/>
          <w:spacing w:val="-1"/>
          <w:w w:val="90"/>
          <w:sz w:val="19"/>
        </w:rPr>
        <w:t>uired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preparation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ood and</w:t>
      </w:r>
      <w:r>
        <w:rPr>
          <w:rFonts w:ascii="Microsoft Sans Serif" w:hAns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 xml:space="preserve">or </w:t>
      </w:r>
      <w:r>
        <w:rPr>
          <w:rFonts w:ascii="Microsoft Sans Serif" w:hAns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 xml:space="preserve">ere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 xml:space="preserve">open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</w:t>
      </w:r>
      <w:r>
        <w:rPr>
          <w:rFonts w:ascii="Microsoft Sans Serif" w:hAnsi="Microsoft Sans Serif"/>
          <w:color w:val="231F20"/>
          <w:w w:val="95"/>
          <w:sz w:val="19"/>
        </w:rPr>
        <w:t xml:space="preserve">’ </w:t>
      </w:r>
      <w:r>
        <w:rPr>
          <w:color w:val="231F20"/>
          <w:w w:val="95"/>
          <w:sz w:val="19"/>
        </w:rPr>
        <w:t>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appliances</w:t>
      </w:r>
      <w:r>
        <w:rPr>
          <w:color w:val="231F20"/>
          <w:spacing w:val="3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used</w:t>
      </w:r>
      <w:r>
        <w:rPr>
          <w:color w:val="231F20"/>
          <w:spacing w:val="3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rFonts w:ascii="Microsoft Sans Serif" w:hAns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3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3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ers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4"/>
        <w:jc w:val="left"/>
        <w:rPr>
          <w:sz w:val="12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91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 xml:space="preserve">no open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lames) are used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itc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separated</w:t>
      </w:r>
      <w:r>
        <w:rPr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parts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same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95"/>
        </w:rPr>
        <w:t>building 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compartment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all and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resistance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min.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ood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serving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separated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ens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areas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rated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elements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aving a resistance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 xml:space="preserve">at least </w:t>
      </w:r>
      <w:r>
        <w:rPr>
          <w:rFonts w:ascii="Microsoft Sans Serif"/>
          <w:color w:val="231F20"/>
          <w:w w:val="85"/>
          <w:sz w:val="19"/>
        </w:rPr>
        <w:t>6</w:t>
      </w:r>
      <w:r>
        <w:rPr>
          <w:rFonts w:ascii="Times New Roman"/>
          <w:color w:val="231F20"/>
          <w:w w:val="85"/>
          <w:sz w:val="19"/>
        </w:rPr>
        <w:t xml:space="preserve">0 </w:t>
      </w:r>
      <w:r>
        <w:rPr>
          <w:color w:val="231F20"/>
          <w:w w:val="85"/>
          <w:sz w:val="19"/>
        </w:rPr>
        <w:t>min.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ave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resistance o</w:t>
      </w:r>
      <w:r>
        <w:rPr>
          <w:rFonts w:ascii="Microsoft Sans Serif"/>
          <w:color w:val="231F20"/>
          <w:w w:val="95"/>
          <w:sz w:val="19"/>
        </w:rPr>
        <w:t>f 6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rating 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itted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automatic sel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>closing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device.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5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pe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itc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sitting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needs to be segregated b</w:t>
      </w:r>
      <w:r>
        <w:rPr>
          <w:rFonts w:ascii="Microsoft Sans Serif"/>
          <w:color w:val="231F20"/>
          <w:w w:val="90"/>
          <w:sz w:val="19"/>
        </w:rPr>
        <w:t>y 6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 xml:space="preserve">min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glass or drop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ire curtains </w:t>
      </w:r>
      <w:r>
        <w:rPr>
          <w:rFonts w:ascii="Microsoft Sans Serif"/>
          <w:color w:val="231F20"/>
          <w:w w:val="95"/>
          <w:sz w:val="19"/>
        </w:rPr>
        <w:t>[</w:t>
      </w:r>
      <w:r>
        <w:rPr>
          <w:color w:val="231F20"/>
          <w:w w:val="95"/>
          <w:sz w:val="19"/>
        </w:rPr>
        <w:t xml:space="preserve">see also </w:t>
      </w:r>
      <w:r>
        <w:rPr>
          <w:rFonts w:ascii="Microsoft Sans Serif"/>
          <w:color w:val="231F20"/>
          <w:w w:val="95"/>
          <w:sz w:val="19"/>
        </w:rPr>
        <w:t>G-3</w:t>
      </w:r>
      <w:r>
        <w:rPr>
          <w:color w:val="231F20"/>
          <w:w w:val="95"/>
          <w:sz w:val="19"/>
        </w:rPr>
        <w:t>(d)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G-5.2</w:t>
      </w:r>
      <w:r>
        <w:rPr>
          <w:color w:val="231F20"/>
          <w:sz w:val="19"/>
        </w:rPr>
        <w:t>(b)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9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lue or 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 duct passes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lue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 xml:space="preserve">encased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1"/>
          <w:w w:val="95"/>
          <w:sz w:val="19"/>
        </w:rPr>
        <w:t>non</w:t>
      </w:r>
      <w:r>
        <w:rPr>
          <w:rFonts w:ascii="Microsoft Sans Serif"/>
          <w:color w:val="231F20"/>
          <w:spacing w:val="11"/>
          <w:w w:val="95"/>
          <w:sz w:val="19"/>
        </w:rPr>
        <w:t>-</w:t>
      </w:r>
      <w:r>
        <w:rPr>
          <w:color w:val="231F20"/>
          <w:spacing w:val="11"/>
          <w:w w:val="95"/>
          <w:sz w:val="19"/>
        </w:rPr>
        <w:t>combustible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construction and no damper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permitted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to be installed in suc</w:t>
      </w:r>
      <w:r>
        <w:rPr>
          <w:rFonts w:ascii="Microsoft Sans Serif"/>
          <w:color w:val="231F20"/>
          <w:w w:val="90"/>
          <w:sz w:val="19"/>
        </w:rPr>
        <w:t>h f</w:t>
      </w:r>
      <w:r>
        <w:rPr>
          <w:color w:val="231F20"/>
          <w:w w:val="90"/>
          <w:sz w:val="19"/>
        </w:rPr>
        <w:t xml:space="preserve">lue or duct.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lso 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lue or </w:t>
      </w:r>
      <w:r>
        <w:rPr>
          <w:color w:val="231F20"/>
          <w:spacing w:val="10"/>
          <w:sz w:val="19"/>
        </w:rPr>
        <w:t>duct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>or</w:t>
      </w:r>
      <w:r>
        <w:rPr>
          <w:rFonts w:ascii="Times New Roman"/>
          <w:color w:val="231F20"/>
          <w:spacing w:val="10"/>
          <w:sz w:val="19"/>
        </w:rPr>
        <w:t xml:space="preserve">k </w:t>
      </w:r>
      <w:r>
        <w:rPr>
          <w:color w:val="231F20"/>
          <w:spacing w:val="9"/>
          <w:sz w:val="19"/>
        </w:rPr>
        <w:t>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 xml:space="preserve">be </w:t>
      </w:r>
      <w:r>
        <w:rPr>
          <w:color w:val="231F20"/>
          <w:spacing w:val="9"/>
          <w:sz w:val="19"/>
        </w:rPr>
        <w:t xml:space="preserve">clear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rom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combustible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materials.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9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commercial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is situated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exceed</w:t>
      </w:r>
      <w:r>
        <w:rPr>
          <w:color w:val="231F20"/>
          <w:spacing w:val="-14"/>
          <w:sz w:val="19"/>
        </w:rPr>
        <w:t xml:space="preserve"> </w:t>
      </w:r>
      <w:r>
        <w:rPr>
          <w:rFonts w:ascii="Times New Roman"/>
          <w:color w:val="231F20"/>
          <w:sz w:val="19"/>
        </w:rPr>
        <w:t xml:space="preserve">50 </w:t>
      </w:r>
      <w:r>
        <w:rPr>
          <w:color w:val="231F20"/>
          <w:sz w:val="19"/>
        </w:rPr>
        <w:t>m</w:t>
      </w:r>
      <w:r>
        <w:rPr>
          <w:color w:val="231F20"/>
          <w:sz w:val="19"/>
          <w:vertAlign w:val="superscript"/>
        </w:rPr>
        <w:t>2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2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 xml:space="preserve">ommercial 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itc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en</w:t>
      </w:r>
      <w:r>
        <w:rPr>
          <w:rFonts w:ascii="Microsoft Sans Serif" w:hAns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ing using </w:t>
      </w:r>
      <w:r>
        <w:rPr>
          <w:rFonts w:ascii="Microsoft Sans Serif" w:hAnsi="Microsoft Sans Serif"/>
          <w:color w:val="231F20"/>
          <w:w w:val="95"/>
          <w:sz w:val="19"/>
        </w:rPr>
        <w:t xml:space="preserve">LPG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uel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 xml:space="preserve">open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lame</w:t>
      </w:r>
      <w:r>
        <w:rPr>
          <w:rFonts w:ascii="Microsoft Sans Serif" w:hAnsi="Microsoft Sans Serif"/>
          <w:color w:val="231F20"/>
          <w:w w:val="95"/>
          <w:sz w:val="19"/>
        </w:rPr>
        <w:t xml:space="preserve">’ </w:t>
      </w:r>
      <w:r>
        <w:rPr>
          <w:color w:val="231F20"/>
          <w:w w:val="95"/>
          <w:sz w:val="19"/>
        </w:rPr>
        <w:t>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ing </w:t>
      </w:r>
      <w:r>
        <w:rPr>
          <w:color w:val="231F20"/>
          <w:w w:val="95"/>
          <w:sz w:val="19"/>
        </w:rPr>
        <w:t>activities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 allo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ed to be located at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basements. </w:t>
      </w:r>
      <w:r>
        <w:rPr>
          <w:rFonts w:ascii="Microsoft Sans Serif" w:hAnsi="Microsoft Sans Serif"/>
          <w:color w:val="231F20"/>
          <w:w w:val="85"/>
          <w:sz w:val="19"/>
        </w:rPr>
        <w:t>A</w:t>
      </w:r>
      <w:r>
        <w:rPr>
          <w:color w:val="231F20"/>
          <w:w w:val="85"/>
          <w:sz w:val="19"/>
        </w:rPr>
        <w:t xml:space="preserve">s regards </w:t>
      </w:r>
      <w:r>
        <w:rPr>
          <w:rFonts w:ascii="Microsoft Sans Serif" w:hAnsi="Microsoft Sans Serif"/>
          <w:color w:val="231F20"/>
          <w:w w:val="85"/>
          <w:sz w:val="19"/>
        </w:rPr>
        <w:t xml:space="preserve">LPG </w:t>
      </w:r>
      <w:r>
        <w:rPr>
          <w:color w:val="231F20"/>
          <w:w w:val="85"/>
          <w:sz w:val="19"/>
        </w:rPr>
        <w:t>c</w:t>
      </w:r>
      <w:r>
        <w:rPr>
          <w:rFonts w:ascii="Microsoft Sans Serif" w:hAns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linder storage</w:t>
      </w:r>
      <w:r>
        <w:rPr>
          <w:rFonts w:ascii="Microsoft Sans Serif" w:hAnsi="Microsoft Sans Serif"/>
          <w:color w:val="231F20"/>
          <w:w w:val="8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attention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dra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good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practice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(1</w:t>
      </w:r>
      <w:r>
        <w:rPr>
          <w:rFonts w:ascii="Microsoft Sans Serif" w:hAnsi="Microsoft Sans Serif"/>
          <w:color w:val="231F20"/>
          <w:w w:val="90"/>
          <w:sz w:val="19"/>
        </w:rPr>
        <w:t>4</w:t>
      </w:r>
      <w:r>
        <w:rPr>
          <w:color w:val="231F20"/>
          <w:w w:val="90"/>
          <w:sz w:val="19"/>
        </w:rPr>
        <w:t>)</w:t>
      </w:r>
      <w:r>
        <w:rPr>
          <w:rFonts w:ascii="Microsoft Sans Serif" w:hAnsi="Microsoft Sans Serif"/>
          <w:color w:val="231F20"/>
          <w:w w:val="90"/>
          <w:sz w:val="19"/>
        </w:rPr>
        <w:t>]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 xml:space="preserve">art </w:t>
      </w:r>
      <w:r>
        <w:rPr>
          <w:rFonts w:ascii="Times New Roman" w:hAnsi="Times New Roman"/>
          <w:color w:val="231F20"/>
          <w:w w:val="90"/>
          <w:sz w:val="19"/>
        </w:rPr>
        <w:t xml:space="preserve">8 </w:t>
      </w:r>
      <w:r>
        <w:rPr>
          <w:rFonts w:ascii="Microsoft Sans Serif" w:hAnsi="Microsoft Sans Serif"/>
          <w:color w:val="231F20"/>
          <w:w w:val="90"/>
          <w:sz w:val="19"/>
        </w:rPr>
        <w:t>‘</w:t>
      </w:r>
      <w:r>
        <w:rPr>
          <w:rFonts w:ascii="Times New Roman" w:hAnsi="Times New Roman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 xml:space="preserve">uilding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ervices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rFonts w:ascii="Times New Roman" w:hAns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ection 2 </w:t>
      </w: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lectrical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llied </w:t>
      </w:r>
      <w:r>
        <w:rPr>
          <w:rFonts w:ascii="Times New Roman" w:hAns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nstallations</w:t>
      </w:r>
      <w:r>
        <w:rPr>
          <w:rFonts w:ascii="Microsoft Sans Serif" w:hAnsi="Microsoft Sans Serif"/>
          <w:color w:val="231F20"/>
          <w:w w:val="95"/>
          <w:sz w:val="19"/>
        </w:rPr>
        <w:t>’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 xml:space="preserve">ode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compliance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uirements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39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t is advisable to locate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operations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external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perip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building so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event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mec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anical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ventilation 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>ailure</w:t>
      </w:r>
      <w:r>
        <w:rPr>
          <w:rFonts w:ascii="Microsoft Sans Serif"/>
          <w:color w:val="231F20"/>
          <w:spacing w:val="1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it can be </w:t>
      </w:r>
      <w:r>
        <w:rPr>
          <w:color w:val="231F20"/>
          <w:spacing w:val="10"/>
          <w:w w:val="95"/>
          <w:sz w:val="19"/>
        </w:rPr>
        <w:t>naturall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sz w:val="19"/>
        </w:rPr>
        <w:t>ventilated.</w:t>
      </w: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2301"/>
        </w:tabs>
        <w:spacing w:before="114" w:line="235" w:lineRule="auto"/>
        <w:ind w:left="1908" w:right="3" w:firstLine="0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and egress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governed b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uirements under li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 sa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et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 xml:space="preserve">(see </w:t>
      </w:r>
      <w:r>
        <w:rPr>
          <w:rFonts w:ascii="Microsoft Sans Serif"/>
          <w:color w:val="231F20"/>
          <w:w w:val="85"/>
          <w:sz w:val="19"/>
        </w:rPr>
        <w:t>4</w:t>
      </w:r>
      <w:r>
        <w:rPr>
          <w:color w:val="231F20"/>
          <w:w w:val="85"/>
          <w:sz w:val="19"/>
        </w:rPr>
        <w:t>).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I</w:t>
      </w:r>
      <w:r>
        <w:rPr>
          <w:color w:val="231F20"/>
          <w:spacing w:val="-1"/>
          <w:w w:val="90"/>
          <w:sz w:val="19"/>
        </w:rPr>
        <w:t>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case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under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annex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ose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under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4,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is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annex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ta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precedence.</w:t>
      </w:r>
    </w:p>
    <w:p w:rsidR="00145B00" w:rsidRDefault="00145B00">
      <w:pPr>
        <w:pStyle w:val="Corpsdetexte"/>
        <w:spacing w:before="8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06"/>
        </w:numPr>
        <w:tabs>
          <w:tab w:val="left" w:pos="2257"/>
        </w:tabs>
        <w:spacing w:before="0"/>
        <w:ind w:left="2256" w:hanging="34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REQUIREMENTS</w:t>
      </w:r>
    </w:p>
    <w:p w:rsidR="00145B00" w:rsidRDefault="00F34A26">
      <w:pPr>
        <w:pStyle w:val="Corpsdetexte"/>
        <w:spacing w:before="124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G-5.1</w:t>
      </w:r>
      <w:r>
        <w:rPr>
          <w:rFonts w:ascii="Microsoft Sans Serif"/>
          <w:color w:val="231F20"/>
          <w:spacing w:val="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General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2586"/>
        </w:tabs>
        <w:spacing w:before="112" w:line="235" w:lineRule="auto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must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</w:t>
      </w:r>
      <w:r>
        <w:rPr>
          <w:color w:val="231F20"/>
          <w:spacing w:val="-5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2925"/>
        </w:tabs>
        <w:spacing w:before="108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2925"/>
        </w:tabs>
        <w:spacing w:before="35"/>
        <w:ind w:hanging="340"/>
        <w:jc w:val="left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oods</w:t>
      </w:r>
      <w:r>
        <w:rPr>
          <w:rFonts w:ascii="Microsoft Sans Serif"/>
          <w:color w:val="231F20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2925"/>
        </w:tabs>
        <w:spacing w:before="32"/>
        <w:ind w:hanging="340"/>
        <w:jc w:val="left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ducts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provided)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2925"/>
        </w:tabs>
        <w:spacing w:before="30"/>
        <w:ind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ans</w:t>
      </w:r>
      <w:r>
        <w:rPr>
          <w:rFonts w:ascii="Microsoft Sans Serif"/>
          <w:color w:val="231F20"/>
          <w:w w:val="95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1310"/>
        </w:tabs>
        <w:spacing w:before="54"/>
        <w:ind w:left="1309" w:hanging="340"/>
        <w:jc w:val="left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89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1310"/>
        </w:tabs>
        <w:spacing w:before="31"/>
        <w:ind w:left="1309"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detection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alarm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</w:p>
    <w:p w:rsidR="00145B00" w:rsidRDefault="00F34A26" w:rsidP="00F34A26">
      <w:pPr>
        <w:pStyle w:val="Paragraphedeliste"/>
        <w:numPr>
          <w:ilvl w:val="3"/>
          <w:numId w:val="106"/>
        </w:numPr>
        <w:tabs>
          <w:tab w:val="left" w:pos="1310"/>
        </w:tabs>
        <w:spacing w:before="31" w:line="228" w:lineRule="exact"/>
        <w:ind w:left="1309" w:hanging="340"/>
        <w:jc w:val="left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G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age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detectors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</w:p>
    <w:p w:rsidR="00145B00" w:rsidRDefault="00F34A26">
      <w:pPr>
        <w:pStyle w:val="Corpsdetexte"/>
        <w:spacing w:line="227" w:lineRule="exact"/>
        <w:ind w:left="1309"/>
        <w:jc w:val="left"/>
      </w:pPr>
      <w:r>
        <w:rPr>
          <w:rFonts w:ascii="Microsoft Sans Serif"/>
          <w:color w:val="231F20"/>
        </w:rPr>
        <w:t>f</w:t>
      </w:r>
      <w:r>
        <w:rPr>
          <w:color w:val="231F20"/>
        </w:rPr>
        <w:t>uel).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41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n automatic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ixed suppression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installed to protect all 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producing grease laden vapours 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mig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be a source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ignition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grease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grease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removal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device.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11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protection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grease removal devices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plenums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duct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stems.</w:t>
      </w:r>
    </w:p>
    <w:p w:rsidR="00145B00" w:rsidRDefault="00F34A26" w:rsidP="00F34A26">
      <w:pPr>
        <w:pStyle w:val="Paragraphedeliste"/>
        <w:numPr>
          <w:ilvl w:val="2"/>
          <w:numId w:val="106"/>
        </w:numPr>
        <w:tabs>
          <w:tab w:val="left" w:pos="971"/>
        </w:tabs>
        <w:spacing w:before="11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components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relevant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ndian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nternational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tandards.</w:t>
      </w:r>
    </w:p>
    <w:p w:rsidR="00145B00" w:rsidRDefault="00145B00">
      <w:pPr>
        <w:pStyle w:val="Corpsdetexte"/>
        <w:spacing w:before="9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G-5.2</w:t>
      </w:r>
      <w:r>
        <w:rPr>
          <w:rFonts w:ascii="Microsoft Sans Serif"/>
          <w:color w:val="231F20"/>
          <w:spacing w:val="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Protection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Cooking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Equipment</w:t>
      </w:r>
      <w:r>
        <w:rPr>
          <w:rFonts w:ascii="Microsoft Sans Serif"/>
          <w:color w:val="231F20"/>
          <w:spacing w:val="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(General)</w:t>
      </w:r>
    </w:p>
    <w:p w:rsidR="00145B00" w:rsidRDefault="00F34A26" w:rsidP="00F34A26">
      <w:pPr>
        <w:pStyle w:val="Paragraphedeliste"/>
        <w:numPr>
          <w:ilvl w:val="0"/>
          <w:numId w:val="107"/>
        </w:numPr>
        <w:tabs>
          <w:tab w:val="left" w:pos="971"/>
        </w:tabs>
        <w:spacing w:before="109" w:line="228" w:lineRule="exact"/>
        <w:jc w:val="left"/>
        <w:rPr>
          <w:sz w:val="19"/>
        </w:rPr>
      </w:pPr>
      <w:r>
        <w:rPr>
          <w:rFonts w:ascii="Microsoft Sans Serif"/>
          <w:color w:val="231F20"/>
          <w:spacing w:val="-2"/>
          <w:w w:val="90"/>
          <w:sz w:val="19"/>
        </w:rPr>
        <w:t>C</w:t>
      </w:r>
      <w:r>
        <w:rPr>
          <w:color w:val="231F20"/>
          <w:spacing w:val="-2"/>
          <w:w w:val="90"/>
          <w:sz w:val="19"/>
        </w:rPr>
        <w:t>oo</w:t>
      </w:r>
      <w:r>
        <w:rPr>
          <w:rFonts w:ascii="Times New Roman"/>
          <w:color w:val="231F20"/>
          <w:spacing w:val="-2"/>
          <w:w w:val="90"/>
          <w:sz w:val="19"/>
        </w:rPr>
        <w:t>k</w:t>
      </w:r>
      <w:r>
        <w:rPr>
          <w:color w:val="231F20"/>
          <w:spacing w:val="-2"/>
          <w:w w:val="90"/>
          <w:sz w:val="19"/>
        </w:rPr>
        <w:t>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</w:t>
      </w:r>
      <w:r>
        <w:rPr>
          <w:rFonts w:ascii="Microsoft Sans Serif"/>
          <w:color w:val="231F20"/>
          <w:spacing w:val="-2"/>
          <w:w w:val="90"/>
          <w:sz w:val="19"/>
        </w:rPr>
        <w:t>q</w:t>
      </w:r>
      <w:r>
        <w:rPr>
          <w:color w:val="231F20"/>
          <w:spacing w:val="-2"/>
          <w:w w:val="90"/>
          <w:sz w:val="19"/>
        </w:rPr>
        <w:t>uipment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protected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</w:p>
    <w:p w:rsidR="00145B00" w:rsidRDefault="00F34A26">
      <w:pPr>
        <w:pStyle w:val="Corpsdetexte"/>
        <w:spacing w:line="228" w:lineRule="exact"/>
        <w:ind w:left="970"/>
        <w:jc w:val="left"/>
        <w:rPr>
          <w:rFonts w:ascii="Times New Roman"/>
        </w:rPr>
      </w:pPr>
      <w:r>
        <w:rPr>
          <w:rFonts w:asci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ing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1310"/>
        </w:tabs>
        <w:spacing w:before="39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utomatic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</w:t>
      </w:r>
      <w:r>
        <w:rPr>
          <w:color w:val="231F20"/>
          <w:w w:val="90"/>
          <w:sz w:val="19"/>
        </w:rPr>
        <w:t xml:space="preserve">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emical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suppression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protection o</w:t>
      </w:r>
      <w:r>
        <w:rPr>
          <w:rFonts w:ascii="Microsoft Sans Serif"/>
          <w:color w:val="231F20"/>
          <w:w w:val="90"/>
          <w:sz w:val="19"/>
        </w:rPr>
        <w:t>f h</w:t>
      </w:r>
      <w:r>
        <w:rPr>
          <w:color w:val="231F20"/>
          <w:w w:val="90"/>
          <w:sz w:val="19"/>
        </w:rPr>
        <w:t>oods (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color w:val="231F20"/>
          <w:w w:val="90"/>
          <w:sz w:val="19"/>
        </w:rPr>
        <w:t>)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uivalent approved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 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mist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applications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ires.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1310"/>
        </w:tabs>
        <w:spacing w:before="35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utomatic 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areas (not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vicinit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inside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oods).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1310"/>
        </w:tabs>
        <w:spacing w:before="33" w:line="235" w:lineRule="auto"/>
        <w:ind w:left="130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x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aust ducts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protected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automatic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temperature 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designed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good practice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[4</w:t>
      </w:r>
      <w:r>
        <w:rPr>
          <w:color w:val="231F20"/>
          <w:w w:val="90"/>
          <w:sz w:val="19"/>
        </w:rPr>
        <w:t>(2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)</w:t>
      </w:r>
      <w:r>
        <w:rPr>
          <w:rFonts w:ascii="Microsoft Sans Serif"/>
          <w:color w:val="231F20"/>
          <w:w w:val="90"/>
          <w:sz w:val="19"/>
        </w:rPr>
        <w:t>]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07"/>
        </w:numPr>
        <w:tabs>
          <w:tab w:val="left" w:pos="971"/>
        </w:tabs>
        <w:spacing w:before="39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D</w:t>
      </w:r>
      <w:r>
        <w:rPr>
          <w:color w:val="231F20"/>
          <w:w w:val="95"/>
          <w:sz w:val="19"/>
        </w:rPr>
        <w:t>ue diligence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exercised be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considering protection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rFonts w:ascii="Microsoft Sans Serif"/>
          <w:color w:val="231F20"/>
          <w:w w:val="95"/>
          <w:sz w:val="19"/>
        </w:rPr>
        <w:t>/w</w:t>
      </w:r>
      <w:r>
        <w:rPr>
          <w:color w:val="231F20"/>
          <w:w w:val="95"/>
          <w:sz w:val="19"/>
        </w:rPr>
        <w:t>ater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mist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installation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particularl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ers. </w:t>
      </w: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 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oods.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rea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sensitive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protected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approved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pe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protection.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mist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approved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use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application (t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is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commercial 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uipment)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ire tests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also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considered.</w:t>
      </w:r>
    </w:p>
    <w:p w:rsidR="00145B00" w:rsidRDefault="00F34A26" w:rsidP="00F34A26">
      <w:pPr>
        <w:pStyle w:val="Paragraphedeliste"/>
        <w:numPr>
          <w:ilvl w:val="0"/>
          <w:numId w:val="107"/>
        </w:numPr>
        <w:tabs>
          <w:tab w:val="left" w:pos="971"/>
        </w:tabs>
        <w:spacing w:before="34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independent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arge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et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emicals to 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a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en range extract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is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potentiall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coated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grease.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 disc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arge over deep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at 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pans 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er potential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ire source.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activated b</w:t>
      </w:r>
      <w:r>
        <w:rPr>
          <w:rFonts w:ascii="Microsoft Sans Serif"/>
          <w:color w:val="231F20"/>
          <w:w w:val="90"/>
          <w:sz w:val="19"/>
        </w:rPr>
        <w:t>y h</w:t>
      </w:r>
      <w:r>
        <w:rPr>
          <w:color w:val="231F20"/>
          <w:w w:val="90"/>
          <w:sz w:val="19"/>
        </w:rPr>
        <w:t>eat detectors located above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>appliances</w:t>
      </w:r>
      <w:r>
        <w:rPr>
          <w:rFonts w:ascii="Microsoft Sans Serif"/>
          <w:color w:val="231F20"/>
          <w:spacing w:val="9"/>
          <w:w w:val="95"/>
          <w:sz w:val="19"/>
        </w:rPr>
        <w:t>/w</w:t>
      </w:r>
      <w:r>
        <w:rPr>
          <w:color w:val="231F20"/>
          <w:spacing w:val="9"/>
          <w:w w:val="95"/>
          <w:sz w:val="19"/>
        </w:rPr>
        <w:t>it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oods and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entrance to 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aust duct. </w:t>
      </w:r>
      <w:r>
        <w:rPr>
          <w:rFonts w:ascii="Microsoft Sans Serif"/>
          <w:color w:val="231F20"/>
          <w:w w:val="85"/>
          <w:sz w:val="19"/>
        </w:rPr>
        <w:t>A</w:t>
      </w:r>
      <w:r>
        <w:rPr>
          <w:color w:val="231F20"/>
          <w:w w:val="85"/>
          <w:sz w:val="19"/>
        </w:rPr>
        <w:t>dditional detectors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be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ind</w:t>
      </w:r>
      <w:r>
        <w:rPr>
          <w:color w:val="231F20"/>
          <w:spacing w:val="37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e</w:t>
      </w:r>
      <w:r>
        <w:rPr>
          <w:rFonts w:ascii="Microsoft Sans Serif"/>
          <w:color w:val="231F20"/>
          <w:spacing w:val="10"/>
          <w:w w:val="95"/>
          <w:sz w:val="19"/>
        </w:rPr>
        <w:t>q</w:t>
      </w:r>
      <w:r>
        <w:rPr>
          <w:color w:val="231F20"/>
          <w:spacing w:val="10"/>
          <w:w w:val="95"/>
          <w:sz w:val="19"/>
        </w:rPr>
        <w:t>uipment</w:t>
      </w:r>
      <w:r>
        <w:rPr>
          <w:color w:val="231F20"/>
          <w:spacing w:val="3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3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duct</w:t>
      </w:r>
      <w:r>
        <w:rPr>
          <w:color w:val="231F20"/>
          <w:spacing w:val="3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4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3"/>
        <w:jc w:val="left"/>
        <w:rPr>
          <w:sz w:val="20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92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0"/>
        </w:rPr>
        <w:t>necessar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ese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be o</w:t>
      </w:r>
      <w:r>
        <w:rPr>
          <w:rFonts w:ascii="Microsoft Sans Serif"/>
          <w:color w:val="231F20"/>
          <w:w w:val="90"/>
        </w:rPr>
        <w:t>f f</w:t>
      </w:r>
      <w:r>
        <w:rPr>
          <w:color w:val="231F20"/>
          <w:w w:val="90"/>
        </w:rPr>
        <w:t>usible lin</w:t>
      </w:r>
      <w:r>
        <w:rPr>
          <w:rFonts w:ascii="Times New Roman"/>
          <w:color w:val="231F20"/>
          <w:w w:val="90"/>
        </w:rPr>
        <w:t xml:space="preserve">k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pe.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xtinguis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ing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also incorporate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manuall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actuating devices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located in easil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accessible locations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means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egress.</w:t>
      </w:r>
    </w:p>
    <w:p w:rsidR="00145B00" w:rsidRDefault="00F34A26" w:rsidP="00F34A26">
      <w:pPr>
        <w:pStyle w:val="Paragraphedeliste"/>
        <w:numPr>
          <w:ilvl w:val="0"/>
          <w:numId w:val="107"/>
        </w:numPr>
        <w:tabs>
          <w:tab w:val="left" w:pos="2586"/>
        </w:tabs>
        <w:spacing w:before="32"/>
        <w:ind w:left="2585" w:hanging="340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operational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uence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35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upon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actuation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supplies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must be cut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ff </w:t>
      </w:r>
      <w:r>
        <w:rPr>
          <w:color w:val="231F20"/>
          <w:w w:val="90"/>
          <w:sz w:val="19"/>
        </w:rPr>
        <w:t>and isolated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automaticall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4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ressure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regulating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installed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critical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excess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ut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valves.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38" w:line="235" w:lineRule="auto"/>
        <w:jc w:val="both"/>
        <w:rPr>
          <w:color w:val="231F20"/>
          <w:sz w:val="19"/>
        </w:rPr>
      </w:pPr>
      <w:r>
        <w:rPr>
          <w:rFonts w:ascii="Times New Roman"/>
          <w:color w:val="231F20"/>
          <w:sz w:val="19"/>
        </w:rPr>
        <w:t>S</w:t>
      </w:r>
      <w:r>
        <w:rPr>
          <w:color w:val="231F20"/>
          <w:sz w:val="19"/>
        </w:rPr>
        <w:t>eismic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ut o</w:t>
      </w:r>
      <w:r>
        <w:rPr>
          <w:rFonts w:ascii="Microsoft Sans Serif"/>
          <w:color w:val="231F20"/>
          <w:sz w:val="19"/>
        </w:rPr>
        <w:t xml:space="preserve">ff </w:t>
      </w:r>
      <w:r>
        <w:rPr>
          <w:color w:val="231F20"/>
          <w:sz w:val="19"/>
        </w:rPr>
        <w:t>valve at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 main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distribution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also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be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35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ex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aust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stop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continue operating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even 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ter activation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stem.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ff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42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G</w:t>
      </w:r>
      <w:r>
        <w:rPr>
          <w:color w:val="231F20"/>
          <w:w w:val="90"/>
          <w:sz w:val="19"/>
        </w:rPr>
        <w:t>as lea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age detectors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in all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lin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to a gas solenoid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valve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emergenc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uitable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detection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(based on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used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LPG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PNG</w:t>
      </w:r>
      <w:r>
        <w:rPr>
          <w:color w:val="231F20"/>
          <w:w w:val="95"/>
          <w:sz w:val="19"/>
        </w:rPr>
        <w:t>)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integrated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detection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addition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eat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multi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criteria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detectors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34" w:line="235" w:lineRule="auto"/>
        <w:jc w:val="both"/>
        <w:rPr>
          <w:rFonts w:ascii="Microsoft Sans Serif"/>
          <w:color w:val="231F20"/>
          <w:sz w:val="19"/>
        </w:rPr>
      </w:pPr>
      <w:r>
        <w:rPr>
          <w:color w:val="231F20"/>
          <w:spacing w:val="10"/>
          <w:w w:val="95"/>
          <w:sz w:val="19"/>
        </w:rPr>
        <w:t>Manuall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rFonts w:ascii="Microsoft Sans Serif"/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operating devices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all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immediatel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activate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>, 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turn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ff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stems 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uel suppl</w:t>
      </w:r>
      <w:r>
        <w:rPr>
          <w:rFonts w:ascii="Microsoft Sans Serif"/>
          <w:color w:val="231F20"/>
          <w:w w:val="95"/>
          <w:sz w:val="19"/>
        </w:rPr>
        <w:t>y/</w:t>
      </w:r>
      <w:r>
        <w:rPr>
          <w:color w:val="231F20"/>
          <w:w w:val="95"/>
          <w:sz w:val="19"/>
        </w:rPr>
        <w:t>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 suppl</w:t>
      </w:r>
      <w:r>
        <w:rPr>
          <w:rFonts w:ascii="Microsoft Sans Serif"/>
          <w:color w:val="231F20"/>
          <w:w w:val="95"/>
          <w:sz w:val="19"/>
        </w:rPr>
        <w:t>y,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etc. </w:t>
      </w:r>
      <w:r>
        <w:rPr>
          <w:color w:val="231F20"/>
          <w:spacing w:val="10"/>
          <w:w w:val="95"/>
          <w:sz w:val="19"/>
        </w:rPr>
        <w:t>Manual s</w:t>
      </w:r>
      <w:r>
        <w:rPr>
          <w:rFonts w:ascii="Microsoft Sans Serif"/>
          <w:color w:val="231F20"/>
          <w:spacing w:val="10"/>
          <w:w w:val="95"/>
          <w:sz w:val="19"/>
        </w:rPr>
        <w:t>y</w:t>
      </w:r>
      <w:r>
        <w:rPr>
          <w:color w:val="231F20"/>
          <w:spacing w:val="10"/>
          <w:w w:val="95"/>
          <w:sz w:val="19"/>
        </w:rPr>
        <w:t xml:space="preserve">stem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spacing w:val="10"/>
          <w:w w:val="95"/>
          <w:sz w:val="19"/>
        </w:rPr>
        <w:t>operate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anicall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and not rel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on electrical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er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activation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unless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is is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 emergenc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po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er source as described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is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1"/>
          <w:numId w:val="107"/>
        </w:numPr>
        <w:tabs>
          <w:tab w:val="left" w:pos="2925"/>
        </w:tabs>
        <w:spacing w:before="39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event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en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being activated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an alarm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ould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sounded.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y</w:t>
      </w:r>
      <w:r>
        <w:rPr>
          <w:color w:val="231F20"/>
          <w:spacing w:val="9"/>
          <w:w w:val="95"/>
          <w:sz w:val="19"/>
        </w:rPr>
        <w:t xml:space="preserve">stem </w:t>
      </w:r>
      <w:r>
        <w:rPr>
          <w:color w:val="231F20"/>
          <w:w w:val="95"/>
          <w:sz w:val="19"/>
        </w:rPr>
        <w:t>must also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inter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aced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detection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alarm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stem.</w:t>
      </w:r>
    </w:p>
    <w:p w:rsidR="00145B00" w:rsidRDefault="00F34A26" w:rsidP="00F34A26">
      <w:pPr>
        <w:pStyle w:val="Paragraphedeliste"/>
        <w:numPr>
          <w:ilvl w:val="0"/>
          <w:numId w:val="107"/>
        </w:numPr>
        <w:tabs>
          <w:tab w:val="left" w:pos="2586"/>
        </w:tabs>
        <w:spacing w:before="41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extinguis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vicinit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oods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suitable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pe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ire.</w:t>
      </w:r>
    </w:p>
    <w:p w:rsidR="00145B00" w:rsidRDefault="00F34A26">
      <w:pPr>
        <w:pStyle w:val="Corpsdetexte"/>
        <w:spacing w:before="106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G-5.3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Cooking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Equipment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Exhaust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Ventilation</w:t>
      </w:r>
    </w:p>
    <w:p w:rsidR="00145B00" w:rsidRDefault="00F34A26" w:rsidP="00F34A26">
      <w:pPr>
        <w:pStyle w:val="Paragraphedeliste"/>
        <w:numPr>
          <w:ilvl w:val="0"/>
          <w:numId w:val="108"/>
        </w:numPr>
        <w:tabs>
          <w:tab w:val="left" w:pos="2586"/>
        </w:tabs>
        <w:spacing w:before="71" w:line="235" w:lineRule="auto"/>
        <w:jc w:val="both"/>
        <w:rPr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>oods</w:t>
      </w:r>
      <w:r>
        <w:rPr>
          <w:rFonts w:ascii="Microsoft Sans Serif"/>
          <w:color w:val="231F20"/>
          <w:spacing w:val="10"/>
          <w:w w:val="95"/>
          <w:sz w:val="19"/>
        </w:rPr>
        <w:t>/</w:t>
      </w:r>
      <w:r>
        <w:rPr>
          <w:color w:val="231F20"/>
          <w:spacing w:val="10"/>
          <w:w w:val="95"/>
          <w:sz w:val="19"/>
        </w:rPr>
        <w:t xml:space="preserve">ducts containing automatic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suppression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rFonts w:ascii="Microsoft Sans Serif"/>
          <w:color w:val="231F20"/>
          <w:w w:val="90"/>
          <w:sz w:val="19"/>
        </w:rPr>
        <w:t>;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ese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oods are not considered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obstructions to over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ead sprin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ler 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 and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not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loor </w:t>
      </w:r>
      <w:r>
        <w:rPr>
          <w:color w:val="231F20"/>
          <w:w w:val="90"/>
          <w:sz w:val="19"/>
        </w:rPr>
        <w:t>coverage underneat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ereo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08"/>
        </w:numPr>
        <w:tabs>
          <w:tab w:val="left" w:pos="2586"/>
        </w:tabs>
        <w:spacing w:before="38" w:line="228" w:lineRule="exact"/>
        <w:jc w:val="both"/>
        <w:rPr>
          <w:rFonts w:ascii="Microsoft Sans Serif"/>
          <w:sz w:val="19"/>
        </w:rPr>
      </w:pPr>
      <w:r>
        <w:rPr>
          <w:rFonts w:ascii="Times New Roman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color w:val="231F20"/>
          <w:spacing w:val="79"/>
          <w:sz w:val="19"/>
        </w:rPr>
        <w:t xml:space="preserve"> </w:t>
      </w:r>
      <w:r>
        <w:rPr>
          <w:color w:val="231F20"/>
          <w:w w:val="95"/>
          <w:sz w:val="19"/>
        </w:rPr>
        <w:t>installation</w:t>
      </w:r>
      <w:r>
        <w:rPr>
          <w:color w:val="231F20"/>
          <w:spacing w:val="78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79"/>
          <w:sz w:val="19"/>
        </w:rPr>
        <w:t xml:space="preserve"> </w:t>
      </w:r>
      <w:r>
        <w:rPr>
          <w:color w:val="231F20"/>
          <w:w w:val="95"/>
          <w:sz w:val="19"/>
        </w:rPr>
        <w:t>compl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89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</w:p>
    <w:p w:rsidR="00145B00" w:rsidRDefault="00F34A26">
      <w:pPr>
        <w:pStyle w:val="Corpsdetexte"/>
        <w:spacing w:line="227" w:lineRule="exact"/>
        <w:ind w:left="2585"/>
      </w:pPr>
      <w:r>
        <w:rPr>
          <w:color w:val="231F20"/>
          <w:w w:val="90"/>
        </w:rPr>
        <w:t>various</w:t>
      </w:r>
      <w:r>
        <w:rPr>
          <w:color w:val="231F20"/>
          <w:spacing w:val="74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75"/>
        </w:rPr>
        <w:t xml:space="preserve"> </w:t>
      </w:r>
      <w:r>
        <w:rPr>
          <w:color w:val="231F20"/>
          <w:w w:val="90"/>
        </w:rPr>
        <w:t>contained</w:t>
      </w:r>
      <w:r>
        <w:rPr>
          <w:color w:val="231F20"/>
          <w:spacing w:val="74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75"/>
        </w:rPr>
        <w:t xml:space="preserve"> </w:t>
      </w:r>
      <w:r>
        <w:rPr>
          <w:color w:val="231F20"/>
          <w:w w:val="90"/>
        </w:rPr>
        <w:t>accepted</w:t>
      </w:r>
    </w:p>
    <w:p w:rsidR="00145B00" w:rsidRDefault="00F34A26">
      <w:pPr>
        <w:pStyle w:val="Corpsdetexte"/>
        <w:spacing w:before="60" w:line="232" w:lineRule="auto"/>
        <w:ind w:left="970" w:right="1807" w:hanging="1"/>
      </w:pPr>
      <w:r>
        <w:br w:type="column"/>
      </w:r>
      <w:r>
        <w:rPr>
          <w:color w:val="231F20"/>
          <w:w w:val="90"/>
        </w:rPr>
        <w:t xml:space="preserve">standard </w:t>
      </w:r>
      <w:r>
        <w:rPr>
          <w:rFonts w:ascii="Microsoft Sans Serif" w:hAnsi="Microsoft Sans Serif"/>
          <w:color w:val="231F20"/>
          <w:w w:val="90"/>
        </w:rPr>
        <w:t>[4</w:t>
      </w:r>
      <w:r>
        <w:rPr>
          <w:color w:val="231F20"/>
          <w:w w:val="90"/>
        </w:rPr>
        <w:t>(2</w:t>
      </w:r>
      <w:r>
        <w:rPr>
          <w:rFonts w:ascii="Times New Roman" w:hAnsi="Times New Roman"/>
          <w:color w:val="231F20"/>
          <w:w w:val="90"/>
        </w:rPr>
        <w:t>8</w:t>
      </w:r>
      <w:r>
        <w:rPr>
          <w:color w:val="231F20"/>
          <w:w w:val="90"/>
        </w:rPr>
        <w:t>)</w:t>
      </w:r>
      <w:r>
        <w:rPr>
          <w:rFonts w:ascii="Microsoft Sans Serif" w:hAnsi="Microsoft Sans Serif"/>
          <w:color w:val="231F20"/>
          <w:w w:val="90"/>
        </w:rPr>
        <w:t>]</w:t>
      </w:r>
      <w:r>
        <w:rPr>
          <w:color w:val="231F20"/>
          <w:w w:val="90"/>
        </w:rPr>
        <w:t xml:space="preserve">. </w:t>
      </w: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 temperature rating 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sprin</w:t>
      </w:r>
      <w:r>
        <w:rPr>
          <w:rFonts w:ascii="Times New Roman" w:hAnsi="Times New Roman"/>
          <w:color w:val="231F20"/>
          <w:w w:val="90"/>
        </w:rPr>
        <w:t>k</w:t>
      </w:r>
      <w:r>
        <w:rPr>
          <w:color w:val="231F20"/>
          <w:w w:val="90"/>
        </w:rPr>
        <w:t>lers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be so selected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at it is 3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Microsoft Sans Serif" w:hAnsi="Microsoft Sans Serif"/>
          <w:color w:val="231F20"/>
          <w:w w:val="90"/>
        </w:rPr>
        <w:t>°C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above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 anticipated maximum temperature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coo</w:t>
      </w:r>
      <w:r>
        <w:rPr>
          <w:rFonts w:ascii="Times New Roman" w:hAnsi="Times New Roman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rFonts w:ascii="Microsoft Sans Serif" w:hAnsi="Microsoft Sans Serif"/>
          <w:color w:val="231F20"/>
          <w:w w:val="95"/>
        </w:rPr>
        <w:t>/</w:t>
      </w:r>
      <w:r>
        <w:rPr>
          <w:rFonts w:ascii="Times New Roman" w:hAnsi="Times New Roman"/>
          <w:color w:val="231F20"/>
          <w:w w:val="95"/>
        </w:rPr>
        <w:t>k</w:t>
      </w:r>
      <w:r>
        <w:rPr>
          <w:color w:val="231F20"/>
          <w:w w:val="95"/>
        </w:rPr>
        <w:t>itc</w:t>
      </w:r>
      <w:r>
        <w:rPr>
          <w:rFonts w:ascii="Microsoft Sans Serif" w:hAnsi="Microsoft Sans Serif"/>
          <w:color w:val="231F20"/>
          <w:w w:val="95"/>
        </w:rPr>
        <w:t>h</w:t>
      </w:r>
      <w:r>
        <w:rPr>
          <w:color w:val="231F20"/>
          <w:w w:val="95"/>
        </w:rPr>
        <w:t>en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areas.</w:t>
      </w:r>
      <w:r>
        <w:rPr>
          <w:color w:val="231F20"/>
          <w:spacing w:val="1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S</w:t>
      </w:r>
      <w:r>
        <w:rPr>
          <w:color w:val="231F20"/>
          <w:w w:val="95"/>
        </w:rPr>
        <w:t>prin</w:t>
      </w:r>
      <w:r>
        <w:rPr>
          <w:rFonts w:ascii="Times New Roman" w:hAnsi="Times New Roman"/>
          <w:color w:val="231F20"/>
          <w:w w:val="95"/>
        </w:rPr>
        <w:t>k</w:t>
      </w:r>
      <w:r>
        <w:rPr>
          <w:color w:val="231F20"/>
          <w:w w:val="95"/>
        </w:rPr>
        <w:t>lers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provided inside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ex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aust ducts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be 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color w:val="231F20"/>
        </w:rPr>
        <w:t>1</w:t>
      </w:r>
      <w:r>
        <w:rPr>
          <w:rFonts w:ascii="Microsoft Sans Serif" w:hAnsi="Microsoft Sans Serif"/>
          <w:color w:val="231F20"/>
        </w:rPr>
        <w:t>4</w:t>
      </w:r>
      <w:r>
        <w:rPr>
          <w:color w:val="231F20"/>
        </w:rPr>
        <w:t>1</w:t>
      </w:r>
      <w:r>
        <w:rPr>
          <w:rFonts w:ascii="Microsoft Sans Serif" w:hAnsi="Microsoft Sans Serif"/>
          <w:color w:val="231F20"/>
        </w:rPr>
        <w:t>°C</w:t>
      </w:r>
      <w:r>
        <w:rPr>
          <w:rFonts w:ascii="Microsoft Sans Serif" w:hAnsi="Microsoft Sans Serif"/>
          <w:color w:val="231F20"/>
          <w:spacing w:val="-5"/>
        </w:rPr>
        <w:t xml:space="preserve"> </w:t>
      </w:r>
      <w:r>
        <w:rPr>
          <w:color w:val="231F20"/>
        </w:rPr>
        <w:t>temperature.</w:t>
      </w:r>
    </w:p>
    <w:p w:rsidR="00145B00" w:rsidRDefault="00F34A26" w:rsidP="00F34A26">
      <w:pPr>
        <w:pStyle w:val="Paragraphedeliste"/>
        <w:numPr>
          <w:ilvl w:val="0"/>
          <w:numId w:val="108"/>
        </w:numPr>
        <w:tabs>
          <w:tab w:val="left" w:pos="971"/>
        </w:tabs>
        <w:spacing w:before="25" w:line="232" w:lineRule="auto"/>
        <w:ind w:left="970"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rovision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cleaning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ever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six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mont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ensure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carbon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soot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accumulated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ex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 duct is cleaned to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avoid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ances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outbrea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made.</w:t>
      </w:r>
    </w:p>
    <w:p w:rsidR="00145B00" w:rsidRDefault="00F34A26" w:rsidP="00F34A26">
      <w:pPr>
        <w:pStyle w:val="Paragraphedeliste"/>
        <w:numPr>
          <w:ilvl w:val="0"/>
          <w:numId w:val="108"/>
        </w:numPr>
        <w:tabs>
          <w:tab w:val="left" w:pos="971"/>
        </w:tabs>
        <w:spacing w:before="30" w:line="232" w:lineRule="auto"/>
        <w:ind w:left="970" w:right="1808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ndependent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 ducts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uipment using dr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uel 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ood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arcoal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produce spar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and are 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to </w:t>
      </w:r>
      <w:r>
        <w:rPr>
          <w:color w:val="231F20"/>
          <w:spacing w:val="10"/>
          <w:w w:val="95"/>
          <w:sz w:val="19"/>
        </w:rPr>
        <w:t xml:space="preserve">ignite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0"/>
          <w:w w:val="95"/>
          <w:sz w:val="19"/>
        </w:rPr>
        <w:t xml:space="preserve">grease </w:t>
      </w:r>
      <w:r>
        <w:rPr>
          <w:rFonts w:ascii="Microsoft Sans Serif"/>
          <w:color w:val="231F20"/>
          <w:spacing w:val="9"/>
          <w:w w:val="95"/>
          <w:sz w:val="19"/>
        </w:rPr>
        <w:t>wh</w:t>
      </w:r>
      <w:r>
        <w:rPr>
          <w:color w:val="231F20"/>
          <w:spacing w:val="9"/>
          <w:w w:val="95"/>
          <w:sz w:val="19"/>
        </w:rPr>
        <w:t>ic</w:t>
      </w:r>
      <w:r>
        <w:rPr>
          <w:rFonts w:ascii="Microsoft Sans Serif"/>
          <w:color w:val="231F20"/>
          <w:spacing w:val="9"/>
          <w:w w:val="95"/>
          <w:sz w:val="19"/>
        </w:rPr>
        <w:t xml:space="preserve">h </w:t>
      </w:r>
      <w:r>
        <w:rPr>
          <w:color w:val="231F20"/>
          <w:spacing w:val="9"/>
          <w:w w:val="95"/>
          <w:sz w:val="19"/>
        </w:rPr>
        <w:t>mig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t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sz w:val="19"/>
        </w:rPr>
        <w:t>accumulated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common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pacing w:val="9"/>
          <w:sz w:val="19"/>
        </w:rPr>
        <w:t>duct.</w:t>
      </w:r>
      <w:r>
        <w:rPr>
          <w:color w:val="231F20"/>
          <w:spacing w:val="-57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lternativel</w:t>
      </w:r>
      <w:r>
        <w:rPr>
          <w:rFonts w:ascii="Microsoft Sans Serif"/>
          <w:color w:val="231F20"/>
          <w:w w:val="90"/>
          <w:sz w:val="19"/>
        </w:rPr>
        <w:t xml:space="preserve">y, </w:t>
      </w:r>
      <w:r>
        <w:rPr>
          <w:color w:val="231F20"/>
          <w:w w:val="90"/>
          <w:sz w:val="19"/>
        </w:rPr>
        <w:t xml:space="preserve">approved </w:t>
      </w:r>
      <w:r>
        <w:rPr>
          <w:color w:val="231F20"/>
          <w:w w:val="90"/>
          <w:sz w:val="19"/>
        </w:rPr>
        <w:t>spar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arrestors 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 provided be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duct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using dr</w:t>
      </w:r>
      <w:r>
        <w:rPr>
          <w:rFonts w:ascii="Microsoft Sans Serif"/>
          <w:color w:val="231F20"/>
          <w:w w:val="95"/>
          <w:sz w:val="19"/>
        </w:rPr>
        <w:t>y f</w:t>
      </w:r>
      <w:r>
        <w:rPr>
          <w:color w:val="231F20"/>
          <w:w w:val="95"/>
          <w:sz w:val="19"/>
        </w:rPr>
        <w:t>uel meets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main duct. </w:t>
      </w: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ese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spar</w:t>
      </w:r>
      <w:r>
        <w:rPr>
          <w:rFonts w:ascii="Times New Roman"/>
          <w:color w:val="231F20"/>
          <w:w w:val="85"/>
          <w:sz w:val="19"/>
        </w:rPr>
        <w:t xml:space="preserve">k </w:t>
      </w:r>
      <w:r>
        <w:rPr>
          <w:color w:val="231F20"/>
          <w:w w:val="85"/>
          <w:sz w:val="19"/>
        </w:rPr>
        <w:t>arrestors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so provided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are easil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accessible and removable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cleaning.</w:t>
      </w:r>
    </w:p>
    <w:p w:rsidR="00145B00" w:rsidRDefault="00F34A26">
      <w:pPr>
        <w:pStyle w:val="Corpsdetexte"/>
        <w:spacing w:before="146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G-5.4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Cooking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Equipment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74" w:line="232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(suc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as deep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at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rangers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griddles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and broilers)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ma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be a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source 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ignition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 be provided in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G-5.2</w:t>
      </w:r>
      <w:r>
        <w:rPr>
          <w:color w:val="231F20"/>
          <w:w w:val="90"/>
          <w:sz w:val="19"/>
        </w:rPr>
        <w:t>(a).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31" w:line="232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operation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ler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en or coo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area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automaticall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ut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ff</w:t>
      </w:r>
      <w:r>
        <w:rPr>
          <w:rFonts w:ascii="Microsoft Sans Serif"/>
          <w:color w:val="231F20"/>
          <w:spacing w:val="4"/>
          <w:sz w:val="19"/>
        </w:rPr>
        <w:t xml:space="preserve"> </w:t>
      </w:r>
      <w:r>
        <w:rPr>
          <w:color w:val="231F20"/>
          <w:sz w:val="19"/>
        </w:rPr>
        <w:t>all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sources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uel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eat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all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appliance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under ventilating 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also be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ut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 xml:space="preserve">.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utdo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n devices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 xml:space="preserve">uires manual resetting prior to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uel or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restored.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31" w:line="232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 approved indicating valve (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 xml:space="preserve">w </w:t>
      </w:r>
      <w:r>
        <w:rPr>
          <w:color w:val="231F20"/>
          <w:w w:val="90"/>
          <w:sz w:val="19"/>
        </w:rPr>
        <w:t>indicating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)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installed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 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line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eeding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protecting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extraction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31" w:line="232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test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connection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veri</w:t>
      </w:r>
      <w:r>
        <w:rPr>
          <w:rFonts w:ascii="Microsoft Sans Serif"/>
          <w:color w:val="231F20"/>
          <w:spacing w:val="-1"/>
          <w:w w:val="90"/>
          <w:sz w:val="19"/>
        </w:rPr>
        <w:t>fy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proper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speci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item</w:t>
      </w:r>
      <w:r>
        <w:rPr>
          <w:color w:val="231F20"/>
          <w:spacing w:val="-1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G-5.2</w:t>
      </w:r>
      <w:r>
        <w:rPr>
          <w:color w:val="231F20"/>
          <w:sz w:val="19"/>
        </w:rPr>
        <w:t>(d)(</w:t>
      </w:r>
      <w:r>
        <w:rPr>
          <w:rFonts w:ascii="Microsoft Sans Serif"/>
          <w:color w:val="231F20"/>
          <w:sz w:val="19"/>
        </w:rPr>
        <w:t>4</w:t>
      </w:r>
      <w:r>
        <w:rPr>
          <w:color w:val="231F20"/>
          <w:sz w:val="19"/>
        </w:rPr>
        <w:t>).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30" w:line="232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inspected at least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ice 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ear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cleaned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ound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coated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grease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particles during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 use and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eir</w:t>
      </w:r>
      <w:r>
        <w:rPr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ermal</w:t>
      </w:r>
      <w:r>
        <w:rPr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sensing</w:t>
      </w:r>
      <w:r>
        <w:rPr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elements</w:t>
      </w:r>
      <w:r>
        <w:rPr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desensiti</w:t>
      </w:r>
      <w:r>
        <w:rPr>
          <w:rFonts w:ascii="Times New Roman"/>
          <w:color w:val="231F20"/>
          <w:w w:val="85"/>
          <w:sz w:val="19"/>
        </w:rPr>
        <w:t>z</w:t>
      </w:r>
      <w:r>
        <w:rPr>
          <w:color w:val="231F20"/>
          <w:w w:val="85"/>
          <w:sz w:val="19"/>
        </w:rPr>
        <w:t>ed.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971"/>
        </w:tabs>
        <w:spacing w:before="31" w:line="232" w:lineRule="auto"/>
        <w:ind w:right="1808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 w:hAns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penetrations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outside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eit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er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elded or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it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 sealing device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(certi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ied b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national</w:t>
      </w:r>
      <w:r>
        <w:rPr>
          <w:rFonts w:ascii="Microsoft Sans Serif" w:hAns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international approval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bodies) to not allo</w:t>
      </w:r>
      <w:r>
        <w:rPr>
          <w:rFonts w:ascii="Microsoft Sans Serif" w:hAns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coo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grease</w:t>
      </w:r>
      <w:r>
        <w:rPr>
          <w:rFonts w:ascii="Microsoft Sans Serif" w:hAns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oil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migrate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portion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ood.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itment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arrangements</w:t>
      </w:r>
      <w:r>
        <w:rPr>
          <w:color w:val="231F20"/>
          <w:spacing w:val="-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1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rFonts w:ascii="Microsoft Sans Serif" w:hAnsi="Microsoft Sans Serif"/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approved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 w:hAns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pe.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as</w:t>
      </w:r>
      <w:r>
        <w:rPr>
          <w:rFonts w:ascii="Times New Roman" w:hAns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ets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panels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certi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ied 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stand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temperature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w w:val="90"/>
          <w:sz w:val="19"/>
        </w:rPr>
        <w:t>8</w:t>
      </w:r>
      <w:r>
        <w:rPr>
          <w:color w:val="231F20"/>
          <w:spacing w:val="-1"/>
          <w:w w:val="90"/>
          <w:sz w:val="19"/>
        </w:rPr>
        <w:t>1</w:t>
      </w:r>
      <w:r>
        <w:rPr>
          <w:rFonts w:ascii="Times New Roman" w:hAnsi="Times New Roman"/>
          <w:color w:val="231F20"/>
          <w:spacing w:val="-1"/>
          <w:w w:val="90"/>
          <w:sz w:val="19"/>
        </w:rPr>
        <w:t>5</w:t>
      </w:r>
      <w:r>
        <w:rPr>
          <w:color w:val="231F20"/>
          <w:spacing w:val="-1"/>
          <w:w w:val="90"/>
          <w:sz w:val="19"/>
        </w:rPr>
        <w:t>.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6°C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(1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spacing w:val="-1"/>
          <w:w w:val="90"/>
          <w:sz w:val="19"/>
        </w:rPr>
        <w:t>500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°F</w:t>
      </w:r>
      <w:r>
        <w:rPr>
          <w:color w:val="231F20"/>
          <w:spacing w:val="-1"/>
          <w:w w:val="90"/>
          <w:sz w:val="19"/>
        </w:rPr>
        <w:t>).</w:t>
      </w:r>
    </w:p>
    <w:p w:rsidR="00145B00" w:rsidRDefault="00145B00">
      <w:pPr>
        <w:spacing w:line="232" w:lineRule="auto"/>
        <w:jc w:val="both"/>
        <w:rPr>
          <w:rFonts w:ascii="Microsoft Sans Serif" w:hAns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3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93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2586"/>
        </w:tabs>
        <w:spacing w:before="57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G</w:t>
      </w:r>
      <w:r>
        <w:rPr>
          <w:color w:val="231F20"/>
          <w:w w:val="95"/>
          <w:sz w:val="19"/>
        </w:rPr>
        <w:t>rease strip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readil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available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 xml:space="preserve">icient and regular </w:t>
      </w:r>
      <w:r>
        <w:rPr>
          <w:color w:val="231F20"/>
          <w:w w:val="90"/>
          <w:sz w:val="19"/>
        </w:rPr>
        <w:t>cleaning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concrete 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paved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loors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itc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restaurant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drainage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areas.</w:t>
      </w:r>
    </w:p>
    <w:p w:rsidR="00145B00" w:rsidRDefault="00F34A26" w:rsidP="00F34A26">
      <w:pPr>
        <w:pStyle w:val="Paragraphedeliste"/>
        <w:numPr>
          <w:ilvl w:val="0"/>
          <w:numId w:val="109"/>
        </w:numPr>
        <w:tabs>
          <w:tab w:val="left" w:pos="2586"/>
        </w:tabs>
        <w:spacing w:before="37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ood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portion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primar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6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collection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means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designed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collecting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coo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vapours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residues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constructed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and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supported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steel not </w:t>
      </w:r>
      <w:r>
        <w:rPr>
          <w:color w:val="231F20"/>
          <w:w w:val="95"/>
          <w:sz w:val="19"/>
        </w:rPr>
        <w:t>less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 1.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Microsoft Sans Serif"/>
          <w:color w:val="231F20"/>
          <w:w w:val="95"/>
          <w:sz w:val="19"/>
        </w:rPr>
        <w:t xml:space="preserve">9 </w:t>
      </w:r>
      <w:r>
        <w:rPr>
          <w:color w:val="231F20"/>
          <w:w w:val="95"/>
          <w:sz w:val="19"/>
        </w:rPr>
        <w:t>mm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(</w:t>
      </w:r>
      <w:r>
        <w:rPr>
          <w:rFonts w:ascii="Microsoft Sans Serif"/>
          <w:color w:val="231F20"/>
          <w:spacing w:val="-1"/>
          <w:w w:val="95"/>
          <w:sz w:val="19"/>
        </w:rPr>
        <w:t>N</w:t>
      </w:r>
      <w:r>
        <w:rPr>
          <w:color w:val="231F20"/>
          <w:spacing w:val="-1"/>
          <w:w w:val="95"/>
          <w:sz w:val="19"/>
        </w:rPr>
        <w:t>o.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1</w:t>
      </w:r>
      <w:r>
        <w:rPr>
          <w:rFonts w:ascii="Times New Roman"/>
          <w:color w:val="231F20"/>
          <w:spacing w:val="-1"/>
          <w:w w:val="95"/>
          <w:sz w:val="19"/>
        </w:rPr>
        <w:t>8</w:t>
      </w:r>
      <w:r>
        <w:rPr>
          <w:rFonts w:ascii="Times New Roman"/>
          <w:color w:val="231F20"/>
          <w:spacing w:val="2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M</w:t>
      </w:r>
      <w:r>
        <w:rPr>
          <w:rFonts w:ascii="Times New Roman"/>
          <w:color w:val="231F20"/>
          <w:spacing w:val="-1"/>
          <w:w w:val="95"/>
          <w:sz w:val="19"/>
        </w:rPr>
        <w:t>S</w:t>
      </w:r>
      <w:r>
        <w:rPr>
          <w:rFonts w:ascii="Microsoft Sans Serif"/>
          <w:color w:val="231F20"/>
          <w:spacing w:val="-1"/>
          <w:w w:val="95"/>
          <w:sz w:val="19"/>
        </w:rPr>
        <w:t>G</w:t>
      </w:r>
      <w:r>
        <w:rPr>
          <w:color w:val="231F20"/>
          <w:spacing w:val="-1"/>
          <w:w w:val="95"/>
          <w:sz w:val="19"/>
        </w:rPr>
        <w:t>)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in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t</w:t>
      </w:r>
      <w:r>
        <w:rPr>
          <w:rFonts w:ascii="Microsoft Sans Serif"/>
          <w:color w:val="231F20"/>
          <w:spacing w:val="-1"/>
          <w:w w:val="95"/>
          <w:sz w:val="19"/>
        </w:rPr>
        <w:t>h</w:t>
      </w:r>
      <w:r>
        <w:rPr>
          <w:color w:val="231F20"/>
          <w:spacing w:val="-1"/>
          <w:w w:val="95"/>
          <w:sz w:val="19"/>
        </w:rPr>
        <w:t>ic</w:t>
      </w:r>
      <w:r>
        <w:rPr>
          <w:rFonts w:ascii="Times New Roman"/>
          <w:color w:val="231F20"/>
          <w:spacing w:val="-1"/>
          <w:w w:val="95"/>
          <w:sz w:val="19"/>
        </w:rPr>
        <w:t>k</w:t>
      </w:r>
      <w:r>
        <w:rPr>
          <w:color w:val="231F20"/>
          <w:spacing w:val="-1"/>
          <w:w w:val="95"/>
          <w:sz w:val="19"/>
        </w:rPr>
        <w:t>ness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stainless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steel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not less t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 xml:space="preserve">an </w:t>
      </w:r>
      <w:r>
        <w:rPr>
          <w:rFonts w:ascii="Times New Roman"/>
          <w:color w:val="231F20"/>
          <w:sz w:val="19"/>
        </w:rPr>
        <w:t>0</w:t>
      </w:r>
      <w:r>
        <w:rPr>
          <w:color w:val="231F20"/>
          <w:sz w:val="19"/>
        </w:rPr>
        <w:t>.</w:t>
      </w:r>
      <w:r>
        <w:rPr>
          <w:rFonts w:ascii="Microsoft Sans Serif"/>
          <w:color w:val="231F20"/>
          <w:sz w:val="19"/>
        </w:rPr>
        <w:t xml:space="preserve">94 </w:t>
      </w:r>
      <w:r>
        <w:rPr>
          <w:color w:val="231F20"/>
          <w:sz w:val="19"/>
        </w:rPr>
        <w:t>mm (</w:t>
      </w:r>
      <w:r>
        <w:rPr>
          <w:rFonts w:ascii="Microsoft Sans Serif"/>
          <w:color w:val="231F20"/>
          <w:sz w:val="19"/>
        </w:rPr>
        <w:t>N</w:t>
      </w:r>
      <w:r>
        <w:rPr>
          <w:color w:val="231F20"/>
          <w:sz w:val="19"/>
        </w:rPr>
        <w:t>o. 2</w:t>
      </w:r>
      <w:r>
        <w:rPr>
          <w:rFonts w:ascii="Times New Roman"/>
          <w:color w:val="231F20"/>
          <w:sz w:val="19"/>
        </w:rPr>
        <w:t xml:space="preserve">0 </w:t>
      </w:r>
      <w:r>
        <w:rPr>
          <w:color w:val="231F20"/>
          <w:sz w:val="19"/>
        </w:rPr>
        <w:t>M</w:t>
      </w:r>
      <w:r>
        <w:rPr>
          <w:rFonts w:ascii="Times New Roman"/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G</w:t>
      </w:r>
      <w:r>
        <w:rPr>
          <w:color w:val="231F20"/>
          <w:sz w:val="19"/>
        </w:rPr>
        <w:t>) in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ness or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 approved material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uivalent strengt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and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and corrosion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resistance.</w:t>
      </w:r>
    </w:p>
    <w:p w:rsidR="00145B00" w:rsidRDefault="00F34A26" w:rsidP="00F34A26">
      <w:pPr>
        <w:pStyle w:val="Paragraphedeliste"/>
        <w:numPr>
          <w:ilvl w:val="0"/>
          <w:numId w:val="110"/>
        </w:numPr>
        <w:tabs>
          <w:tab w:val="left" w:pos="2586"/>
        </w:tabs>
        <w:spacing w:before="34" w:line="235" w:lineRule="auto"/>
        <w:jc w:val="both"/>
        <w:rPr>
          <w:rFonts w:ascii="Microsoft Sans Serif" w:hAnsi="Microsoft Sans Serif"/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seams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oint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penetrations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enclosure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direct and capture grease</w:t>
      </w:r>
      <w:r>
        <w:rPr>
          <w:rFonts w:ascii="Microsoft Sans Serif" w:hAns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laden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vapours and ex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 gases s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ave a li</w:t>
      </w:r>
      <w:r>
        <w:rPr>
          <w:rFonts w:ascii="Microsoft Sans Serif" w:hAns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tig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t continuous external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eld to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ood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outermost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perimeter.</w:t>
      </w:r>
    </w:p>
    <w:p w:rsidR="00145B00" w:rsidRDefault="00F34A26" w:rsidP="00F34A26">
      <w:pPr>
        <w:pStyle w:val="Paragraphedeliste"/>
        <w:numPr>
          <w:ilvl w:val="0"/>
          <w:numId w:val="110"/>
        </w:numPr>
        <w:tabs>
          <w:tab w:val="left" w:pos="2586"/>
        </w:tabs>
        <w:spacing w:before="42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spacing w:val="10"/>
          <w:sz w:val="19"/>
        </w:rPr>
        <w:t>G</w:t>
      </w:r>
      <w:r>
        <w:rPr>
          <w:color w:val="231F20"/>
          <w:spacing w:val="10"/>
          <w:sz w:val="19"/>
        </w:rPr>
        <w:t xml:space="preserve">rease </w:t>
      </w:r>
      <w:r>
        <w:rPr>
          <w:rFonts w:asci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 xml:space="preserve">ilters </w:t>
      </w:r>
      <w:r>
        <w:rPr>
          <w:color w:val="231F20"/>
          <w:spacing w:val="9"/>
          <w:sz w:val="19"/>
        </w:rPr>
        <w:t>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>be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pacing w:val="9"/>
          <w:sz w:val="19"/>
        </w:rPr>
        <w:t>steel rigid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construction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distort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crus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under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normal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andling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cleaning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conditions.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arranged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passes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ilters.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 xml:space="preserve">ilters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>easil</w:t>
      </w:r>
      <w:r>
        <w:rPr>
          <w:rFonts w:ascii="Microsoft Sans Serif"/>
          <w:color w:val="231F20"/>
          <w:spacing w:val="10"/>
          <w:w w:val="95"/>
          <w:sz w:val="19"/>
        </w:rPr>
        <w:t xml:space="preserve">y </w:t>
      </w:r>
      <w:r>
        <w:rPr>
          <w:color w:val="231F20"/>
          <w:spacing w:val="10"/>
          <w:w w:val="95"/>
          <w:sz w:val="19"/>
        </w:rPr>
        <w:t xml:space="preserve">accessible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removable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periodic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cleaning.</w:t>
      </w:r>
    </w:p>
    <w:p w:rsidR="00145B00" w:rsidRDefault="00F34A26" w:rsidP="00F34A26">
      <w:pPr>
        <w:pStyle w:val="Paragraphedeliste"/>
        <w:numPr>
          <w:ilvl w:val="0"/>
          <w:numId w:val="111"/>
        </w:numPr>
        <w:tabs>
          <w:tab w:val="left" w:pos="2586"/>
        </w:tabs>
        <w:spacing w:before="38" w:line="235" w:lineRule="auto"/>
        <w:jc w:val="both"/>
        <w:rPr>
          <w:sz w:val="19"/>
        </w:rPr>
      </w:pPr>
      <w:r>
        <w:rPr>
          <w:rFonts w:ascii="Microsoft Sans Serif" w:hAnsi="Microsoft Sans Serif"/>
          <w:color w:val="231F20"/>
          <w:w w:val="85"/>
          <w:sz w:val="19"/>
        </w:rPr>
        <w:t>G</w:t>
      </w:r>
      <w:r>
        <w:rPr>
          <w:color w:val="231F20"/>
          <w:w w:val="85"/>
          <w:sz w:val="19"/>
        </w:rPr>
        <w:t xml:space="preserve">rease 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ilters s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installed at an angle not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less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4</w:t>
      </w:r>
      <w:r>
        <w:rPr>
          <w:rFonts w:ascii="Times New Roman" w:hAnsi="Times New Roman"/>
          <w:color w:val="231F20"/>
          <w:w w:val="90"/>
          <w:sz w:val="19"/>
        </w:rPr>
        <w:t>5</w:t>
      </w:r>
      <w:r>
        <w:rPr>
          <w:rFonts w:ascii="Microsoft Sans Serif" w:hAnsi="Microsoft Sans Serif"/>
          <w:color w:val="231F20"/>
          <w:w w:val="90"/>
          <w:sz w:val="19"/>
        </w:rPr>
        <w:t>°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 w:hAns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ontal.</w:t>
      </w:r>
    </w:p>
    <w:p w:rsidR="00145B00" w:rsidRDefault="00F34A26" w:rsidP="00F34A26">
      <w:pPr>
        <w:pStyle w:val="Paragraphedeliste"/>
        <w:numPr>
          <w:ilvl w:val="0"/>
          <w:numId w:val="111"/>
        </w:numPr>
        <w:tabs>
          <w:tab w:val="left" w:pos="971"/>
        </w:tabs>
        <w:spacing w:before="58" w:line="235" w:lineRule="auto"/>
        <w:ind w:left="970" w:right="1807"/>
        <w:jc w:val="both"/>
        <w:rPr>
          <w:sz w:val="19"/>
        </w:rPr>
      </w:pPr>
      <w:r>
        <w:rPr>
          <w:rFonts w:ascii="Microsoft Sans Serif"/>
          <w:color w:val="231F20"/>
          <w:w w:val="91"/>
          <w:sz w:val="19"/>
        </w:rPr>
        <w:br w:type="column"/>
      </w:r>
      <w:r>
        <w:rPr>
          <w:rFonts w:ascii="Microsoft Sans Serif"/>
          <w:color w:val="231F20"/>
          <w:w w:val="85"/>
          <w:sz w:val="19"/>
        </w:rPr>
        <w:t>G</w:t>
      </w:r>
      <w:r>
        <w:rPr>
          <w:color w:val="231F20"/>
          <w:w w:val="85"/>
          <w:sz w:val="19"/>
        </w:rPr>
        <w:t xml:space="preserve">rease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ilters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 xml:space="preserve">uipped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a grease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drip tra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beneat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 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 edges 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 a suitable minimum dept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needed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collect grease.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grease drip tra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pitc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ed to drain into an enclosed metal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container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aving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capacit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exceeding</w:t>
      </w:r>
    </w:p>
    <w:p w:rsidR="00145B00" w:rsidRDefault="00F34A26">
      <w:pPr>
        <w:pStyle w:val="Corpsdetexte"/>
        <w:spacing w:line="230" w:lineRule="exact"/>
        <w:ind w:left="970"/>
      </w:pPr>
      <w:r>
        <w:rPr>
          <w:color w:val="231F20"/>
          <w:w w:val="95"/>
        </w:rPr>
        <w:t>3.</w:t>
      </w:r>
      <w:r>
        <w:rPr>
          <w:rFonts w:ascii="Times New Roman"/>
          <w:color w:val="231F20"/>
          <w:w w:val="95"/>
        </w:rPr>
        <w:t xml:space="preserve">8 </w:t>
      </w:r>
      <w:r>
        <w:rPr>
          <w:color w:val="231F20"/>
          <w:w w:val="95"/>
        </w:rPr>
        <w:t>litre.</w:t>
      </w:r>
    </w:p>
    <w:p w:rsidR="00145B00" w:rsidRDefault="00F34A26">
      <w:pPr>
        <w:pStyle w:val="Corpsdetexte"/>
        <w:spacing w:before="34" w:line="235" w:lineRule="auto"/>
        <w:ind w:left="970" w:right="1808" w:hanging="339"/>
      </w:pPr>
      <w:r>
        <w:rPr>
          <w:color w:val="231F20"/>
          <w:w w:val="85"/>
        </w:rPr>
        <w:t>p)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</w:t>
      </w:r>
      <w:r>
        <w:rPr>
          <w:color w:val="231F20"/>
          <w:w w:val="85"/>
        </w:rPr>
        <w:t>e 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 ducts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constructed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and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supported</w:t>
      </w:r>
      <w:r>
        <w:rPr>
          <w:color w:val="231F20"/>
          <w:spacing w:val="37"/>
          <w:w w:val="95"/>
        </w:rPr>
        <w:t xml:space="preserve"> </w:t>
      </w:r>
      <w:r>
        <w:rPr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46"/>
          <w:w w:val="95"/>
        </w:rPr>
        <w:t xml:space="preserve"> </w:t>
      </w:r>
      <w:r>
        <w:rPr>
          <w:color w:val="231F20"/>
          <w:w w:val="95"/>
        </w:rPr>
        <w:t>carbon</w:t>
      </w:r>
      <w:r>
        <w:rPr>
          <w:color w:val="231F20"/>
          <w:spacing w:val="37"/>
          <w:w w:val="95"/>
        </w:rPr>
        <w:t xml:space="preserve"> </w:t>
      </w:r>
      <w:r>
        <w:rPr>
          <w:color w:val="231F20"/>
          <w:w w:val="95"/>
        </w:rPr>
        <w:t>steel</w:t>
      </w:r>
      <w:r>
        <w:rPr>
          <w:color w:val="231F20"/>
          <w:spacing w:val="37"/>
          <w:w w:val="95"/>
        </w:rPr>
        <w:t xml:space="preserve"> </w:t>
      </w:r>
      <w:r>
        <w:rPr>
          <w:color w:val="231F20"/>
          <w:w w:val="95"/>
        </w:rPr>
        <w:t>not</w:t>
      </w:r>
      <w:r>
        <w:rPr>
          <w:color w:val="231F20"/>
          <w:spacing w:val="38"/>
          <w:w w:val="95"/>
        </w:rPr>
        <w:t xml:space="preserve"> </w:t>
      </w:r>
      <w:r>
        <w:rPr>
          <w:color w:val="231F20"/>
          <w:w w:val="95"/>
        </w:rPr>
        <w:t>less</w:t>
      </w:r>
      <w:r>
        <w:rPr>
          <w:color w:val="231F20"/>
          <w:spacing w:val="3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an</w:t>
      </w:r>
    </w:p>
    <w:p w:rsidR="00145B00" w:rsidRDefault="00F34A26">
      <w:pPr>
        <w:pStyle w:val="Corpsdetexte"/>
        <w:spacing w:before="1" w:line="235" w:lineRule="auto"/>
        <w:ind w:left="970" w:right="1808" w:hanging="1"/>
      </w:pPr>
      <w:r>
        <w:rPr>
          <w:color w:val="231F20"/>
          <w:w w:val="95"/>
        </w:rPr>
        <w:t>1.3</w:t>
      </w:r>
      <w:r>
        <w:rPr>
          <w:rFonts w:ascii="Microsoft Sans Serif"/>
          <w:color w:val="231F20"/>
          <w:w w:val="95"/>
        </w:rPr>
        <w:t>7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mm (</w:t>
      </w:r>
      <w:r>
        <w:rPr>
          <w:rFonts w:ascii="Microsoft Sans Serif"/>
          <w:color w:val="231F20"/>
          <w:w w:val="95"/>
        </w:rPr>
        <w:t>N</w:t>
      </w:r>
      <w:r>
        <w:rPr>
          <w:color w:val="231F20"/>
          <w:w w:val="95"/>
        </w:rPr>
        <w:t>o. 1</w:t>
      </w:r>
      <w:r>
        <w:rPr>
          <w:rFonts w:ascii="Microsoft Sans Serif"/>
          <w:color w:val="231F20"/>
          <w:w w:val="95"/>
        </w:rPr>
        <w:t>6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rFonts w:ascii="Times New Roman"/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G</w:t>
      </w:r>
      <w:r>
        <w:rPr>
          <w:color w:val="231F20"/>
          <w:w w:val="95"/>
        </w:rPr>
        <w:t>)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ness 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stainless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steel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1.</w:t>
      </w:r>
      <w:r>
        <w:rPr>
          <w:rFonts w:ascii="Times New Roman"/>
          <w:color w:val="231F20"/>
          <w:w w:val="90"/>
        </w:rPr>
        <w:t>0</w:t>
      </w:r>
      <w:r>
        <w:rPr>
          <w:rFonts w:ascii="Microsoft Sans Serif"/>
          <w:color w:val="231F20"/>
          <w:w w:val="90"/>
        </w:rPr>
        <w:t>9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o.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8</w:t>
      </w:r>
      <w:r>
        <w:rPr>
          <w:rFonts w:ascii="Times New Roman"/>
          <w:color w:val="231F20"/>
          <w:spacing w:val="-41"/>
          <w:w w:val="90"/>
        </w:rPr>
        <w:t xml:space="preserve"> </w:t>
      </w:r>
      <w:r>
        <w:rPr>
          <w:color w:val="231F20"/>
          <w:w w:val="95"/>
        </w:rPr>
        <w:t>M</w:t>
      </w:r>
      <w:r>
        <w:rPr>
          <w:rFonts w:ascii="Times New Roman"/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G</w:t>
      </w:r>
      <w:r>
        <w:rPr>
          <w:color w:val="231F20"/>
          <w:w w:val="95"/>
        </w:rPr>
        <w:t>)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ic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ness.</w:t>
      </w:r>
    </w:p>
    <w:p w:rsidR="00145B00" w:rsidRDefault="00145B00">
      <w:pPr>
        <w:pStyle w:val="Corpsdetexte"/>
        <w:spacing w:before="11"/>
        <w:jc w:val="left"/>
        <w:rPr>
          <w:sz w:val="14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G-5.5</w:t>
      </w:r>
      <w:r>
        <w:rPr>
          <w:rFonts w:ascii="Microsoft Sans Serif" w:hAnsi="Microsoft Sans Serif"/>
          <w:color w:val="231F20"/>
          <w:spacing w:val="1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Rooftop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Terminations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—</w:t>
      </w:r>
      <w:r>
        <w:rPr>
          <w:rFonts w:ascii="Microsoft Sans Serif" w:hAnsi="Microsoft Sans Serif"/>
          <w:color w:val="231F20"/>
          <w:spacing w:val="10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Exhaust</w:t>
      </w:r>
      <w:r>
        <w:rPr>
          <w:rFonts w:ascii="Microsoft Sans Serif" w:hAnsi="Microsoft Sans Serif"/>
          <w:color w:val="231F20"/>
          <w:spacing w:val="11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Systems</w:t>
      </w:r>
    </w:p>
    <w:p w:rsidR="00145B00" w:rsidRDefault="00F34A26" w:rsidP="00F34A26">
      <w:pPr>
        <w:pStyle w:val="Paragraphedeliste"/>
        <w:numPr>
          <w:ilvl w:val="0"/>
          <w:numId w:val="112"/>
        </w:numPr>
        <w:tabs>
          <w:tab w:val="left" w:pos="971"/>
        </w:tabs>
        <w:spacing w:before="112" w:line="235" w:lineRule="auto"/>
        <w:ind w:right="1807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ex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aust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terminate eit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outside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building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 or duct 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roo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or to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roo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rom outside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minimum 3 m o</w:t>
      </w:r>
      <w:r>
        <w:rPr>
          <w:rFonts w:ascii="Microsoft Sans Serif"/>
          <w:color w:val="231F20"/>
          <w:w w:val="95"/>
          <w:sz w:val="19"/>
        </w:rPr>
        <w:t>f 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clearance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outlet to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ad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acent buildings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propert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lines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air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inta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es.</w:t>
      </w:r>
    </w:p>
    <w:p w:rsidR="00145B00" w:rsidRDefault="00F34A26" w:rsidP="00F34A26">
      <w:pPr>
        <w:pStyle w:val="Paragraphedeliste"/>
        <w:numPr>
          <w:ilvl w:val="0"/>
          <w:numId w:val="112"/>
        </w:numPr>
        <w:tabs>
          <w:tab w:val="left" w:pos="971"/>
        </w:tabs>
        <w:spacing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sz w:val="19"/>
        </w:rPr>
        <w:t>Th</w:t>
      </w:r>
      <w:r>
        <w:rPr>
          <w:color w:val="231F20"/>
          <w:sz w:val="19"/>
        </w:rPr>
        <w:t>ere s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all be a minimum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color w:val="231F20"/>
          <w:sz w:val="19"/>
        </w:rPr>
        <w:t>1.</w:t>
      </w:r>
      <w:r>
        <w:rPr>
          <w:rFonts w:ascii="Times New Roman"/>
          <w:color w:val="231F20"/>
          <w:sz w:val="19"/>
        </w:rPr>
        <w:t xml:space="preserve">5 </w:t>
      </w:r>
      <w:r>
        <w:rPr>
          <w:color w:val="231F20"/>
          <w:sz w:val="19"/>
        </w:rPr>
        <w:t>m 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 xml:space="preserve">ontal clearance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outlet (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ousing)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structure.</w:t>
      </w:r>
    </w:p>
    <w:p w:rsidR="00145B00" w:rsidRDefault="00F34A26" w:rsidP="00F34A26">
      <w:pPr>
        <w:pStyle w:val="Paragraphedeliste"/>
        <w:numPr>
          <w:ilvl w:val="0"/>
          <w:numId w:val="112"/>
        </w:numPr>
        <w:tabs>
          <w:tab w:val="left" w:pos="971"/>
        </w:tabs>
        <w:spacing w:before="35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ere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a vertical separation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1.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belo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an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aust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outlets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air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inta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es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</w:p>
    <w:p w:rsidR="00145B00" w:rsidRDefault="00F34A26">
      <w:pPr>
        <w:pStyle w:val="Corpsdetexte"/>
        <w:spacing w:line="226" w:lineRule="exact"/>
        <w:ind w:left="970"/>
        <w:jc w:val="left"/>
      </w:pPr>
      <w:r>
        <w:rPr>
          <w:color w:val="231F20"/>
          <w:w w:val="85"/>
        </w:rPr>
        <w:t>3.</w:t>
      </w:r>
      <w:r>
        <w:rPr>
          <w:rFonts w:ascii="Times New Roman"/>
          <w:color w:val="231F20"/>
          <w:w w:val="85"/>
        </w:rPr>
        <w:t>0</w:t>
      </w:r>
      <w:r>
        <w:rPr>
          <w:rFonts w:ascii="Times New Roman"/>
          <w:color w:val="231F20"/>
          <w:spacing w:val="19"/>
          <w:w w:val="85"/>
        </w:rPr>
        <w:t xml:space="preserve"> </w:t>
      </w:r>
      <w:r>
        <w:rPr>
          <w:color w:val="231F20"/>
          <w:w w:val="85"/>
        </w:rPr>
        <w:t>m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8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1"/>
          <w:w w:val="85"/>
        </w:rPr>
        <w:t xml:space="preserve"> </w:t>
      </w:r>
      <w:r>
        <w:rPr>
          <w:color w:val="231F20"/>
          <w:w w:val="85"/>
        </w:rPr>
        <w:t>ex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aust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outlet.</w:t>
      </w:r>
    </w:p>
    <w:p w:rsidR="00145B00" w:rsidRDefault="00145B00">
      <w:pPr>
        <w:spacing w:line="226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5"/>
        <w:jc w:val="left"/>
        <w:rPr>
          <w:sz w:val="15"/>
        </w:rPr>
      </w:pPr>
    </w:p>
    <w:p w:rsidR="00145B00" w:rsidRDefault="00F34A26">
      <w:pPr>
        <w:spacing w:before="68"/>
        <w:ind w:left="93"/>
        <w:jc w:val="center"/>
        <w:rPr>
          <w:rFonts w:ascii="Microsoft Sans Serif"/>
        </w:rPr>
      </w:pPr>
      <w:bookmarkStart w:id="14" w:name="_bookmark14"/>
      <w:bookmarkEnd w:id="14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6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H</w:t>
      </w:r>
    </w:p>
    <w:p w:rsidR="00145B00" w:rsidRDefault="00F34A26">
      <w:pPr>
        <w:spacing w:before="82"/>
        <w:ind w:left="98"/>
        <w:jc w:val="center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[</w:t>
      </w:r>
      <w:r>
        <w:rPr>
          <w:color w:val="231F20"/>
          <w:w w:val="95"/>
        </w:rPr>
        <w:t>Clauses</w:t>
      </w:r>
      <w:r>
        <w:rPr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.</w:t>
      </w:r>
      <w:r>
        <w:rPr>
          <w:rFonts w:ascii="Microsoft Sans Serif"/>
          <w:color w:val="231F20"/>
          <w:w w:val="95"/>
        </w:rPr>
        <w:t>4</w:t>
      </w:r>
      <w:r>
        <w:rPr>
          <w:color w:val="231F20"/>
          <w:w w:val="95"/>
        </w:rPr>
        <w:t>.2.2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.</w:t>
      </w:r>
      <w:r>
        <w:rPr>
          <w:rFonts w:ascii="Times New Roman"/>
          <w:color w:val="231F20"/>
          <w:w w:val="95"/>
        </w:rPr>
        <w:t>8</w:t>
      </w:r>
      <w:r>
        <w:rPr>
          <w:color w:val="231F20"/>
          <w:w w:val="95"/>
        </w:rPr>
        <w:t>.1.</w:t>
      </w:r>
      <w:r>
        <w:rPr>
          <w:rFonts w:ascii="Times New Roman"/>
          <w:color w:val="231F20"/>
          <w:w w:val="95"/>
        </w:rPr>
        <w:t>5</w:t>
      </w:r>
      <w:r>
        <w:rPr>
          <w:rFonts w:ascii="Microsoft Sans Serif"/>
          <w:color w:val="231F20"/>
          <w:w w:val="95"/>
        </w:rPr>
        <w:t>]</w:t>
      </w:r>
    </w:p>
    <w:p w:rsidR="00145B00" w:rsidRDefault="00F34A26">
      <w:pPr>
        <w:pStyle w:val="Corpsdetexte"/>
        <w:spacing w:before="129"/>
        <w:ind w:left="100"/>
        <w:jc w:val="center"/>
        <w:rPr>
          <w:rFonts w:ascii="Microsoft Sans Serif"/>
        </w:rPr>
      </w:pPr>
      <w:r>
        <w:rPr>
          <w:rFonts w:ascii="Microsoft Sans Serif"/>
          <w:color w:val="231F20"/>
          <w:w w:val="105"/>
        </w:rPr>
        <w:t>CAR</w:t>
      </w:r>
      <w:r>
        <w:rPr>
          <w:rFonts w:ascii="Microsoft Sans Serif"/>
          <w:color w:val="231F20"/>
          <w:spacing w:val="-13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PARKING</w:t>
      </w:r>
      <w:r>
        <w:rPr>
          <w:rFonts w:ascii="Microsoft Sans Serif"/>
          <w:color w:val="231F20"/>
          <w:spacing w:val="-13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FACILITIES</w:t>
      </w:r>
    </w:p>
    <w:p w:rsidR="00145B00" w:rsidRDefault="00145B00">
      <w:pPr>
        <w:pStyle w:val="Corpsdetexte"/>
        <w:spacing w:before="3"/>
        <w:jc w:val="left"/>
        <w:rPr>
          <w:rFonts w:ascii="Microsoft Sans Serif"/>
          <w:sz w:val="15"/>
        </w:rPr>
      </w:pP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13"/>
        </w:numPr>
        <w:tabs>
          <w:tab w:val="left" w:pos="2257"/>
        </w:tabs>
        <w:spacing w:before="57" w:line="235" w:lineRule="auto"/>
        <w:ind w:firstLine="0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 xml:space="preserve">e provisions given in </w:t>
      </w:r>
      <w:r>
        <w:rPr>
          <w:rFonts w:ascii="Microsoft Sans Serif"/>
          <w:color w:val="231F20"/>
          <w:w w:val="90"/>
          <w:sz w:val="19"/>
        </w:rPr>
        <w:t xml:space="preserve">H-2 </w:t>
      </w:r>
      <w:r>
        <w:rPr>
          <w:color w:val="231F20"/>
          <w:w w:val="90"/>
          <w:sz w:val="19"/>
        </w:rPr>
        <w:t xml:space="preserve">to </w:t>
      </w:r>
      <w:r>
        <w:rPr>
          <w:rFonts w:ascii="Microsoft Sans Serif"/>
          <w:color w:val="231F20"/>
          <w:w w:val="90"/>
          <w:sz w:val="19"/>
        </w:rPr>
        <w:t xml:space="preserve">H-5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appl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structures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closed or open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rFonts w:ascii="Microsoft Sans Serif"/>
          <w:color w:val="231F20"/>
          <w:w w:val="90"/>
          <w:sz w:val="19"/>
        </w:rPr>
        <w:t>, 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buildings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above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grade.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13"/>
        </w:numPr>
        <w:tabs>
          <w:tab w:val="left" w:pos="2260"/>
        </w:tabs>
        <w:spacing w:before="0"/>
        <w:ind w:left="2259" w:hanging="352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GENERAL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112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 bot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par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 and repair operations are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conducted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same building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entire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building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compl</w:t>
      </w:r>
      <w:r>
        <w:rPr>
          <w:rFonts w:ascii="Microsoft Sans Serif"/>
          <w:color w:val="231F20"/>
          <w:w w:val="90"/>
          <w:sz w:val="19"/>
        </w:rPr>
        <w:t>y 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G</w:t>
      </w:r>
      <w:r>
        <w:rPr>
          <w:color w:val="231F20"/>
          <w:w w:val="90"/>
          <w:sz w:val="19"/>
        </w:rPr>
        <w:t xml:space="preserve">roup </w:t>
      </w:r>
      <w:r>
        <w:rPr>
          <w:rFonts w:ascii="Microsoft Sans Serif"/>
          <w:color w:val="231F20"/>
          <w:w w:val="90"/>
          <w:sz w:val="19"/>
        </w:rPr>
        <w:t xml:space="preserve">G </w:t>
      </w:r>
      <w:r>
        <w:rPr>
          <w:color w:val="231F20"/>
          <w:w w:val="90"/>
          <w:sz w:val="19"/>
        </w:rPr>
        <w:t>occupancies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unless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 repair sections are 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ectivel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separated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5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 sur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aces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combustible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sz w:val="19"/>
        </w:rPr>
        <w:t>sloping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pacing w:val="10"/>
          <w:sz w:val="19"/>
        </w:rPr>
        <w:t>to</w:t>
      </w:r>
      <w:r>
        <w:rPr>
          <w:rFonts w:ascii="Microsoft Sans Serif"/>
          <w:color w:val="231F20"/>
          <w:spacing w:val="10"/>
          <w:sz w:val="19"/>
        </w:rPr>
        <w:t>w</w:t>
      </w:r>
      <w:r>
        <w:rPr>
          <w:color w:val="231F20"/>
          <w:spacing w:val="10"/>
          <w:sz w:val="19"/>
        </w:rPr>
        <w:t>ards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pacing w:val="10"/>
          <w:sz w:val="19"/>
        </w:rPr>
        <w:t>drains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remove</w:t>
      </w:r>
      <w:r>
        <w:rPr>
          <w:color w:val="231F20"/>
          <w:spacing w:val="-57"/>
          <w:sz w:val="19"/>
        </w:rPr>
        <w:t xml:space="preserve"> </w:t>
      </w:r>
      <w:r>
        <w:rPr>
          <w:color w:val="231F20"/>
          <w:w w:val="90"/>
          <w:sz w:val="19"/>
        </w:rPr>
        <w:t>accumulation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 w</w:t>
      </w:r>
      <w:r>
        <w:rPr>
          <w:color w:val="231F20"/>
          <w:w w:val="90"/>
          <w:sz w:val="19"/>
        </w:rPr>
        <w:t>ater.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3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47"/>
          <w:sz w:val="19"/>
        </w:rPr>
        <w:t xml:space="preserve"> </w:t>
      </w:r>
      <w:r>
        <w:rPr>
          <w:color w:val="231F20"/>
          <w:w w:val="90"/>
          <w:sz w:val="19"/>
        </w:rPr>
        <w:t>parts</w:t>
      </w:r>
      <w:r>
        <w:rPr>
          <w:color w:val="231F20"/>
          <w:spacing w:val="48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57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48"/>
          <w:sz w:val="19"/>
        </w:rPr>
        <w:t xml:space="preserve"> </w:t>
      </w:r>
      <w:r>
        <w:rPr>
          <w:color w:val="231F20"/>
          <w:w w:val="90"/>
          <w:sz w:val="19"/>
        </w:rPr>
        <w:t>structures</w:t>
      </w:r>
      <w:r>
        <w:rPr>
          <w:color w:val="231F20"/>
          <w:spacing w:val="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located</w:t>
      </w:r>
    </w:p>
    <w:p w:rsidR="00145B00" w:rsidRDefault="00F34A26">
      <w:pPr>
        <w:pStyle w:val="Corpsdetexte"/>
        <w:spacing w:before="57" w:line="235" w:lineRule="auto"/>
        <w:ind w:left="970" w:right="1807"/>
      </w:pPr>
      <w:r>
        <w:br w:type="column"/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immediatel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above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belo</w:t>
      </w:r>
      <w:r>
        <w:rPr>
          <w:rFonts w:ascii="Microsoft Sans Serif"/>
          <w:color w:val="231F20"/>
          <w:w w:val="90"/>
        </w:rPr>
        <w:t>w,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attac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building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used</w:t>
      </w:r>
      <w:r>
        <w:rPr>
          <w:color w:val="231F20"/>
          <w:spacing w:val="-5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purpose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separated 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resistant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 xml:space="preserve">alls and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loors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aving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resistance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rating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o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less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min.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is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exclude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ose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incidental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spaces</w:t>
      </w:r>
      <w:r>
        <w:rPr>
          <w:color w:val="231F20"/>
          <w:spacing w:val="-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color w:val="231F20"/>
          <w:w w:val="90"/>
        </w:rPr>
        <w:t>are occupied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cas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ier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attendant boot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ose spaces used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 toilets</w:t>
      </w:r>
      <w:r>
        <w:rPr>
          <w:rFonts w:ascii="Microsoft Sans Serif"/>
          <w:color w:val="231F20"/>
          <w:w w:val="85"/>
        </w:rPr>
        <w:t>, 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a</w:t>
      </w:r>
      <w:r>
        <w:rPr>
          <w:color w:val="231F20"/>
          <w:w w:val="85"/>
        </w:rPr>
        <w:t xml:space="preserve"> total area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not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exceeding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rFonts w:ascii="Times New Roman"/>
          <w:color w:val="231F20"/>
          <w:w w:val="95"/>
        </w:rPr>
        <w:t xml:space="preserve">00 </w:t>
      </w:r>
      <w:r>
        <w:rPr>
          <w:color w:val="231F20"/>
          <w:w w:val="95"/>
        </w:rPr>
        <w:t>m</w:t>
      </w:r>
      <w:r>
        <w:rPr>
          <w:color w:val="231F20"/>
          <w:w w:val="95"/>
          <w:vertAlign w:val="superscript"/>
        </w:rPr>
        <w:t>2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2"/>
        </w:tabs>
        <w:spacing w:before="37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icle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ramps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unless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pedestrian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acilities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2"/>
        </w:tabs>
        <w:spacing w:before="42" w:line="235" w:lineRule="auto"/>
        <w:ind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occupancies 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uel dispensing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not be allo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building. </w:t>
      </w:r>
      <w:r>
        <w:rPr>
          <w:rFonts w:ascii="Microsoft Sans Serif"/>
          <w:color w:val="231F20"/>
          <w:w w:val="95"/>
          <w:sz w:val="19"/>
        </w:rPr>
        <w:t>C</w:t>
      </w:r>
      <w:r>
        <w:rPr>
          <w:color w:val="231F20"/>
          <w:w w:val="95"/>
          <w:sz w:val="19"/>
        </w:rPr>
        <w:t>ar repair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acilities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provided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separated</w:t>
      </w:r>
      <w:r>
        <w:rPr>
          <w:color w:val="231F20"/>
          <w:w w:val="95"/>
          <w:sz w:val="19"/>
        </w:rPr>
        <w:t xml:space="preserve">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construction.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0"/>
        <w:jc w:val="left"/>
        <w:rPr>
          <w:sz w:val="13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94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57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 xml:space="preserve">n addition to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protection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 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per </w:t>
      </w:r>
      <w:r>
        <w:rPr>
          <w:rFonts w:ascii="Microsoft Sans Serif"/>
          <w:color w:val="231F20"/>
          <w:w w:val="95"/>
          <w:sz w:val="19"/>
        </w:rPr>
        <w:t>T</w:t>
      </w:r>
      <w:r>
        <w:rPr>
          <w:color w:val="231F20"/>
          <w:w w:val="95"/>
          <w:sz w:val="19"/>
        </w:rPr>
        <w:t xml:space="preserve">able </w:t>
      </w:r>
      <w:r>
        <w:rPr>
          <w:rFonts w:ascii="Microsoft Sans Serif"/>
          <w:color w:val="231F20"/>
          <w:w w:val="95"/>
          <w:sz w:val="19"/>
        </w:rPr>
        <w:t xml:space="preserve">7, </w:t>
      </w:r>
      <w:r>
        <w:rPr>
          <w:color w:val="231F20"/>
          <w:w w:val="95"/>
          <w:sz w:val="19"/>
        </w:rPr>
        <w:t xml:space="preserve">appropriate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detection and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suppressions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stems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provided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protection o</w:t>
      </w:r>
      <w:r>
        <w:rPr>
          <w:rFonts w:ascii="Microsoft Sans Serif"/>
          <w:color w:val="231F20"/>
          <w:w w:val="95"/>
          <w:sz w:val="19"/>
        </w:rPr>
        <w:t>f hy</w:t>
      </w:r>
      <w:r>
        <w:rPr>
          <w:color w:val="231F20"/>
          <w:w w:val="95"/>
          <w:sz w:val="19"/>
        </w:rPr>
        <w:t>draulic oil tan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color w:val="231F20"/>
          <w:w w:val="95"/>
          <w:sz w:val="19"/>
        </w:rPr>
        <w:t>and pumps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located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ground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operation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z w:val="19"/>
        </w:rPr>
        <w:t>car</w:t>
      </w:r>
      <w:r>
        <w:rPr>
          <w:color w:val="231F20"/>
          <w:spacing w:val="-10"/>
          <w:sz w:val="19"/>
        </w:rPr>
        <w:t xml:space="preserve"> </w:t>
      </w:r>
      <w:r>
        <w:rPr>
          <w:color w:val="231F20"/>
          <w:sz w:val="19"/>
        </w:rPr>
        <w:t>li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ts.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meet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speci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ied</w:t>
      </w:r>
      <w:r>
        <w:rPr>
          <w:color w:val="231F20"/>
          <w:spacing w:val="-12"/>
          <w:sz w:val="19"/>
        </w:rPr>
        <w:t xml:space="preserve"> </w:t>
      </w:r>
      <w:r>
        <w:rPr>
          <w:color w:val="231F20"/>
          <w:sz w:val="19"/>
        </w:rPr>
        <w:t>in</w:t>
      </w:r>
      <w:r>
        <w:rPr>
          <w:color w:val="231F20"/>
          <w:spacing w:val="-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4</w:t>
      </w:r>
      <w:r>
        <w:rPr>
          <w:color w:val="231F20"/>
          <w:sz w:val="19"/>
        </w:rPr>
        <w:t>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13"/>
        </w:numPr>
        <w:tabs>
          <w:tab w:val="left" w:pos="2515"/>
        </w:tabs>
        <w:spacing w:before="1" w:line="252" w:lineRule="auto"/>
        <w:ind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OPEN</w:t>
      </w:r>
      <w:r>
        <w:rPr>
          <w:rFonts w:ascii="Microsoft Sans Serif"/>
          <w:color w:val="231F20"/>
          <w:spacing w:val="1"/>
          <w:w w:val="105"/>
          <w:sz w:val="19"/>
        </w:rPr>
        <w:t xml:space="preserve"> </w:t>
      </w:r>
      <w:r>
        <w:rPr>
          <w:rFonts w:ascii="Microsoft Sans Serif"/>
          <w:color w:val="231F20"/>
          <w:spacing w:val="9"/>
          <w:w w:val="105"/>
          <w:sz w:val="19"/>
        </w:rPr>
        <w:t>PARKING</w:t>
      </w:r>
      <w:r>
        <w:rPr>
          <w:rFonts w:ascii="Microsoft Sans Serif"/>
          <w:color w:val="231F20"/>
          <w:spacing w:val="10"/>
          <w:w w:val="105"/>
          <w:sz w:val="19"/>
        </w:rPr>
        <w:t xml:space="preserve"> </w:t>
      </w:r>
      <w:r>
        <w:rPr>
          <w:rFonts w:ascii="Microsoft Sans Serif"/>
          <w:color w:val="231F20"/>
          <w:spacing w:val="9"/>
          <w:w w:val="105"/>
          <w:sz w:val="19"/>
        </w:rPr>
        <w:t>STRUCTURES</w:t>
      </w:r>
      <w:r>
        <w:rPr>
          <w:rFonts w:ascii="Microsoft Sans Serif"/>
          <w:color w:val="231F20"/>
          <w:spacing w:val="10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(INCLUDING MULTI-LEVEL PARKING AND</w:t>
      </w:r>
      <w:r>
        <w:rPr>
          <w:rFonts w:ascii="Microsoft Sans Serif"/>
          <w:color w:val="231F20"/>
          <w:spacing w:val="1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2"/>
          <w:w w:val="105"/>
          <w:sz w:val="19"/>
        </w:rPr>
        <w:t>STILT</w:t>
      </w:r>
      <w:r>
        <w:rPr>
          <w:rFonts w:ascii="Microsoft Sans Serif"/>
          <w:color w:val="231F20"/>
          <w:spacing w:val="-14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2"/>
          <w:w w:val="105"/>
          <w:sz w:val="19"/>
        </w:rPr>
        <w:t>PARKING)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101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 xml:space="preserve">e </w:t>
      </w:r>
      <w:r>
        <w:rPr>
          <w:color w:val="231F20"/>
          <w:w w:val="85"/>
          <w:sz w:val="19"/>
        </w:rPr>
        <w:t>term open par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 structure speci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ies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degree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structure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exterior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must 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ave openings. </w:t>
      </w: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ar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structures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inition 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term open par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structure provide su</w:t>
      </w:r>
      <w:r>
        <w:rPr>
          <w:rFonts w:ascii="Microsoft Sans Serif" w:hAns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icient area in exterior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products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greater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degree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structure.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5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structure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all openings open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atmosp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</w:t>
      </w:r>
      <w:r>
        <w:rPr>
          <w:rFonts w:ascii="Microsoft Sans Serif"/>
          <w:color w:val="231F20"/>
          <w:w w:val="85"/>
          <w:sz w:val="19"/>
        </w:rPr>
        <w:t>, f</w:t>
      </w:r>
      <w:r>
        <w:rPr>
          <w:color w:val="231F20"/>
          <w:w w:val="85"/>
          <w:sz w:val="19"/>
        </w:rPr>
        <w:t>or an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area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not less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an 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color w:val="231F20"/>
          <w:w w:val="95"/>
          <w:sz w:val="19"/>
        </w:rPr>
        <w:t>.</w:t>
      </w:r>
      <w:r>
        <w:rPr>
          <w:rFonts w:ascii="Microsoft Sans Serif"/>
          <w:color w:val="231F20"/>
          <w:w w:val="95"/>
          <w:sz w:val="19"/>
        </w:rPr>
        <w:t xml:space="preserve">4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linear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metre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its exterior perimeter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construed as</w:t>
      </w:r>
      <w:r>
        <w:rPr>
          <w:color w:val="231F20"/>
          <w:w w:val="90"/>
          <w:sz w:val="19"/>
        </w:rPr>
        <w:t xml:space="preserve"> open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ing structure.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distributed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over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percent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building perimeter or uni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over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opposing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sides.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nterior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lines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 at least 2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percent open</w:t>
      </w:r>
      <w:r>
        <w:rPr>
          <w:rFonts w:ascii="Microsoft Sans Serif"/>
          <w:color w:val="231F20"/>
          <w:w w:val="95"/>
          <w:sz w:val="19"/>
        </w:rPr>
        <w:t>, 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openings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distributed to provide ventilation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else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structure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deemed as enclosed par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structures.</w:t>
      </w:r>
    </w:p>
    <w:p w:rsidR="00145B00" w:rsidRDefault="00F34A26">
      <w:pPr>
        <w:spacing w:before="42"/>
        <w:ind w:left="2811"/>
        <w:jc w:val="both"/>
        <w:rPr>
          <w:rFonts w:ascii="Times New Roman" w:hAnsi="Times New Roman"/>
          <w:sz w:val="15"/>
        </w:rPr>
      </w:pPr>
      <w:r>
        <w:rPr>
          <w:rFonts w:ascii="Microsoft Sans Serif" w:hAnsi="Microsoft Sans Serif"/>
          <w:color w:val="231F20"/>
          <w:sz w:val="15"/>
        </w:rPr>
        <w:t>NOT</w:t>
      </w:r>
      <w:r>
        <w:rPr>
          <w:rFonts w:ascii="Times New Roman" w:hAnsi="Times New Roman"/>
          <w:color w:val="231F20"/>
          <w:sz w:val="15"/>
        </w:rPr>
        <w:t>E</w:t>
      </w:r>
      <w:r>
        <w:rPr>
          <w:rFonts w:ascii="Times New Roman" w:hAnsi="Times New Roman"/>
          <w:color w:val="231F20"/>
          <w:spacing w:val="5"/>
          <w:sz w:val="15"/>
        </w:rPr>
        <w:t xml:space="preserve"> </w:t>
      </w:r>
      <w:r>
        <w:rPr>
          <w:rFonts w:ascii="Microsoft Sans Serif" w:hAnsi="Microsoft Sans Serif"/>
          <w:color w:val="231F20"/>
          <w:w w:val="135"/>
          <w:sz w:val="15"/>
        </w:rPr>
        <w:t>—</w:t>
      </w:r>
      <w:r>
        <w:rPr>
          <w:rFonts w:ascii="Microsoft Sans Serif" w:hAnsi="Microsoft Sans Serif"/>
          <w:color w:val="231F20"/>
          <w:spacing w:val="-12"/>
          <w:w w:val="13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A</w:t>
      </w:r>
      <w:r>
        <w:rPr>
          <w:rFonts w:ascii="Microsoft Sans Serif" w:hAnsi="Microsoft Sans Serif"/>
          <w:color w:val="231F20"/>
          <w:spacing w:val="3"/>
          <w:sz w:val="15"/>
        </w:rPr>
        <w:t xml:space="preserve"> </w:t>
      </w:r>
      <w:r>
        <w:rPr>
          <w:color w:val="231F20"/>
          <w:sz w:val="15"/>
        </w:rPr>
        <w:t>car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par</w:t>
      </w:r>
      <w:r>
        <w:rPr>
          <w:rFonts w:ascii="Times New Roman" w:hAnsi="Times New Roman"/>
          <w:color w:val="231F20"/>
          <w:sz w:val="15"/>
        </w:rPr>
        <w:t>k</w:t>
      </w:r>
      <w:r>
        <w:rPr>
          <w:rFonts w:ascii="Times New Roman" w:hAnsi="Times New Roman"/>
          <w:color w:val="231F20"/>
          <w:spacing w:val="5"/>
          <w:sz w:val="15"/>
        </w:rPr>
        <w:t xml:space="preserve"> </w:t>
      </w:r>
      <w:r>
        <w:rPr>
          <w:color w:val="231F20"/>
          <w:sz w:val="15"/>
        </w:rPr>
        <w:t>located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at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t</w:t>
      </w:r>
      <w:r>
        <w:rPr>
          <w:rFonts w:ascii="Microsoft Sans Serif" w:hAnsi="Microsoft Sans Serif"/>
          <w:color w:val="231F20"/>
          <w:sz w:val="15"/>
        </w:rPr>
        <w:t>h</w:t>
      </w:r>
      <w:r>
        <w:rPr>
          <w:color w:val="231F20"/>
          <w:sz w:val="15"/>
        </w:rPr>
        <w:t>e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stilt</w:t>
      </w:r>
      <w:r>
        <w:rPr>
          <w:color w:val="231F20"/>
          <w:spacing w:val="-4"/>
          <w:sz w:val="15"/>
        </w:rPr>
        <w:t xml:space="preserve"> </w:t>
      </w:r>
      <w:r>
        <w:rPr>
          <w:color w:val="231F20"/>
          <w:sz w:val="15"/>
        </w:rPr>
        <w:t>level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o</w:t>
      </w:r>
      <w:r>
        <w:rPr>
          <w:rFonts w:ascii="Microsoft Sans Serif" w:hAnsi="Microsoft Sans Serif"/>
          <w:color w:val="231F20"/>
          <w:sz w:val="15"/>
        </w:rPr>
        <w:t>f</w:t>
      </w:r>
      <w:r>
        <w:rPr>
          <w:rFonts w:ascii="Microsoft Sans Serif" w:hAnsi="Microsoft Sans Serif"/>
          <w:color w:val="231F20"/>
          <w:spacing w:val="2"/>
          <w:sz w:val="15"/>
        </w:rPr>
        <w:t xml:space="preserve"> </w:t>
      </w:r>
      <w:r>
        <w:rPr>
          <w:color w:val="231F20"/>
          <w:sz w:val="15"/>
        </w:rPr>
        <w:t>a</w:t>
      </w:r>
      <w:r>
        <w:rPr>
          <w:color w:val="231F20"/>
          <w:spacing w:val="-44"/>
          <w:sz w:val="15"/>
        </w:rPr>
        <w:t xml:space="preserve"> </w:t>
      </w:r>
      <w:r>
        <w:rPr>
          <w:color w:val="231F20"/>
          <w:w w:val="90"/>
          <w:sz w:val="15"/>
        </w:rPr>
        <w:t>building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(not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open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to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s</w:t>
      </w:r>
      <w:r>
        <w:rPr>
          <w:rFonts w:ascii="Times New Roman" w:hAnsi="Times New Roman"/>
          <w:color w:val="231F20"/>
          <w:w w:val="90"/>
          <w:sz w:val="15"/>
        </w:rPr>
        <w:t>k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color w:val="231F20"/>
          <w:w w:val="90"/>
          <w:sz w:val="15"/>
        </w:rPr>
        <w:t>)</w:t>
      </w:r>
      <w:r>
        <w:rPr>
          <w:color w:val="231F20"/>
          <w:spacing w:val="-5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can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be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considered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an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open</w:t>
      </w:r>
      <w:r>
        <w:rPr>
          <w:color w:val="231F20"/>
          <w:spacing w:val="-3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or an unenclosed car par</w:t>
      </w:r>
      <w:r>
        <w:rPr>
          <w:rFonts w:ascii="Times New Roman" w:hAnsi="Times New Roman"/>
          <w:color w:val="231F20"/>
          <w:w w:val="90"/>
          <w:sz w:val="15"/>
        </w:rPr>
        <w:t xml:space="preserve">k </w:t>
      </w:r>
      <w:r>
        <w:rPr>
          <w:color w:val="231F20"/>
          <w:w w:val="90"/>
          <w:sz w:val="15"/>
        </w:rPr>
        <w:t>i</w:t>
      </w:r>
      <w:r>
        <w:rPr>
          <w:rFonts w:ascii="Microsoft Sans Serif" w:hAnsi="Microsoft Sans Serif"/>
          <w:color w:val="231F20"/>
          <w:w w:val="90"/>
          <w:sz w:val="15"/>
        </w:rPr>
        <w:t xml:space="preserve">f </w:t>
      </w:r>
      <w:r>
        <w:rPr>
          <w:color w:val="231F20"/>
          <w:w w:val="90"/>
          <w:sz w:val="15"/>
        </w:rPr>
        <w:t>an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>part o</w:t>
      </w:r>
      <w:r>
        <w:rPr>
          <w:rFonts w:ascii="Microsoft Sans Serif" w:hAnsi="Microsoft Sans Serif"/>
          <w:color w:val="231F20"/>
          <w:w w:val="90"/>
          <w:sz w:val="15"/>
        </w:rPr>
        <w:t xml:space="preserve">f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 car par</w:t>
      </w:r>
      <w:r>
        <w:rPr>
          <w:rFonts w:ascii="Times New Roman" w:hAnsi="Times New Roman"/>
          <w:color w:val="231F20"/>
          <w:w w:val="90"/>
          <w:sz w:val="15"/>
        </w:rPr>
        <w:t>k</w:t>
      </w:r>
      <w:r>
        <w:rPr>
          <w:rFonts w:ascii="Times New Roman" w:hAnsi="Times New Roman"/>
          <w:color w:val="231F20"/>
          <w:spacing w:val="1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 xml:space="preserve">is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in 3</w:t>
      </w:r>
      <w:r>
        <w:rPr>
          <w:rFonts w:ascii="Times New Roman" w:hAnsi="Times New Roman"/>
          <w:color w:val="231F20"/>
          <w:w w:val="95"/>
          <w:sz w:val="15"/>
        </w:rPr>
        <w:t xml:space="preserve">0 </w:t>
      </w:r>
      <w:r>
        <w:rPr>
          <w:color w:val="231F20"/>
          <w:w w:val="95"/>
          <w:sz w:val="15"/>
        </w:rPr>
        <w:t>m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 xml:space="preserve">a permanent natural </w:t>
      </w:r>
      <w:r>
        <w:rPr>
          <w:color w:val="231F20"/>
          <w:w w:val="95"/>
          <w:sz w:val="15"/>
        </w:rPr>
        <w:t>ventilation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opening and an</w:t>
      </w:r>
      <w:r>
        <w:rPr>
          <w:rFonts w:ascii="Microsoft Sans Serif" w:hAnsi="Microsoft Sans Serif"/>
          <w:color w:val="231F20"/>
          <w:w w:val="95"/>
          <w:sz w:val="15"/>
        </w:rPr>
        <w:t xml:space="preserve">y </w:t>
      </w:r>
      <w:r>
        <w:rPr>
          <w:color w:val="231F20"/>
          <w:w w:val="95"/>
          <w:sz w:val="15"/>
        </w:rPr>
        <w:t>one o</w:t>
      </w:r>
      <w:r>
        <w:rPr>
          <w:rFonts w:ascii="Microsoft Sans Serif" w:hAnsi="Microsoft Sans Serif"/>
          <w:color w:val="231F20"/>
          <w:w w:val="95"/>
          <w:sz w:val="15"/>
        </w:rPr>
        <w:t xml:space="preserve">f </w:t>
      </w:r>
      <w:r>
        <w:rPr>
          <w:color w:val="231F20"/>
          <w:w w:val="95"/>
          <w:sz w:val="15"/>
        </w:rPr>
        <w:t>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ollo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ing is complied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it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to</w:t>
      </w:r>
      <w:r>
        <w:rPr>
          <w:rFonts w:ascii="Microsoft Sans Serif" w:hAnsi="Microsoft Sans Serif"/>
          <w:color w:val="231F20"/>
          <w:w w:val="95"/>
          <w:sz w:val="15"/>
        </w:rPr>
        <w:t>w</w:t>
      </w:r>
      <w:r>
        <w:rPr>
          <w:color w:val="231F20"/>
          <w:w w:val="95"/>
          <w:sz w:val="15"/>
        </w:rPr>
        <w:t>ards t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 permanent natural ventilation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color w:val="231F20"/>
          <w:sz w:val="15"/>
        </w:rPr>
        <w:t>re</w:t>
      </w:r>
      <w:r>
        <w:rPr>
          <w:rFonts w:ascii="Microsoft Sans Serif" w:hAnsi="Microsoft Sans Serif"/>
          <w:color w:val="231F20"/>
          <w:sz w:val="15"/>
        </w:rPr>
        <w:t>q</w:t>
      </w:r>
      <w:r>
        <w:rPr>
          <w:color w:val="231F20"/>
          <w:sz w:val="15"/>
        </w:rPr>
        <w:t>uirement</w:t>
      </w:r>
      <w:r>
        <w:rPr>
          <w:rFonts w:ascii="Times New Roman" w:hAnsi="Times New Roman"/>
          <w:color w:val="231F20"/>
          <w:sz w:val="15"/>
        </w:rPr>
        <w:t>:</w:t>
      </w:r>
    </w:p>
    <w:p w:rsidR="00145B00" w:rsidRDefault="00F34A26" w:rsidP="00F34A26">
      <w:pPr>
        <w:pStyle w:val="Paragraphedeliste"/>
        <w:numPr>
          <w:ilvl w:val="3"/>
          <w:numId w:val="113"/>
        </w:numPr>
        <w:tabs>
          <w:tab w:val="left" w:pos="3038"/>
        </w:tabs>
        <w:spacing w:before="24"/>
        <w:ind w:hanging="226"/>
        <w:jc w:val="both"/>
        <w:rPr>
          <w:sz w:val="15"/>
        </w:rPr>
      </w:pPr>
      <w:r>
        <w:rPr>
          <w:rFonts w:ascii="Times New Roman"/>
          <w:color w:val="231F20"/>
          <w:w w:val="90"/>
          <w:sz w:val="15"/>
        </w:rPr>
        <w:t>50</w:t>
      </w:r>
      <w:r>
        <w:rPr>
          <w:rFonts w:ascii="Times New Roman"/>
          <w:color w:val="231F20"/>
          <w:spacing w:val="-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percent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</w:t>
      </w:r>
      <w:r>
        <w:rPr>
          <w:rFonts w:ascii="Microsoft Sans Serif"/>
          <w:color w:val="231F20"/>
          <w:w w:val="90"/>
          <w:sz w:val="15"/>
        </w:rPr>
        <w:t>f</w:t>
      </w:r>
      <w:r>
        <w:rPr>
          <w:rFonts w:ascii="Microsoft Sans Serif"/>
          <w:color w:val="231F20"/>
          <w:spacing w:val="-3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car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par</w:t>
      </w:r>
      <w:r>
        <w:rPr>
          <w:rFonts w:ascii="Times New Roman"/>
          <w:color w:val="231F20"/>
          <w:w w:val="90"/>
          <w:sz w:val="15"/>
        </w:rPr>
        <w:t>k</w:t>
      </w:r>
      <w:r>
        <w:rPr>
          <w:rFonts w:ascii="Times New Roman"/>
          <w:color w:val="231F20"/>
          <w:spacing w:val="-2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perimeter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s</w:t>
      </w:r>
      <w:r>
        <w:rPr>
          <w:rFonts w:asci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all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be</w:t>
      </w:r>
      <w:r>
        <w:rPr>
          <w:color w:val="231F20"/>
          <w:spacing w:val="-1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open</w:t>
      </w:r>
      <w:r>
        <w:rPr>
          <w:color w:val="231F20"/>
          <w:spacing w:val="-40"/>
          <w:w w:val="90"/>
          <w:sz w:val="15"/>
        </w:rPr>
        <w:t xml:space="preserve"> </w:t>
      </w:r>
      <w:r>
        <w:rPr>
          <w:color w:val="231F20"/>
          <w:sz w:val="15"/>
        </w:rPr>
        <w:t>to</w:t>
      </w:r>
      <w:r>
        <w:rPr>
          <w:color w:val="231F20"/>
          <w:spacing w:val="-6"/>
          <w:sz w:val="15"/>
        </w:rPr>
        <w:t xml:space="preserve"> </w:t>
      </w:r>
      <w:r>
        <w:rPr>
          <w:color w:val="231F20"/>
          <w:sz w:val="15"/>
        </w:rPr>
        <w:t>permanent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natural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z w:val="15"/>
        </w:rPr>
        <w:t>ventilation.</w:t>
      </w:r>
    </w:p>
    <w:p w:rsidR="00145B00" w:rsidRDefault="00F34A26" w:rsidP="00F34A26">
      <w:pPr>
        <w:pStyle w:val="Paragraphedeliste"/>
        <w:numPr>
          <w:ilvl w:val="3"/>
          <w:numId w:val="113"/>
        </w:numPr>
        <w:tabs>
          <w:tab w:val="left" w:pos="3038"/>
        </w:tabs>
        <w:spacing w:before="34" w:line="182" w:lineRule="exact"/>
        <w:ind w:hanging="227"/>
        <w:jc w:val="both"/>
        <w:rPr>
          <w:sz w:val="15"/>
        </w:rPr>
      </w:pPr>
      <w:r>
        <w:rPr>
          <w:rFonts w:ascii="Microsoft Sans Serif"/>
          <w:color w:val="231F20"/>
          <w:w w:val="95"/>
          <w:sz w:val="15"/>
        </w:rPr>
        <w:t>A</w:t>
      </w:r>
      <w:r>
        <w:rPr>
          <w:color w:val="231F20"/>
          <w:w w:val="95"/>
          <w:sz w:val="15"/>
        </w:rPr>
        <w:t>t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least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rFonts w:ascii="Microsoft Sans Serif"/>
          <w:color w:val="231F20"/>
          <w:w w:val="95"/>
          <w:sz w:val="15"/>
        </w:rPr>
        <w:t>7</w:t>
      </w:r>
      <w:r>
        <w:rPr>
          <w:rFonts w:ascii="Times New Roman"/>
          <w:color w:val="231F20"/>
          <w:w w:val="95"/>
          <w:sz w:val="15"/>
        </w:rPr>
        <w:t>5</w:t>
      </w:r>
      <w:r>
        <w:rPr>
          <w:rFonts w:ascii="Times New Roman"/>
          <w:color w:val="231F20"/>
          <w:spacing w:val="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percent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o</w:t>
      </w:r>
      <w:r>
        <w:rPr>
          <w:rFonts w:ascii="Microsoft Sans Serif"/>
          <w:color w:val="231F20"/>
          <w:w w:val="95"/>
          <w:sz w:val="15"/>
        </w:rPr>
        <w:t>f</w:t>
      </w:r>
      <w:r>
        <w:rPr>
          <w:rFonts w:ascii="Microsoft Sans Serif"/>
          <w:color w:val="231F20"/>
          <w:spacing w:val="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t</w:t>
      </w:r>
      <w:r>
        <w:rPr>
          <w:rFonts w:asci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e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car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par</w:t>
      </w:r>
      <w:r>
        <w:rPr>
          <w:rFonts w:ascii="Times New Roman"/>
          <w:color w:val="231F20"/>
          <w:w w:val="95"/>
          <w:sz w:val="15"/>
        </w:rPr>
        <w:t>k</w:t>
      </w:r>
      <w:r>
        <w:rPr>
          <w:rFonts w:ascii="Times New Roman"/>
          <w:color w:val="231F20"/>
          <w:spacing w:val="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perimeter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is</w:t>
      </w:r>
    </w:p>
    <w:p w:rsidR="00145B00" w:rsidRDefault="00F34A26">
      <w:pPr>
        <w:spacing w:line="182" w:lineRule="exact"/>
        <w:ind w:left="3037"/>
        <w:rPr>
          <w:sz w:val="15"/>
        </w:rPr>
      </w:pPr>
      <w:r>
        <w:rPr>
          <w:rFonts w:asci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aving</w:t>
      </w:r>
      <w:r>
        <w:rPr>
          <w:color w:val="231F20"/>
          <w:spacing w:val="-10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t</w:t>
      </w:r>
      <w:r>
        <w:rPr>
          <w:rFonts w:asci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rFonts w:ascii="Times New Roman"/>
          <w:color w:val="231F20"/>
          <w:w w:val="90"/>
          <w:sz w:val="15"/>
        </w:rPr>
        <w:t>50</w:t>
      </w:r>
      <w:r>
        <w:rPr>
          <w:rFonts w:ascii="Times New Roman"/>
          <w:color w:val="231F20"/>
          <w:spacing w:val="-1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percent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natural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ventilation</w:t>
      </w:r>
      <w:r>
        <w:rPr>
          <w:color w:val="231F20"/>
          <w:spacing w:val="-9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opening.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0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stilt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sprin</w:t>
      </w:r>
      <w:r>
        <w:rPr>
          <w:rFonts w:ascii="Times New Roman"/>
          <w:color w:val="231F20"/>
          <w:spacing w:val="-1"/>
          <w:w w:val="90"/>
          <w:sz w:val="19"/>
        </w:rPr>
        <w:t>k</w:t>
      </w:r>
      <w:r>
        <w:rPr>
          <w:color w:val="231F20"/>
          <w:spacing w:val="-1"/>
          <w:w w:val="90"/>
          <w:sz w:val="19"/>
        </w:rPr>
        <w:t>ler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stem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wh</w:t>
      </w:r>
      <w:r>
        <w:rPr>
          <w:color w:val="231F20"/>
          <w:spacing w:val="-1"/>
          <w:w w:val="90"/>
          <w:sz w:val="19"/>
        </w:rPr>
        <w:t>ere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lered.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8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pen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structures are not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compartmentation.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35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O</w:t>
      </w:r>
      <w:r>
        <w:rPr>
          <w:color w:val="231F20"/>
          <w:spacing w:val="-1"/>
          <w:w w:val="90"/>
          <w:sz w:val="19"/>
        </w:rPr>
        <w:t>pen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(open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)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complex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need to be protected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ard </w:t>
      </w:r>
      <w:r>
        <w:rPr>
          <w:rFonts w:ascii="Microsoft Sans Serif"/>
          <w:color w:val="231F20"/>
          <w:w w:val="95"/>
          <w:sz w:val="19"/>
        </w:rPr>
        <w:t>hy</w:t>
      </w:r>
      <w:r>
        <w:rPr>
          <w:color w:val="231F20"/>
          <w:w w:val="95"/>
          <w:sz w:val="19"/>
        </w:rPr>
        <w:t>drant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installation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in accordance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good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practice</w:t>
      </w:r>
      <w:r>
        <w:rPr>
          <w:color w:val="231F20"/>
          <w:spacing w:val="-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(2</w:t>
      </w:r>
      <w:r>
        <w:rPr>
          <w:rFonts w:ascii="Microsoft Sans Serif"/>
          <w:color w:val="231F20"/>
          <w:sz w:val="19"/>
        </w:rPr>
        <w:t>9</w:t>
      </w:r>
      <w:r>
        <w:rPr>
          <w:color w:val="231F20"/>
          <w:sz w:val="19"/>
        </w:rPr>
        <w:t>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1"/>
          <w:numId w:val="113"/>
        </w:numPr>
        <w:tabs>
          <w:tab w:val="left" w:pos="2257"/>
        </w:tabs>
        <w:spacing w:before="107"/>
        <w:ind w:left="2256" w:hanging="34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ENCLOSED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PARKING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STRUCTURES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112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ose car 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ing structures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enclosed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top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not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alling</w:t>
      </w:r>
    </w:p>
    <w:p w:rsidR="00145B00" w:rsidRDefault="00F34A26">
      <w:pPr>
        <w:pStyle w:val="Corpsdetexte"/>
        <w:spacing w:before="58" w:line="235" w:lineRule="auto"/>
        <w:ind w:left="970" w:right="1808"/>
      </w:pPr>
      <w:r>
        <w:br w:type="column"/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de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inition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open car par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[</w:t>
      </w:r>
      <w:r>
        <w:rPr>
          <w:color w:val="231F20"/>
          <w:w w:val="95"/>
        </w:rPr>
        <w:t xml:space="preserve">see </w:t>
      </w:r>
      <w:r>
        <w:rPr>
          <w:rFonts w:ascii="Microsoft Sans Serif"/>
          <w:color w:val="231F20"/>
          <w:w w:val="95"/>
        </w:rPr>
        <w:t>H-3</w:t>
      </w:r>
      <w:r>
        <w:rPr>
          <w:color w:val="231F20"/>
          <w:w w:val="95"/>
        </w:rPr>
        <w:t>(b)</w:t>
      </w:r>
      <w:r>
        <w:rPr>
          <w:rFonts w:ascii="Microsoft Sans Serif"/>
          <w:color w:val="231F20"/>
          <w:w w:val="95"/>
        </w:rPr>
        <w:t xml:space="preserve">] </w:t>
      </w:r>
      <w:r>
        <w:rPr>
          <w:color w:val="231F20"/>
          <w:w w:val="95"/>
        </w:rPr>
        <w:t>and also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ose situated 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basements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no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n as enclosed car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par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structures.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3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sprin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lers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standard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response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pe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minimum </w:t>
      </w:r>
      <w:r>
        <w:rPr>
          <w:rFonts w:ascii="Microsoft Sans Serif"/>
          <w:color w:val="231F20"/>
          <w:w w:val="90"/>
          <w:sz w:val="19"/>
        </w:rPr>
        <w:t>K-F</w:t>
      </w:r>
      <w:r>
        <w:rPr>
          <w:color w:val="231F20"/>
          <w:w w:val="90"/>
          <w:sz w:val="19"/>
        </w:rPr>
        <w:t>actor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rFonts w:ascii="Times New Roman"/>
          <w:color w:val="231F20"/>
          <w:w w:val="90"/>
          <w:sz w:val="19"/>
        </w:rPr>
        <w:t>80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area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coverage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9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designed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good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practice</w:t>
      </w:r>
      <w:r>
        <w:rPr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[4</w:t>
      </w:r>
      <w:r>
        <w:rPr>
          <w:color w:val="231F20"/>
          <w:sz w:val="19"/>
        </w:rPr>
        <w:t>(2</w:t>
      </w:r>
      <w:r>
        <w:rPr>
          <w:rFonts w:ascii="Times New Roman"/>
          <w:color w:val="231F20"/>
          <w:sz w:val="19"/>
        </w:rPr>
        <w:t>0</w:t>
      </w:r>
      <w:r>
        <w:rPr>
          <w:color w:val="231F20"/>
          <w:sz w:val="19"/>
        </w:rPr>
        <w:t>)</w:t>
      </w:r>
      <w:r>
        <w:rPr>
          <w:rFonts w:ascii="Microsoft Sans Serif"/>
          <w:color w:val="231F20"/>
          <w:sz w:val="19"/>
        </w:rPr>
        <w:t>]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34" w:line="235" w:lineRule="auto"/>
        <w:ind w:left="970" w:right="1807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basement car par</w:t>
      </w:r>
      <w:r>
        <w:rPr>
          <w:rFonts w:ascii="Times New Roman" w:hAns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compartmentation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can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ieved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barrier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curtain no</w:t>
      </w:r>
      <w:r>
        <w:rPr>
          <w:rFonts w:ascii="Times New Roman" w:hAnsi="Times New Roman"/>
          <w:color w:val="231F20"/>
          <w:w w:val="95"/>
          <w:sz w:val="19"/>
        </w:rPr>
        <w:t>zz</w:t>
      </w:r>
      <w:r>
        <w:rPr>
          <w:color w:val="231F20"/>
          <w:w w:val="95"/>
          <w:sz w:val="19"/>
        </w:rPr>
        <w:t>le (</w:t>
      </w:r>
      <w:r>
        <w:rPr>
          <w:rFonts w:ascii="Microsoft Sans Serif" w:hAnsi="Microsoft Sans Serif"/>
          <w:color w:val="231F20"/>
          <w:w w:val="95"/>
          <w:sz w:val="19"/>
        </w:rPr>
        <w:t>K-</w:t>
      </w:r>
      <w:r>
        <w:rPr>
          <w:color w:val="231F20"/>
          <w:w w:val="95"/>
          <w:sz w:val="19"/>
        </w:rPr>
        <w:t xml:space="preserve">23) or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combination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.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utomatic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deluge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comprising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deluge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valve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piping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 w:hAns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etc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to </w:t>
      </w:r>
      <w:r>
        <w:rPr>
          <w:rFonts w:ascii="Times New Roman" w:hAns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one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compartment in case o</w:t>
      </w:r>
      <w:r>
        <w:rPr>
          <w:rFonts w:ascii="Microsoft Sans Serif" w:hAnsi="Microsoft Sans Serif"/>
          <w:color w:val="231F20"/>
          <w:w w:val="95"/>
          <w:sz w:val="19"/>
        </w:rPr>
        <w:t>f w</w:t>
      </w:r>
      <w:r>
        <w:rPr>
          <w:color w:val="231F20"/>
          <w:w w:val="95"/>
          <w:sz w:val="19"/>
        </w:rPr>
        <w:t>ater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curtain s</w:t>
      </w:r>
      <w:r>
        <w:rPr>
          <w:rFonts w:ascii="Microsoft Sans Serif" w:hAns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stem. </w:t>
      </w:r>
      <w:r>
        <w:rPr>
          <w:rFonts w:ascii="Times New Roman" w:hAns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 case o</w:t>
      </w:r>
      <w:r>
        <w:rPr>
          <w:rFonts w:ascii="Microsoft Sans Serif" w:hAnsi="Microsoft Sans Serif"/>
          <w:color w:val="231F20"/>
          <w:w w:val="95"/>
          <w:sz w:val="19"/>
        </w:rPr>
        <w:t>f w</w:t>
      </w:r>
      <w:r>
        <w:rPr>
          <w:color w:val="231F20"/>
          <w:w w:val="95"/>
          <w:sz w:val="19"/>
        </w:rPr>
        <w:t>ater curtain</w:t>
      </w:r>
      <w:r>
        <w:rPr>
          <w:rFonts w:ascii="Microsoft Sans Serif" w:hAnsi="Microsoft Sans Serif"/>
          <w:color w:val="231F20"/>
          <w:w w:val="95"/>
          <w:sz w:val="19"/>
        </w:rPr>
        <w:t>,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existing </w:t>
      </w:r>
      <w:r>
        <w:rPr>
          <w:rFonts w:ascii="Microsoft Sans Serif" w:hAns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ater storage s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supplemented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demand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curtain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 w:hAns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6</w:t>
      </w:r>
      <w:r>
        <w:rPr>
          <w:rFonts w:ascii="Times New Roman" w:hAnsi="Times New Roman"/>
          <w:color w:val="231F20"/>
          <w:w w:val="90"/>
          <w:sz w:val="19"/>
        </w:rPr>
        <w:t>0</w:t>
      </w:r>
      <w:r>
        <w:rPr>
          <w:rFonts w:ascii="Times New Roman" w:hAnsi="Times New Roman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largest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perimeter out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all compartments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car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basements.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3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Th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curtain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independent electric pump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ade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uate 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(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ead)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piping</w:t>
      </w:r>
      <w:r>
        <w:rPr>
          <w:rFonts w:ascii="Microsoft Sans Serif"/>
          <w:color w:val="231F20"/>
          <w:spacing w:val="-1"/>
          <w:w w:val="90"/>
          <w:sz w:val="19"/>
        </w:rPr>
        <w:t>/</w:t>
      </w:r>
      <w:r>
        <w:rPr>
          <w:color w:val="231F20"/>
          <w:spacing w:val="-1"/>
          <w:w w:val="90"/>
          <w:sz w:val="19"/>
        </w:rPr>
        <w:t>riser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ater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suppl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les.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35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ater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curtain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operated</w:t>
      </w:r>
      <w:r>
        <w:rPr>
          <w:color w:val="231F20"/>
          <w:spacing w:val="-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actuation o</w:t>
      </w:r>
      <w:r>
        <w:rPr>
          <w:rFonts w:ascii="Microsoft Sans Serif"/>
          <w:color w:val="231F20"/>
          <w:w w:val="95"/>
          <w:sz w:val="19"/>
        </w:rPr>
        <w:t>f f</w:t>
      </w:r>
      <w:r>
        <w:rPr>
          <w:color w:val="231F20"/>
          <w:w w:val="95"/>
          <w:sz w:val="19"/>
        </w:rPr>
        <w:t>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actuating sprin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ler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s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stem.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ventilation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uirement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car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par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ing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see</w:t>
      </w:r>
      <w:r>
        <w:rPr>
          <w:color w:val="231F20"/>
          <w:spacing w:val="-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4.6.2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39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color w:val="231F20"/>
          <w:w w:val="90"/>
          <w:sz w:val="19"/>
        </w:rPr>
        <w:t>painted green and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displa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signage.</w:t>
      </w:r>
    </w:p>
    <w:p w:rsidR="00145B00" w:rsidRDefault="00145B00">
      <w:pPr>
        <w:pStyle w:val="Corpsdetexte"/>
        <w:spacing w:before="9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13"/>
        </w:numPr>
        <w:tabs>
          <w:tab w:val="left" w:pos="650"/>
        </w:tabs>
        <w:spacing w:before="1" w:line="252" w:lineRule="auto"/>
        <w:ind w:left="293" w:right="1808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AUTOMATED CAR PARKING UTILIZING</w:t>
      </w:r>
      <w:r>
        <w:rPr>
          <w:rFonts w:ascii="Microsoft Sans Serif"/>
          <w:color w:val="231F20"/>
          <w:spacing w:val="-50"/>
          <w:w w:val="105"/>
          <w:sz w:val="19"/>
        </w:rPr>
        <w:t xml:space="preserve"> </w:t>
      </w:r>
      <w:r>
        <w:rPr>
          <w:rFonts w:ascii="Microsoft Sans Serif"/>
          <w:color w:val="231F20"/>
          <w:spacing w:val="9"/>
          <w:w w:val="105"/>
          <w:sz w:val="19"/>
        </w:rPr>
        <w:t>MECHANICAL</w:t>
      </w:r>
      <w:r>
        <w:rPr>
          <w:rFonts w:ascii="Microsoft Sans Serif"/>
          <w:color w:val="231F20"/>
          <w:spacing w:val="10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OR</w:t>
      </w:r>
      <w:r>
        <w:rPr>
          <w:rFonts w:ascii="Microsoft Sans Serif"/>
          <w:color w:val="231F20"/>
          <w:spacing w:val="1"/>
          <w:w w:val="105"/>
          <w:sz w:val="19"/>
        </w:rPr>
        <w:t xml:space="preserve"> </w:t>
      </w:r>
      <w:r>
        <w:rPr>
          <w:rFonts w:ascii="Microsoft Sans Serif"/>
          <w:color w:val="231F20"/>
          <w:spacing w:val="10"/>
          <w:w w:val="105"/>
          <w:sz w:val="19"/>
        </w:rPr>
        <w:t>COMPUTERIZED/</w:t>
      </w:r>
      <w:r>
        <w:rPr>
          <w:rFonts w:ascii="Microsoft Sans Serif"/>
          <w:color w:val="231F20"/>
          <w:spacing w:val="1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ROBOTIC</w:t>
      </w:r>
      <w:r>
        <w:rPr>
          <w:rFonts w:ascii="Microsoft Sans Serif"/>
          <w:color w:val="231F20"/>
          <w:spacing w:val="-4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MEANS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101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utomated car 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 structure can be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pes.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2"/>
        </w:tabs>
        <w:spacing w:before="111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>utomated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car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acilities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pose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more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 xml:space="preserve">ard </w:t>
      </w:r>
      <w:r>
        <w:rPr>
          <w:color w:val="231F20"/>
          <w:w w:val="90"/>
          <w:sz w:val="19"/>
        </w:rPr>
        <w:t>compared to manual par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 due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reasons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0"/>
          <w:numId w:val="114"/>
        </w:numPr>
        <w:tabs>
          <w:tab w:val="left" w:pos="1310"/>
        </w:tabs>
        <w:spacing w:before="107" w:line="228" w:lineRule="exact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ig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densit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cars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close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ing</w:t>
      </w:r>
      <w:r>
        <w:rPr>
          <w:rFonts w:ascii="Microsoft Sans Serif"/>
          <w:color w:val="231F20"/>
          <w:w w:val="90"/>
          <w:sz w:val="19"/>
        </w:rPr>
        <w:t>-</w:t>
      </w:r>
    </w:p>
    <w:p w:rsidR="00145B00" w:rsidRDefault="00F34A26">
      <w:pPr>
        <w:pStyle w:val="Corpsdetexte"/>
        <w:spacing w:line="227" w:lineRule="exact"/>
        <w:ind w:left="1309"/>
      </w:pPr>
      <w:r>
        <w:rPr>
          <w:color w:val="231F20"/>
          <w:w w:val="85"/>
        </w:rPr>
        <w:t>one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over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anot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er.</w:t>
      </w:r>
    </w:p>
    <w:p w:rsidR="00145B00" w:rsidRDefault="00F34A26" w:rsidP="00F34A26">
      <w:pPr>
        <w:pStyle w:val="Paragraphedeliste"/>
        <w:numPr>
          <w:ilvl w:val="0"/>
          <w:numId w:val="114"/>
        </w:numPr>
        <w:tabs>
          <w:tab w:val="left" w:pos="1310"/>
        </w:tabs>
        <w:spacing w:before="40" w:line="235" w:lineRule="auto"/>
        <w:ind w:right="1807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L</w:t>
      </w:r>
      <w:r>
        <w:rPr>
          <w:color w:val="231F20"/>
          <w:w w:val="95"/>
          <w:sz w:val="19"/>
        </w:rPr>
        <w:t>ac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provision 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separation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compartmentation</w:t>
      </w:r>
      <w:r>
        <w:rPr>
          <w:rFonts w:ascii="Microsoft Sans Serif"/>
          <w:color w:val="231F20"/>
          <w:w w:val="90"/>
          <w:sz w:val="19"/>
        </w:rPr>
        <w:t>-h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 or vertical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leading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rapid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spread.</w:t>
      </w:r>
    </w:p>
    <w:p w:rsidR="00145B00" w:rsidRDefault="00F34A26" w:rsidP="00F34A26">
      <w:pPr>
        <w:pStyle w:val="Paragraphedeliste"/>
        <w:numPr>
          <w:ilvl w:val="0"/>
          <w:numId w:val="114"/>
        </w:numPr>
        <w:tabs>
          <w:tab w:val="left" w:pos="1310"/>
        </w:tabs>
        <w:spacing w:before="31" w:line="228" w:lineRule="exact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N</w:t>
      </w:r>
      <w:r>
        <w:rPr>
          <w:color w:val="231F20"/>
          <w:w w:val="90"/>
          <w:sz w:val="19"/>
        </w:rPr>
        <w:t>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availabilit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notice</w:t>
      </w:r>
      <w:r>
        <w:rPr>
          <w:rFonts w:ascii="Microsoft Sans Serif"/>
          <w:color w:val="231F20"/>
          <w:w w:val="90"/>
          <w:sz w:val="19"/>
        </w:rPr>
        <w:t>/</w:t>
      </w:r>
    </w:p>
    <w:p w:rsidR="00145B00" w:rsidRDefault="00F34A26">
      <w:pPr>
        <w:pStyle w:val="Corpsdetexte"/>
        <w:spacing w:line="228" w:lineRule="exact"/>
        <w:ind w:left="1309"/>
      </w:pPr>
      <w:r>
        <w:rPr>
          <w:color w:val="231F20"/>
          <w:w w:val="90"/>
        </w:rPr>
        <w:t>control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initial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stages.</w:t>
      </w:r>
    </w:p>
    <w:p w:rsidR="00145B00" w:rsidRDefault="00F34A26" w:rsidP="00F34A26">
      <w:pPr>
        <w:pStyle w:val="Paragraphedeliste"/>
        <w:numPr>
          <w:ilvl w:val="0"/>
          <w:numId w:val="114"/>
        </w:numPr>
        <w:tabs>
          <w:tab w:val="left" w:pos="1310"/>
        </w:tabs>
        <w:spacing w:before="32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L</w:t>
      </w:r>
      <w:r>
        <w:rPr>
          <w:color w:val="231F20"/>
          <w:w w:val="90"/>
          <w:sz w:val="19"/>
        </w:rPr>
        <w:t>imited access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to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personnel.</w:t>
      </w:r>
    </w:p>
    <w:p w:rsidR="00145B00" w:rsidRDefault="00F34A26" w:rsidP="00F34A26">
      <w:pPr>
        <w:pStyle w:val="Paragraphedeliste"/>
        <w:numPr>
          <w:ilvl w:val="0"/>
          <w:numId w:val="114"/>
        </w:numPr>
        <w:tabs>
          <w:tab w:val="left" w:pos="1310"/>
        </w:tabs>
        <w:spacing w:before="40" w:line="235" w:lineRule="auto"/>
        <w:ind w:right="1808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xtensive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dept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involved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2"/>
        </w:tabs>
        <w:spacing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 escape staircases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at least 1 2</w:t>
      </w:r>
      <w:r>
        <w:rPr>
          <w:rFonts w:ascii="Times New Roman"/>
          <w:color w:val="231F20"/>
          <w:w w:val="85"/>
          <w:sz w:val="19"/>
        </w:rPr>
        <w:t xml:space="preserve">50 </w:t>
      </w:r>
      <w:r>
        <w:rPr>
          <w:color w:val="231F20"/>
          <w:w w:val="85"/>
          <w:sz w:val="19"/>
        </w:rPr>
        <w:t xml:space="preserve">mm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ide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appropriate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locations</w:t>
      </w:r>
      <w:r>
        <w:rPr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64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95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/>
      </w:pP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no place is more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an </w:t>
      </w:r>
      <w:r>
        <w:rPr>
          <w:rFonts w:ascii="Microsoft Sans Serif"/>
          <w:color w:val="231F20"/>
          <w:w w:val="95"/>
        </w:rPr>
        <w:t>4</w:t>
      </w:r>
      <w:r>
        <w:rPr>
          <w:rFonts w:ascii="Times New Roman"/>
          <w:color w:val="231F20"/>
          <w:w w:val="95"/>
        </w:rPr>
        <w:t xml:space="preserve">5 </w:t>
      </w:r>
      <w:r>
        <w:rPr>
          <w:color w:val="231F20"/>
          <w:w w:val="95"/>
        </w:rPr>
        <w:t xml:space="preserve">m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nearest staircase.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 xml:space="preserve">ontal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</w:t>
      </w:r>
      <w:r>
        <w:rPr>
          <w:rFonts w:ascii="Times New Roman"/>
          <w:color w:val="231F20"/>
          <w:w w:val="90"/>
        </w:rPr>
        <w:t>k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color w:val="231F20"/>
          <w:spacing w:val="-4"/>
          <w:w w:val="90"/>
        </w:rPr>
        <w:t xml:space="preserve"> </w:t>
      </w:r>
      <w:r>
        <w:rPr>
          <w:rFonts w:ascii="Times New Roman"/>
          <w:color w:val="231F20"/>
          <w:w w:val="90"/>
        </w:rPr>
        <w:t>000</w:t>
      </w:r>
      <w:r>
        <w:rPr>
          <w:rFonts w:ascii="Times New Roman"/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mm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ide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ever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par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level.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2586"/>
        </w:tabs>
        <w:spacing w:before="110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</w:t>
      </w:r>
      <w:r>
        <w:rPr>
          <w:color w:val="231F20"/>
          <w:w w:val="90"/>
          <w:sz w:val="19"/>
        </w:rPr>
        <w:t>ravel distance and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governed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respective sections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55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</w:t>
      </w:r>
      <w:r>
        <w:rPr>
          <w:color w:val="231F20"/>
          <w:sz w:val="19"/>
        </w:rPr>
        <w:t>ode.</w:t>
      </w:r>
    </w:p>
    <w:p w:rsidR="00145B00" w:rsidRDefault="00F34A26" w:rsidP="00F34A26">
      <w:pPr>
        <w:pStyle w:val="Paragraphedeliste"/>
        <w:numPr>
          <w:ilvl w:val="2"/>
          <w:numId w:val="113"/>
        </w:numPr>
        <w:tabs>
          <w:tab w:val="left" w:pos="971"/>
        </w:tabs>
        <w:spacing w:before="57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12"/>
          <w:w w:val="98"/>
          <w:sz w:val="19"/>
        </w:rPr>
        <w:br w:type="column"/>
      </w:r>
      <w:r>
        <w:rPr>
          <w:rFonts w:ascii="Microsoft Sans Serif"/>
          <w:color w:val="231F20"/>
          <w:sz w:val="19"/>
        </w:rPr>
        <w:t>Th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h</w:t>
      </w:r>
      <w:r>
        <w:rPr>
          <w:color w:val="231F20"/>
          <w:spacing w:val="10"/>
          <w:sz w:val="19"/>
        </w:rPr>
        <w:t>a</w:t>
      </w:r>
      <w:r>
        <w:rPr>
          <w:rFonts w:ascii="Times New Roman"/>
          <w:color w:val="231F20"/>
          <w:spacing w:val="10"/>
          <w:sz w:val="19"/>
        </w:rPr>
        <w:t>z</w:t>
      </w:r>
      <w:r>
        <w:rPr>
          <w:color w:val="231F20"/>
          <w:spacing w:val="10"/>
          <w:sz w:val="19"/>
        </w:rPr>
        <w:t xml:space="preserve">ardous </w:t>
      </w:r>
      <w:r>
        <w:rPr>
          <w:color w:val="231F20"/>
          <w:spacing w:val="9"/>
          <w:sz w:val="19"/>
        </w:rPr>
        <w:t xml:space="preserve">areas </w:t>
      </w:r>
      <w:r>
        <w:rPr>
          <w:color w:val="231F20"/>
          <w:sz w:val="19"/>
        </w:rPr>
        <w:t>li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DG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sz w:val="19"/>
        </w:rPr>
        <w:t>sets</w:t>
      </w:r>
      <w:r>
        <w:rPr>
          <w:rFonts w:ascii="Microsoft Sans Serif"/>
          <w:color w:val="231F20"/>
          <w:spacing w:val="9"/>
          <w:sz w:val="19"/>
        </w:rPr>
        <w:t>,</w:t>
      </w:r>
      <w:r>
        <w:rPr>
          <w:rFonts w:ascii="Microsoft Sans Serif"/>
          <w:color w:val="231F20"/>
          <w:spacing w:val="10"/>
          <w:sz w:val="19"/>
        </w:rPr>
        <w:t xml:space="preserve"> </w:t>
      </w:r>
      <w:r>
        <w:rPr>
          <w:color w:val="231F20"/>
          <w:w w:val="95"/>
          <w:sz w:val="19"/>
        </w:rPr>
        <w:t>trans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ormers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HT/LT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panels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par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suitabl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segregated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given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ode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 all suc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areas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protected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suitable</w:t>
      </w:r>
      <w:r>
        <w:rPr>
          <w:color w:val="231F20"/>
          <w:spacing w:val="3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automatic</w:t>
      </w:r>
      <w:r>
        <w:rPr>
          <w:color w:val="231F20"/>
          <w:spacing w:val="3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3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suppressions</w:t>
      </w:r>
      <w:r>
        <w:rPr>
          <w:color w:val="231F20"/>
          <w:spacing w:val="3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18"/>
        </w:rPr>
      </w:pPr>
    </w:p>
    <w:p w:rsidR="00145B00" w:rsidRDefault="00F34A26">
      <w:pPr>
        <w:spacing w:before="69"/>
        <w:ind w:left="101"/>
        <w:jc w:val="center"/>
        <w:rPr>
          <w:rFonts w:ascii="Microsoft Sans Serif"/>
        </w:rPr>
      </w:pPr>
      <w:bookmarkStart w:id="15" w:name="_bookmark15"/>
      <w:bookmarkEnd w:id="15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-7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J</w:t>
      </w:r>
    </w:p>
    <w:p w:rsidR="00145B00" w:rsidRDefault="00F34A26">
      <w:pPr>
        <w:spacing w:before="77"/>
        <w:ind w:left="101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</w:t>
      </w:r>
      <w:r>
        <w:rPr>
          <w:color w:val="231F20"/>
          <w:w w:val="95"/>
        </w:rPr>
        <w:t>.</w:t>
      </w:r>
      <w:r>
        <w:rPr>
          <w:rFonts w:ascii="Microsoft Sans Serif"/>
          <w:color w:val="231F20"/>
          <w:w w:val="95"/>
        </w:rPr>
        <w:t>4</w:t>
      </w:r>
      <w:r>
        <w:rPr>
          <w:color w:val="231F20"/>
          <w:w w:val="95"/>
        </w:rPr>
        <w:t>.</w:t>
      </w:r>
      <w:r>
        <w:rPr>
          <w:rFonts w:ascii="Microsoft Sans Serif"/>
          <w:color w:val="231F20"/>
          <w:w w:val="95"/>
        </w:rPr>
        <w:t>4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5"/>
        <w:ind w:left="93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LIFE</w:t>
      </w:r>
      <w:r>
        <w:rPr>
          <w:rFonts w:ascii="Microsoft Sans Serif"/>
          <w:color w:val="231F20"/>
          <w:spacing w:val="2"/>
        </w:rPr>
        <w:t xml:space="preserve"> </w:t>
      </w:r>
      <w:r>
        <w:rPr>
          <w:rFonts w:ascii="Microsoft Sans Serif"/>
          <w:color w:val="231F20"/>
        </w:rPr>
        <w:t>SAFETY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REQUIREMENTS</w:t>
      </w:r>
      <w:r>
        <w:rPr>
          <w:rFonts w:ascii="Microsoft Sans Serif"/>
          <w:color w:val="231F20"/>
          <w:spacing w:val="2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METRO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STATIONS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3"/>
        </w:rPr>
      </w:pPr>
    </w:p>
    <w:p w:rsidR="00145B00" w:rsidRDefault="00145B00">
      <w:pPr>
        <w:rPr>
          <w:rFonts w:ascii="Microsoft Sans Serif"/>
          <w:sz w:val="13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01"/>
        </w:tabs>
        <w:spacing w:before="68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APPLICATION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SCOPE</w:t>
      </w:r>
    </w:p>
    <w:p w:rsidR="00145B00" w:rsidRDefault="00F34A26">
      <w:pPr>
        <w:pStyle w:val="Corpsdetexte"/>
        <w:spacing w:before="112" w:line="235" w:lineRule="auto"/>
        <w:ind w:left="1907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provisions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annex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relates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buildings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constructed as part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metro stations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metro rail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s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stems.</w:t>
      </w:r>
    </w:p>
    <w:p w:rsidR="00145B00" w:rsidRDefault="00145B00">
      <w:pPr>
        <w:pStyle w:val="Corpsdetexte"/>
        <w:spacing w:before="10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83"/>
        </w:tabs>
        <w:spacing w:before="0" w:line="252" w:lineRule="auto"/>
        <w:ind w:left="1907" w:right="3" w:firstLine="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10"/>
          <w:w w:val="105"/>
          <w:sz w:val="19"/>
        </w:rPr>
        <w:t>TERMINOLOGY</w:t>
      </w:r>
      <w:r>
        <w:rPr>
          <w:rFonts w:ascii="Microsoft Sans Serif"/>
          <w:color w:val="231F20"/>
          <w:spacing w:val="1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ASSOCIATED</w:t>
      </w:r>
      <w:r>
        <w:rPr>
          <w:rFonts w:ascii="Microsoft Sans Serif"/>
          <w:color w:val="231F20"/>
          <w:spacing w:val="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WITH</w:t>
      </w:r>
      <w:r>
        <w:rPr>
          <w:rFonts w:ascii="Microsoft Sans Serif"/>
          <w:color w:val="231F20"/>
          <w:spacing w:val="-50"/>
          <w:w w:val="105"/>
          <w:sz w:val="19"/>
        </w:rPr>
        <w:t xml:space="preserve"> </w:t>
      </w:r>
      <w:r>
        <w:rPr>
          <w:rFonts w:ascii="Microsoft Sans Serif"/>
          <w:color w:val="231F20"/>
          <w:w w:val="110"/>
          <w:sz w:val="19"/>
        </w:rPr>
        <w:t>METRO</w:t>
      </w:r>
      <w:r>
        <w:rPr>
          <w:rFonts w:ascii="Microsoft Sans Serif"/>
          <w:color w:val="231F20"/>
          <w:spacing w:val="-11"/>
          <w:w w:val="110"/>
          <w:sz w:val="19"/>
        </w:rPr>
        <w:t xml:space="preserve"> </w:t>
      </w:r>
      <w:r>
        <w:rPr>
          <w:rFonts w:ascii="Microsoft Sans Serif"/>
          <w:color w:val="231F20"/>
          <w:w w:val="110"/>
          <w:sz w:val="19"/>
        </w:rPr>
        <w:t>FACILITIES</w:t>
      </w:r>
    </w:p>
    <w:p w:rsidR="00145B00" w:rsidRDefault="00F34A26">
      <w:pPr>
        <w:pStyle w:val="Corpsdetexte"/>
        <w:spacing w:before="102" w:line="235" w:lineRule="auto"/>
        <w:ind w:left="1907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purpose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annex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terminologies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2.43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color w:val="231F20"/>
        </w:rPr>
        <w:t>s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all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appl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07"/>
        </w:tabs>
        <w:spacing w:before="0"/>
        <w:ind w:left="2206" w:hanging="30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GENERAL</w:t>
      </w:r>
    </w:p>
    <w:p w:rsidR="00145B00" w:rsidRDefault="00F34A26">
      <w:pPr>
        <w:pStyle w:val="Corpsdetexte"/>
        <w:spacing w:before="124"/>
        <w:ind w:left="1907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J-3.1</w:t>
      </w:r>
      <w:r>
        <w:rPr>
          <w:rFonts w:ascii="Microsoft Sans Serif"/>
          <w:color w:val="231F20"/>
          <w:spacing w:val="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Classification</w:t>
      </w:r>
    </w:p>
    <w:p w:rsidR="00145B00" w:rsidRDefault="00F34A26">
      <w:pPr>
        <w:pStyle w:val="Corpsdetexte"/>
        <w:spacing w:before="112" w:line="235" w:lineRule="auto"/>
        <w:ind w:left="1907"/>
      </w:pPr>
      <w:r>
        <w:rPr>
          <w:color w:val="231F20"/>
          <w:w w:val="95"/>
        </w:rPr>
        <w:t xml:space="preserve">Metro </w:t>
      </w:r>
      <w:r>
        <w:rPr>
          <w:color w:val="231F20"/>
          <w:w w:val="95"/>
        </w:rPr>
        <w:t>stations can be classi</w:t>
      </w:r>
      <w:r>
        <w:rPr>
          <w:rFonts w:ascii="Microsoft Sans Serif" w:hAns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ied under </w:t>
      </w:r>
      <w:r>
        <w:rPr>
          <w:rFonts w:ascii="Microsoft Sans Serif" w:hAnsi="Microsoft Sans Serif"/>
          <w:color w:val="231F20"/>
          <w:w w:val="95"/>
        </w:rPr>
        <w:t>‘A</w:t>
      </w:r>
      <w:r>
        <w:rPr>
          <w:color w:val="231F20"/>
          <w:w w:val="95"/>
        </w:rPr>
        <w:t>ssembl</w:t>
      </w:r>
      <w:r>
        <w:rPr>
          <w:rFonts w:ascii="Microsoft Sans Serif" w:hAnsi="Microsoft Sans Serif"/>
          <w:color w:val="231F20"/>
          <w:w w:val="95"/>
        </w:rPr>
        <w:t>y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occupancies</w:t>
      </w:r>
      <w:r>
        <w:rPr>
          <w:rFonts w:ascii="Microsoft Sans Serif" w:hAnsi="Microsoft Sans Serif"/>
          <w:color w:val="231F20"/>
          <w:w w:val="90"/>
        </w:rPr>
        <w:t>’</w:t>
      </w:r>
      <w:r>
        <w:rPr>
          <w:color w:val="231F20"/>
          <w:w w:val="90"/>
        </w:rPr>
        <w:t xml:space="preserve">. </w:t>
      </w:r>
      <w:r>
        <w:rPr>
          <w:rFonts w:ascii="Microsoft Sans Serif" w:hAnsi="Microsoft Sans Serif"/>
          <w:color w:val="231F20"/>
          <w:w w:val="90"/>
        </w:rPr>
        <w:t>Th</w:t>
      </w:r>
      <w:r>
        <w:rPr>
          <w:color w:val="231F20"/>
          <w:w w:val="90"/>
        </w:rPr>
        <w:t>ese s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all include an</w:t>
      </w:r>
      <w:r>
        <w:rPr>
          <w:rFonts w:ascii="Microsoft Sans Serif" w:hAns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station building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or part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ereo</w:t>
      </w:r>
      <w:r>
        <w:rPr>
          <w:rFonts w:ascii="Microsoft Sans Serif" w:hAnsi="Microsoft Sans Serif"/>
          <w:color w:val="231F20"/>
          <w:w w:val="85"/>
        </w:rPr>
        <w:t xml:space="preserve">f, </w:t>
      </w:r>
      <w:r>
        <w:rPr>
          <w:color w:val="231F20"/>
          <w:w w:val="85"/>
        </w:rPr>
        <w:t>permanent or temporar</w:t>
      </w:r>
      <w:r>
        <w:rPr>
          <w:rFonts w:ascii="Microsoft Sans Serif" w:hAnsi="Microsoft Sans Serif"/>
          <w:color w:val="231F20"/>
          <w:w w:val="85"/>
        </w:rPr>
        <w:t xml:space="preserve">y, </w:t>
      </w:r>
      <w:r>
        <w:rPr>
          <w:color w:val="231F20"/>
          <w:w w:val="85"/>
        </w:rPr>
        <w:t>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roug</w:t>
      </w:r>
      <w:r>
        <w:rPr>
          <w:rFonts w:ascii="Microsoft Sans Serif" w:hAnsi="Microsoft Sans Serif"/>
          <w:color w:val="231F20"/>
          <w:w w:val="85"/>
        </w:rPr>
        <w:t>h wh</w:t>
      </w:r>
      <w:r>
        <w:rPr>
          <w:color w:val="231F20"/>
          <w:w w:val="85"/>
        </w:rPr>
        <w:t>ic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 xml:space="preserve">people transit </w:t>
      </w:r>
      <w:r>
        <w:rPr>
          <w:rFonts w:ascii="Microsoft Sans Serif" w:hAnsi="Microsoft Sans Serif"/>
          <w:color w:val="231F20"/>
          <w:w w:val="85"/>
        </w:rPr>
        <w:t>f</w:t>
      </w:r>
      <w:r>
        <w:rPr>
          <w:color w:val="231F20"/>
          <w:w w:val="85"/>
        </w:rPr>
        <w:t>or t</w:t>
      </w:r>
      <w:r>
        <w:rPr>
          <w:rFonts w:ascii="Microsoft Sans Serif" w:hAnsi="Microsoft Sans Serif"/>
          <w:color w:val="231F20"/>
          <w:w w:val="85"/>
        </w:rPr>
        <w:t>h</w:t>
      </w:r>
      <w:r>
        <w:rPr>
          <w:color w:val="231F20"/>
          <w:w w:val="85"/>
        </w:rPr>
        <w:t>e duration o</w:t>
      </w:r>
      <w:r>
        <w:rPr>
          <w:rFonts w:ascii="Microsoft Sans Serif" w:hAns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time re</w:t>
      </w:r>
      <w:r>
        <w:rPr>
          <w:rFonts w:ascii="Microsoft Sans Serif" w:hAnsi="Microsoft Sans Serif"/>
          <w:color w:val="231F20"/>
          <w:w w:val="85"/>
        </w:rPr>
        <w:t>q</w:t>
      </w:r>
      <w:r>
        <w:rPr>
          <w:color w:val="231F20"/>
          <w:w w:val="85"/>
        </w:rPr>
        <w:t>uired to enter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building and board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train to depart 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 station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plat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alig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1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depart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 w:hAns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station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building.</w:t>
      </w:r>
    </w:p>
    <w:p w:rsidR="00145B00" w:rsidRDefault="00145B00">
      <w:pPr>
        <w:pStyle w:val="Corpsdetexte"/>
        <w:jc w:val="left"/>
        <w:rPr>
          <w:sz w:val="15"/>
        </w:rPr>
      </w:pPr>
    </w:p>
    <w:p w:rsidR="00145B00" w:rsidRDefault="00F34A26">
      <w:pPr>
        <w:pStyle w:val="Corpsdetexte"/>
        <w:spacing w:before="1"/>
        <w:ind w:left="1907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J-3.2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Sub-classification</w:t>
      </w:r>
    </w:p>
    <w:p w:rsidR="00145B00" w:rsidRDefault="00F34A26">
      <w:pPr>
        <w:pStyle w:val="Corpsdetexte"/>
        <w:spacing w:before="108" w:line="228" w:lineRule="exact"/>
        <w:ind w:left="1907"/>
        <w:jc w:val="left"/>
      </w:pPr>
      <w:r>
        <w:rPr>
          <w:color w:val="231F20"/>
          <w:w w:val="95"/>
        </w:rPr>
        <w:t>Metro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stations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can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1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urt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classi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ied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under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</w:p>
    <w:p w:rsidR="00145B00" w:rsidRDefault="00F34A26">
      <w:pPr>
        <w:pStyle w:val="Corpsdetexte"/>
        <w:spacing w:line="229" w:lineRule="exact"/>
        <w:ind w:left="1907"/>
        <w:jc w:val="left"/>
        <w:rPr>
          <w:rFonts w:ascii="Times New Roman"/>
        </w:rPr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eadings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108"/>
        <w:ind w:hanging="340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levated</w:t>
      </w:r>
      <w:r>
        <w:rPr>
          <w:color w:val="231F20"/>
          <w:spacing w:val="3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3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enclosed</w:t>
      </w:r>
      <w:r>
        <w:rPr>
          <w:color w:val="231F20"/>
          <w:spacing w:val="3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stations</w:t>
      </w:r>
      <w:r>
        <w:rPr>
          <w:rFonts w:ascii="Microsoft Sans Serif"/>
          <w:color w:val="231F20"/>
          <w:w w:val="85"/>
          <w:sz w:val="19"/>
        </w:rPr>
        <w:t>,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5"/>
        <w:ind w:hanging="340"/>
        <w:rPr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levated</w:t>
      </w:r>
      <w:r>
        <w:rPr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open</w:t>
      </w:r>
      <w:r>
        <w:rPr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stations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1"/>
        <w:ind w:hanging="340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U</w:t>
      </w:r>
      <w:r>
        <w:rPr>
          <w:color w:val="231F20"/>
          <w:w w:val="85"/>
          <w:sz w:val="19"/>
        </w:rPr>
        <w:t>nderground</w:t>
      </w:r>
      <w:r>
        <w:rPr>
          <w:color w:val="231F20"/>
          <w:spacing w:val="66"/>
          <w:sz w:val="19"/>
        </w:rPr>
        <w:t xml:space="preserve"> </w:t>
      </w:r>
      <w:r>
        <w:rPr>
          <w:color w:val="231F20"/>
          <w:w w:val="85"/>
          <w:sz w:val="19"/>
        </w:rPr>
        <w:t>stations.</w:t>
      </w:r>
    </w:p>
    <w:p w:rsidR="00145B00" w:rsidRDefault="00F34A26">
      <w:pPr>
        <w:spacing w:before="44"/>
        <w:ind w:left="2133"/>
        <w:jc w:val="both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>— Th</w:t>
      </w:r>
      <w:r>
        <w:rPr>
          <w:color w:val="231F20"/>
          <w:w w:val="95"/>
          <w:sz w:val="15"/>
        </w:rPr>
        <w:t>e above 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>all include all open and enclosed Metro</w:t>
      </w:r>
      <w:r>
        <w:rPr>
          <w:color w:val="231F20"/>
          <w:spacing w:val="-43"/>
          <w:w w:val="95"/>
          <w:sz w:val="15"/>
        </w:rPr>
        <w:t xml:space="preserve"> </w:t>
      </w:r>
      <w:r>
        <w:rPr>
          <w:rFonts w:ascii="Times New Roman" w:hAnsi="Times New Roman"/>
          <w:color w:val="231F20"/>
          <w:w w:val="90"/>
          <w:sz w:val="15"/>
        </w:rPr>
        <w:t>S</w:t>
      </w:r>
      <w:r>
        <w:rPr>
          <w:color w:val="231F20"/>
          <w:w w:val="90"/>
          <w:sz w:val="15"/>
        </w:rPr>
        <w:t xml:space="preserve">tations along </w:t>
      </w:r>
      <w:r>
        <w:rPr>
          <w:rFonts w:ascii="Microsoft Sans Serif" w:hAnsi="Microsoft Sans Serif"/>
          <w:color w:val="231F20"/>
          <w:w w:val="90"/>
          <w:sz w:val="15"/>
        </w:rPr>
        <w:t>w</w:t>
      </w:r>
      <w:r>
        <w:rPr>
          <w:color w:val="231F20"/>
          <w:w w:val="90"/>
          <w:sz w:val="15"/>
        </w:rPr>
        <w:t>it</w:t>
      </w:r>
      <w:r>
        <w:rPr>
          <w:rFonts w:ascii="Microsoft Sans Serif" w:hAnsi="Microsoft Sans Serif"/>
          <w:color w:val="231F20"/>
          <w:w w:val="90"/>
          <w:sz w:val="15"/>
        </w:rPr>
        <w:t xml:space="preserve">h </w:t>
      </w:r>
      <w:r>
        <w:rPr>
          <w:color w:val="231F20"/>
          <w:w w:val="90"/>
          <w:sz w:val="15"/>
        </w:rPr>
        <w:t>t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eir associated ancillar</w:t>
      </w:r>
      <w:r>
        <w:rPr>
          <w:rFonts w:ascii="Microsoft Sans Serif" w:hAnsi="Microsoft Sans Serif"/>
          <w:color w:val="231F20"/>
          <w:w w:val="90"/>
          <w:sz w:val="15"/>
        </w:rPr>
        <w:t xml:space="preserve">y </w:t>
      </w:r>
      <w:r>
        <w:rPr>
          <w:color w:val="231F20"/>
          <w:w w:val="90"/>
          <w:sz w:val="15"/>
        </w:rPr>
        <w:t>structures and train</w:t>
      </w:r>
      <w:r>
        <w:rPr>
          <w:color w:val="231F20"/>
          <w:spacing w:val="-41"/>
          <w:w w:val="90"/>
          <w:sz w:val="15"/>
        </w:rPr>
        <w:t xml:space="preserve"> </w:t>
      </w:r>
      <w:r>
        <w:rPr>
          <w:color w:val="231F20"/>
          <w:w w:val="95"/>
          <w:sz w:val="15"/>
        </w:rPr>
        <w:t xml:space="preserve">depots. </w:t>
      </w:r>
      <w:r>
        <w:rPr>
          <w:rFonts w:ascii="Times New Roman" w:hAnsi="Times New Roman"/>
          <w:color w:val="231F20"/>
          <w:w w:val="95"/>
          <w:sz w:val="15"/>
        </w:rPr>
        <w:t>E</w:t>
      </w:r>
      <w:r>
        <w:rPr>
          <w:color w:val="231F20"/>
          <w:w w:val="95"/>
          <w:sz w:val="15"/>
        </w:rPr>
        <w:t>levated s</w:t>
      </w:r>
      <w:r>
        <w:rPr>
          <w:rFonts w:ascii="Microsoft Sans Serif" w:hAnsi="Microsoft Sans Serif"/>
          <w:color w:val="231F20"/>
          <w:w w:val="95"/>
          <w:sz w:val="15"/>
        </w:rPr>
        <w:t>h</w:t>
      </w:r>
      <w:r>
        <w:rPr>
          <w:color w:val="231F20"/>
          <w:w w:val="95"/>
          <w:sz w:val="15"/>
        </w:rPr>
        <w:t xml:space="preserve">all mean to include </w:t>
      </w:r>
      <w:r>
        <w:rPr>
          <w:rFonts w:ascii="Microsoft Sans Serif" w:hAnsi="Microsoft Sans Serif"/>
          <w:color w:val="231F20"/>
          <w:w w:val="95"/>
          <w:sz w:val="15"/>
        </w:rPr>
        <w:t>‘</w:t>
      </w:r>
      <w:r>
        <w:rPr>
          <w:color w:val="231F20"/>
          <w:w w:val="95"/>
          <w:sz w:val="15"/>
        </w:rPr>
        <w:t>at</w:t>
      </w:r>
      <w:r>
        <w:rPr>
          <w:rFonts w:ascii="Microsoft Sans Serif" w:hAnsi="Microsoft Sans Serif"/>
          <w:color w:val="231F20"/>
          <w:w w:val="95"/>
          <w:sz w:val="15"/>
        </w:rPr>
        <w:t>-</w:t>
      </w:r>
      <w:r>
        <w:rPr>
          <w:color w:val="231F20"/>
          <w:w w:val="95"/>
          <w:sz w:val="15"/>
        </w:rPr>
        <w:t>grade</w:t>
      </w:r>
      <w:r>
        <w:rPr>
          <w:rFonts w:ascii="Microsoft Sans Serif" w:hAnsi="Microsoft Sans Serif"/>
          <w:color w:val="231F20"/>
          <w:w w:val="95"/>
          <w:sz w:val="15"/>
        </w:rPr>
        <w:t xml:space="preserve">’ </w:t>
      </w:r>
      <w:r>
        <w:rPr>
          <w:color w:val="231F20"/>
          <w:w w:val="95"/>
          <w:sz w:val="15"/>
        </w:rPr>
        <w:t>stations as</w:t>
      </w:r>
      <w:r>
        <w:rPr>
          <w:color w:val="231F20"/>
          <w:spacing w:val="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sz w:val="15"/>
        </w:rPr>
        <w:t>w</w:t>
      </w:r>
      <w:r>
        <w:rPr>
          <w:color w:val="231F20"/>
          <w:sz w:val="15"/>
        </w:rPr>
        <w:t>ell.</w:t>
      </w:r>
    </w:p>
    <w:p w:rsidR="00145B00" w:rsidRDefault="00F34A26">
      <w:pPr>
        <w:pStyle w:val="Corpsdetexte"/>
        <w:spacing w:before="68"/>
        <w:ind w:left="293"/>
        <w:jc w:val="left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5"/>
        </w:rPr>
        <w:t>J-3.3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Zones</w:t>
      </w:r>
    </w:p>
    <w:p w:rsidR="00145B00" w:rsidRDefault="00F34A26">
      <w:pPr>
        <w:pStyle w:val="Corpsdetexte"/>
        <w:spacing w:before="72" w:line="235" w:lineRule="auto"/>
        <w:ind w:left="293" w:right="1809"/>
      </w:pPr>
      <w:r>
        <w:rPr>
          <w:color w:val="231F20"/>
          <w:w w:val="95"/>
        </w:rPr>
        <w:t>Metro stations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at </w:t>
      </w:r>
      <w:r>
        <w:rPr>
          <w:color w:val="231F20"/>
          <w:w w:val="95"/>
        </w:rPr>
        <w:t>is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mass rapid transit ma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constructed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ire </w:t>
      </w:r>
      <w:r>
        <w:rPr>
          <w:rFonts w:ascii="Microsoft Sans Serif"/>
          <w:color w:val="231F20"/>
          <w:w w:val="90"/>
        </w:rPr>
        <w:t>Z</w:t>
      </w:r>
      <w:r>
        <w:rPr>
          <w:color w:val="231F20"/>
          <w:w w:val="90"/>
        </w:rPr>
        <w:t xml:space="preserve">one </w:t>
      </w:r>
      <w:r>
        <w:rPr>
          <w:rFonts w:ascii="Microsoft Sans Serif"/>
          <w:color w:val="231F20"/>
          <w:w w:val="90"/>
        </w:rPr>
        <w:t>N</w:t>
      </w:r>
      <w:r>
        <w:rPr>
          <w:color w:val="231F20"/>
          <w:w w:val="90"/>
        </w:rPr>
        <w:t>o. 1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2 or 3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as per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transportation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uirement.</w:t>
      </w:r>
    </w:p>
    <w:p w:rsidR="00145B00" w:rsidRDefault="00F34A26">
      <w:pPr>
        <w:pStyle w:val="Corpsdetexte"/>
        <w:spacing w:before="89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J-3.4</w:t>
      </w:r>
      <w:r>
        <w:rPr>
          <w:rFonts w:ascii="Microsoft Sans Serif"/>
          <w:color w:val="231F20"/>
          <w:spacing w:val="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Type</w:t>
      </w:r>
      <w:r>
        <w:rPr>
          <w:rFonts w:ascii="Microsoft Sans Serif"/>
          <w:color w:val="231F20"/>
          <w:spacing w:val="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Construction</w:t>
      </w:r>
    </w:p>
    <w:p w:rsidR="00145B00" w:rsidRDefault="00F34A26">
      <w:pPr>
        <w:pStyle w:val="Corpsdetexte"/>
        <w:spacing w:before="76" w:line="235" w:lineRule="auto"/>
        <w:ind w:left="293" w:right="1808" w:hanging="1"/>
      </w:pPr>
      <w:r>
        <w:rPr>
          <w:color w:val="231F20"/>
          <w:w w:val="95"/>
        </w:rPr>
        <w:t>Metro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stations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con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</w:t>
      </w:r>
      <w:r>
        <w:rPr>
          <w:color w:val="231F20"/>
          <w:w w:val="95"/>
        </w:rPr>
        <w:t>pe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1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</w:t>
      </w:r>
      <w:r>
        <w:rPr>
          <w:color w:val="231F20"/>
          <w:w w:val="95"/>
        </w:rPr>
        <w:t>pe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2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combinations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pes 1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non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combustible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constructions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ined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3.3</w:t>
      </w:r>
      <w:r>
        <w:rPr>
          <w:color w:val="231F20"/>
          <w:w w:val="95"/>
        </w:rPr>
        <w:t>.</w:t>
      </w: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636"/>
        </w:tabs>
        <w:spacing w:before="143"/>
        <w:ind w:left="635" w:hanging="343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LIFE</w:t>
      </w:r>
      <w:r>
        <w:rPr>
          <w:rFonts w:ascii="Microsoft Sans Serif"/>
          <w:color w:val="231F20"/>
          <w:spacing w:val="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1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REQUIREMENTS</w:t>
      </w:r>
    </w:p>
    <w:p w:rsidR="00145B00" w:rsidRDefault="00F34A26">
      <w:pPr>
        <w:pStyle w:val="Corpsdetexte"/>
        <w:spacing w:before="87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J-4.1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Occupant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Load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2"/>
        </w:tabs>
        <w:spacing w:before="72" w:line="235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Main occupant load in a transit station is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load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basis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 sa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et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provisions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transit stations are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designed. </w:t>
      </w: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ccupant loads in transit stations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are mainl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 xml:space="preserve">a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unction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train carr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capacities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rat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areas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station.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2"/>
        </w:tabs>
        <w:spacing w:before="43" w:line="235" w:lineRule="auto"/>
        <w:ind w:left="971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calculating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orm occupant loads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a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multiline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multilevel or multiplat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 station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maximum occupant load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considered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separatel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determining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2"/>
        </w:tabs>
        <w:spacing w:before="38" w:line="235" w:lineRule="auto"/>
        <w:ind w:left="971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 xml:space="preserve">t levels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ere egress routes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separate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orms converge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occupant loads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considered to calculate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level.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imultaneous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considered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routes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passing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level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2"/>
        </w:tabs>
        <w:spacing w:before="37" w:line="235" w:lineRule="auto"/>
        <w:ind w:left="971" w:right="1808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based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greater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M or </w:t>
      </w:r>
      <w:r>
        <w:rPr>
          <w:rFonts w:ascii="Microsoft Sans Serif" w:hAns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 xml:space="preserve">M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>pea</w:t>
      </w:r>
      <w:r>
        <w:rPr>
          <w:rFonts w:ascii="Times New Roman" w:hAnsi="Times New Roman"/>
          <w:color w:val="231F20"/>
          <w:w w:val="95"/>
          <w:sz w:val="19"/>
        </w:rPr>
        <w:t xml:space="preserve">k 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our loads</w:t>
      </w:r>
      <w:r>
        <w:rPr>
          <w:rFonts w:ascii="Microsoft Sans Serif" w:hAnsi="Microsoft Sans Serif"/>
          <w:color w:val="231F20"/>
          <w:w w:val="95"/>
          <w:sz w:val="19"/>
        </w:rPr>
        <w:t>’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generated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</w:t>
      </w:r>
      <w:r>
        <w:rPr>
          <w:rFonts w:ascii="Microsoft Sans Serif" w:hAnsi="Microsoft Sans Serif"/>
          <w:color w:val="231F20"/>
          <w:w w:val="85"/>
          <w:sz w:val="19"/>
        </w:rPr>
        <w:t>y</w:t>
      </w:r>
      <w:r>
        <w:rPr>
          <w:rFonts w:ascii="Microsoft Sans Serif" w:hAnsi="Microsoft Sans Serif"/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 w:hAns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</w:t>
      </w:r>
      <w:r>
        <w:rPr>
          <w:color w:val="231F20"/>
          <w:spacing w:val="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train</w:t>
      </w:r>
      <w:r>
        <w:rPr>
          <w:color w:val="231F20"/>
          <w:spacing w:val="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loads.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145B00">
      <w:pPr>
        <w:pStyle w:val="Corpsdetexte"/>
        <w:spacing w:before="1"/>
        <w:jc w:val="left"/>
        <w:rPr>
          <w:sz w:val="9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96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145B00">
      <w:pPr>
        <w:pStyle w:val="Corpsdetexte"/>
        <w:spacing w:before="3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6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ea</w:t>
      </w:r>
      <w:r>
        <w:rPr>
          <w:rFonts w:ascii="Times New Roman"/>
          <w:color w:val="231F20"/>
          <w:w w:val="95"/>
          <w:sz w:val="19"/>
        </w:rPr>
        <w:t xml:space="preserve">k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our load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converted to pea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minute loads </w:t>
      </w:r>
      <w:r>
        <w:rPr>
          <w:color w:val="231F20"/>
          <w:sz w:val="19"/>
        </w:rPr>
        <w:t>b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dividing </w:t>
      </w:r>
      <w:r>
        <w:rPr>
          <w:color w:val="231F20"/>
          <w:sz w:val="19"/>
        </w:rPr>
        <w:t>b</w:t>
      </w:r>
      <w:r>
        <w:rPr>
          <w:rFonts w:ascii="Microsoft Sans Serif"/>
          <w:color w:val="231F20"/>
          <w:sz w:val="19"/>
        </w:rPr>
        <w:t>y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rFonts w:ascii="Times New Roman"/>
          <w:color w:val="231F20"/>
          <w:sz w:val="19"/>
        </w:rPr>
        <w:t>50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multipl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surge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var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 xml:space="preserve">ing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1.1</w:t>
      </w:r>
      <w:r>
        <w:rPr>
          <w:rFonts w:asci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>to 1.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as de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ined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transit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aut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. </w:t>
      </w: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urge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actor 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urt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-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anced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increased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oot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alls are anticipated li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 stations catering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to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sports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complex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etc.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3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 occupant load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determined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actoring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pea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entraining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at </w:t>
      </w:r>
      <w:r>
        <w:rPr>
          <w:color w:val="231F20"/>
          <w:spacing w:val="10"/>
          <w:w w:val="95"/>
          <w:sz w:val="19"/>
        </w:rPr>
        <w:t>plat</w:t>
      </w:r>
      <w:r>
        <w:rPr>
          <w:rFonts w:ascii="Microsoft Sans Serif"/>
          <w:color w:val="231F20"/>
          <w:spacing w:val="10"/>
          <w:w w:val="95"/>
          <w:sz w:val="19"/>
        </w:rPr>
        <w:t>f</w:t>
      </w:r>
      <w:r>
        <w:rPr>
          <w:color w:val="231F20"/>
          <w:spacing w:val="10"/>
          <w:w w:val="95"/>
          <w:sz w:val="19"/>
        </w:rPr>
        <w:t xml:space="preserve">orm </w:t>
      </w:r>
      <w:r>
        <w:rPr>
          <w:color w:val="231F20"/>
          <w:spacing w:val="9"/>
          <w:w w:val="95"/>
          <w:sz w:val="19"/>
        </w:rPr>
        <w:t xml:space="preserve">edges </w:t>
      </w:r>
      <w:r>
        <w:rPr>
          <w:color w:val="231F20"/>
          <w:w w:val="95"/>
          <w:sz w:val="19"/>
        </w:rPr>
        <w:t xml:space="preserve">and </w:t>
      </w:r>
      <w:r>
        <w:rPr>
          <w:color w:val="231F20"/>
          <w:spacing w:val="9"/>
          <w:w w:val="95"/>
          <w:sz w:val="19"/>
        </w:rPr>
        <w:t xml:space="preserve">train </w:t>
      </w:r>
      <w:r>
        <w:rPr>
          <w:color w:val="231F20"/>
          <w:spacing w:val="10"/>
          <w:w w:val="95"/>
          <w:sz w:val="19"/>
        </w:rPr>
        <w:t>loads</w:t>
      </w:r>
      <w:r>
        <w:rPr>
          <w:rFonts w:ascii="Microsoft Sans Serif"/>
          <w:color w:val="231F20"/>
          <w:spacing w:val="1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evacuation scenario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as de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ere</w:t>
      </w:r>
      <w:r>
        <w:rPr>
          <w:rFonts w:ascii="Times New Roman"/>
          <w:color w:val="231F20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5"/>
        </w:tabs>
        <w:spacing w:line="235" w:lineRule="auto"/>
        <w:ind w:left="2923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 xml:space="preserve">Train on fire </w:t>
      </w:r>
      <w:r>
        <w:rPr>
          <w:rFonts w:ascii="Microsoft Sans Serif" w:hAnsi="Microsoft Sans Serif"/>
          <w:color w:val="231F20"/>
          <w:w w:val="90"/>
          <w:sz w:val="19"/>
        </w:rPr>
        <w:t xml:space="preserve">— </w:t>
      </w:r>
      <w:r>
        <w:rPr>
          <w:rFonts w:ascii="Times New Roman" w:hAnsi="Times New Roman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t is assumed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a train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loaded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crus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capacit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travelling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pea</w:t>
      </w:r>
      <w:r>
        <w:rPr>
          <w:rFonts w:ascii="Times New Roman" w:hAnsi="Times New Roman"/>
          <w:color w:val="231F20"/>
          <w:w w:val="90"/>
          <w:sz w:val="19"/>
        </w:rPr>
        <w:t>k</w:t>
      </w:r>
      <w:r>
        <w:rPr>
          <w:rFonts w:ascii="Times New Roman" w:hAnsi="Times New Roman"/>
          <w:color w:val="231F20"/>
          <w:spacing w:val="-40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direction at pea</w:t>
      </w:r>
      <w:r>
        <w:rPr>
          <w:rFonts w:ascii="Times New Roman" w:hAnsi="Times New Roman"/>
          <w:color w:val="231F20"/>
          <w:w w:val="85"/>
          <w:sz w:val="19"/>
        </w:rPr>
        <w:t xml:space="preserve">k 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our 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as caug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t </w:t>
      </w:r>
      <w:r>
        <w:rPr>
          <w:rFonts w:ascii="Microsoft Sans Serif" w:hAns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rFonts w:ascii="Microsoft Sans Serif" w:hAns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as per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operating procedure it 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broug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t to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next station</w:t>
      </w:r>
      <w:r>
        <w:rPr>
          <w:rFonts w:ascii="Microsoft Sans Serif" w:hAnsi="Microsoft Sans Serif"/>
          <w:color w:val="231F20"/>
          <w:w w:val="85"/>
          <w:sz w:val="19"/>
        </w:rPr>
        <w:t>, wh</w:t>
      </w:r>
      <w:r>
        <w:rPr>
          <w:color w:val="231F20"/>
          <w:w w:val="85"/>
          <w:sz w:val="19"/>
        </w:rPr>
        <w:t>ereupon it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 w:hAns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evacuated.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4"/>
        </w:tabs>
        <w:spacing w:before="57" w:line="235" w:lineRule="auto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train in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is case being called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</w:t>
      </w:r>
      <w:r>
        <w:rPr>
          <w:color w:val="231F20"/>
          <w:w w:val="90"/>
          <w:sz w:val="19"/>
        </w:rPr>
        <w:t>incident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 xml:space="preserve">it is arriving being called </w:t>
      </w:r>
      <w:r>
        <w:rPr>
          <w:rFonts w:ascii="Microsoft Sans Serif" w:hAnsi="Microsoft Sans Serif"/>
          <w:color w:val="231F20"/>
          <w:sz w:val="19"/>
        </w:rPr>
        <w:t>‘</w:t>
      </w:r>
      <w:r>
        <w:rPr>
          <w:color w:val="231F20"/>
          <w:sz w:val="19"/>
        </w:rPr>
        <w:t>incident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‘</w:t>
      </w:r>
      <w:r>
        <w:rPr>
          <w:color w:val="231F20"/>
          <w:w w:val="90"/>
          <w:sz w:val="19"/>
        </w:rPr>
        <w:t>incident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rFonts w:ascii="Microsoft Sans Serif" w:hAnsi="Microsoft Sans Serif"/>
          <w:color w:val="231F20"/>
          <w:w w:val="90"/>
          <w:sz w:val="19"/>
        </w:rPr>
        <w:t>’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5"/>
        </w:tabs>
        <w:spacing w:before="56" w:line="235" w:lineRule="auto"/>
        <w:ind w:left="2923"/>
        <w:jc w:val="both"/>
        <w:rPr>
          <w:color w:val="231F20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 xml:space="preserve">assengers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aiting on all 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plat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 w:hAnsi="Microsoft Sans Serif"/>
          <w:color w:val="231F20"/>
          <w:w w:val="95"/>
          <w:sz w:val="19"/>
        </w:rPr>
        <w:t>‘</w:t>
      </w:r>
      <w:r>
        <w:rPr>
          <w:color w:val="231F20"/>
          <w:w w:val="95"/>
          <w:sz w:val="19"/>
        </w:rPr>
        <w:t>incident station</w:t>
      </w:r>
      <w:r>
        <w:rPr>
          <w:rFonts w:ascii="Microsoft Sans Serif" w:hAnsi="Microsoft Sans Serif"/>
          <w:color w:val="231F20"/>
          <w:w w:val="95"/>
          <w:sz w:val="19"/>
        </w:rPr>
        <w:t xml:space="preserve">’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re</w:t>
      </w:r>
      <w:r>
        <w:rPr>
          <w:rFonts w:ascii="Microsoft Sans Serif" w:hAns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uire 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evacuated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ell.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4"/>
        </w:tabs>
        <w:spacing w:before="59" w:line="235" w:lineRule="auto"/>
        <w:ind w:left="2923" w:right="1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pacing w:val="10"/>
          <w:sz w:val="19"/>
        </w:rPr>
        <w:t>N</w:t>
      </w:r>
      <w:r>
        <w:rPr>
          <w:color w:val="231F20"/>
          <w:spacing w:val="10"/>
          <w:sz w:val="19"/>
        </w:rPr>
        <w:t xml:space="preserve">umber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 xml:space="preserve">passengers </w:t>
      </w:r>
      <w:r>
        <w:rPr>
          <w:color w:val="231F20"/>
          <w:spacing w:val="9"/>
          <w:sz w:val="19"/>
        </w:rPr>
        <w:t>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determined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(g)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4"/>
        </w:tabs>
        <w:spacing w:before="55" w:line="235" w:lineRule="auto"/>
        <w:jc w:val="both"/>
        <w:rPr>
          <w:rFonts w:ascii="Times New Roman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O</w:t>
      </w:r>
      <w:r>
        <w:rPr>
          <w:color w:val="231F20"/>
          <w:w w:val="90"/>
          <w:sz w:val="19"/>
        </w:rPr>
        <w:t>nl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one source o</w:t>
      </w:r>
      <w:r>
        <w:rPr>
          <w:rFonts w:ascii="Microsoft Sans Serif"/>
          <w:color w:val="231F20"/>
          <w:w w:val="90"/>
          <w:sz w:val="19"/>
        </w:rPr>
        <w:t>f 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 is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train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assumed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4"/>
        </w:tabs>
        <w:spacing w:before="58" w:line="235" w:lineRule="auto"/>
        <w:ind w:left="2923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I</w:t>
      </w:r>
      <w:r>
        <w:rPr>
          <w:color w:val="231F20"/>
          <w:w w:val="85"/>
          <w:sz w:val="19"/>
        </w:rPr>
        <w:t>t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is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assumed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train</w:t>
      </w:r>
      <w:r>
        <w:rPr>
          <w:color w:val="231F20"/>
          <w:spacing w:val="-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on</w:t>
      </w:r>
      <w:r>
        <w:rPr>
          <w:color w:val="231F20"/>
          <w:spacing w:val="-9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non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incident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stop at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incident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station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stop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previous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next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7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occupant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load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emergenc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evacuation scenario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addition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ead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entraining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loads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pea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rFonts w:ascii="Times New Roman"/>
          <w:color w:val="231F20"/>
          <w:spacing w:val="-43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direction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one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ead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entraining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load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o</w:t>
      </w:r>
      <w:r>
        <w:rPr>
          <w:rFonts w:ascii="Microsoft Sans Serif"/>
          <w:color w:val="231F20"/>
          <w:w w:val="90"/>
          <w:sz w:val="19"/>
        </w:rPr>
        <w:t>ff-</w:t>
      </w:r>
      <w:r>
        <w:rPr>
          <w:color w:val="231F20"/>
          <w:w w:val="90"/>
          <w:sz w:val="19"/>
        </w:rPr>
        <w:t>pea</w:t>
      </w:r>
      <w:r>
        <w:rPr>
          <w:rFonts w:ascii="Times New Roman"/>
          <w:color w:val="231F20"/>
          <w:w w:val="90"/>
          <w:sz w:val="19"/>
        </w:rPr>
        <w:t xml:space="preserve">k </w:t>
      </w:r>
      <w:r>
        <w:rPr>
          <w:color w:val="231F20"/>
          <w:w w:val="90"/>
          <w:sz w:val="19"/>
        </w:rPr>
        <w:t>direction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orms and one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crus</w:t>
      </w:r>
      <w:r>
        <w:rPr>
          <w:rFonts w:ascii="Microsoft Sans Serif"/>
          <w:color w:val="231F20"/>
          <w:sz w:val="19"/>
        </w:rPr>
        <w:t>h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train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load.</w:t>
      </w:r>
    </w:p>
    <w:p w:rsidR="00145B00" w:rsidRDefault="00F34A26">
      <w:pPr>
        <w:spacing w:before="122"/>
        <w:ind w:left="2924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>E</w:t>
      </w:r>
      <w:r>
        <w:rPr>
          <w:rFonts w:ascii="Times New Roman" w:hAnsi="Times New Roman"/>
          <w:color w:val="231F20"/>
          <w:spacing w:val="1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—</w:t>
      </w:r>
      <w:r>
        <w:rPr>
          <w:rFonts w:ascii="Microsoft Sans Serif" w:hAnsi="Microsoft Sans Serif"/>
          <w:color w:val="231F20"/>
          <w:spacing w:val="12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See</w:t>
      </w:r>
      <w:r>
        <w:rPr>
          <w:color w:val="231F20"/>
          <w:spacing w:val="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also</w:t>
      </w:r>
      <w:r>
        <w:rPr>
          <w:color w:val="231F20"/>
          <w:spacing w:val="5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J-4.1</w:t>
      </w:r>
      <w:r>
        <w:rPr>
          <w:color w:val="231F20"/>
          <w:w w:val="95"/>
          <w:sz w:val="15"/>
        </w:rPr>
        <w:t>(b)</w:t>
      </w:r>
      <w:r>
        <w:rPr>
          <w:color w:val="231F20"/>
          <w:spacing w:val="7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and</w:t>
      </w:r>
      <w:r>
        <w:rPr>
          <w:color w:val="231F20"/>
          <w:spacing w:val="11"/>
          <w:w w:val="95"/>
          <w:sz w:val="15"/>
        </w:rPr>
        <w:t xml:space="preserve"> </w:t>
      </w:r>
      <w:r>
        <w:rPr>
          <w:rFonts w:ascii="Microsoft Sans Serif" w:hAnsi="Microsoft Sans Serif"/>
          <w:color w:val="231F20"/>
          <w:w w:val="95"/>
          <w:sz w:val="15"/>
        </w:rPr>
        <w:t>J-4.1</w:t>
      </w:r>
      <w:r>
        <w:rPr>
          <w:color w:val="231F20"/>
          <w:w w:val="95"/>
          <w:sz w:val="15"/>
        </w:rPr>
        <w:t>(c).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26"/>
        <w:ind w:hanging="340"/>
        <w:jc w:val="both"/>
        <w:rPr>
          <w:rFonts w:ascii="Microsoft Sans Serif"/>
          <w:color w:val="231F20"/>
          <w:sz w:val="19"/>
        </w:rPr>
      </w:pPr>
      <w:r>
        <w:rPr>
          <w:color w:val="231F20"/>
          <w:w w:val="90"/>
          <w:sz w:val="19"/>
        </w:rPr>
        <w:t>Occupancy</w:t>
      </w:r>
      <w:r>
        <w:rPr>
          <w:color w:val="231F20"/>
          <w:spacing w:val="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non-public</w:t>
      </w:r>
      <w:r>
        <w:rPr>
          <w:color w:val="231F20"/>
          <w:spacing w:val="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4"/>
        </w:tabs>
        <w:spacing w:before="111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U</w:t>
      </w:r>
      <w:r>
        <w:rPr>
          <w:color w:val="231F20"/>
          <w:w w:val="95"/>
          <w:sz w:val="19"/>
        </w:rPr>
        <w:t>se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designated 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public areas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or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assignments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presence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structures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permitted.</w:t>
      </w:r>
    </w:p>
    <w:p w:rsidR="00145B00" w:rsidRDefault="00F34A26" w:rsidP="00F34A26">
      <w:pPr>
        <w:pStyle w:val="Paragraphedeliste"/>
        <w:numPr>
          <w:ilvl w:val="3"/>
          <w:numId w:val="115"/>
        </w:numPr>
        <w:tabs>
          <w:tab w:val="left" w:pos="2925"/>
        </w:tabs>
        <w:spacing w:before="37" w:line="235" w:lineRule="auto"/>
        <w:ind w:left="2923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U</w:t>
      </w:r>
      <w:r>
        <w:rPr>
          <w:color w:val="231F20"/>
          <w:w w:val="90"/>
          <w:sz w:val="19"/>
        </w:rPr>
        <w:t>nmanned plant rooms and</w:t>
      </w:r>
      <w:r>
        <w:rPr>
          <w:color w:val="231F20"/>
          <w:w w:val="90"/>
          <w:sz w:val="19"/>
        </w:rPr>
        <w:t xml:space="preserve"> 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areas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 usual occupanc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is less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an1</w:t>
      </w:r>
      <w:r>
        <w:rPr>
          <w:rFonts w:ascii="Times New Roman"/>
          <w:color w:val="231F20"/>
          <w:w w:val="85"/>
          <w:sz w:val="19"/>
        </w:rPr>
        <w:t xml:space="preserve">0 </w:t>
      </w:r>
      <w:r>
        <w:rPr>
          <w:color w:val="231F20"/>
          <w:w w:val="85"/>
          <w:sz w:val="19"/>
        </w:rPr>
        <w:t>persons at an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given time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treated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unoccupied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areas.</w:t>
      </w:r>
    </w:p>
    <w:p w:rsidR="00145B00" w:rsidRDefault="00F34A26">
      <w:pPr>
        <w:pStyle w:val="Corpsdetexte"/>
        <w:spacing w:before="33"/>
        <w:ind w:left="2246"/>
        <w:rPr>
          <w:rFonts w:ascii="Times New Roman"/>
        </w:rPr>
      </w:pP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)</w:t>
      </w:r>
      <w:r>
        <w:rPr>
          <w:color w:val="231F20"/>
          <w:spacing w:val="135"/>
        </w:rPr>
        <w:t xml:space="preserve"> </w:t>
      </w:r>
      <w:r>
        <w:rPr>
          <w:color w:val="231F20"/>
          <w:w w:val="90"/>
        </w:rPr>
        <w:t>Segregation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non-transit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occupancy</w:t>
      </w:r>
      <w:r>
        <w:rPr>
          <w:rFonts w:ascii="Times New Roman"/>
          <w:color w:val="231F20"/>
          <w:w w:val="90"/>
        </w:rPr>
        <w:t>:</w:t>
      </w:r>
    </w:p>
    <w:p w:rsidR="00145B00" w:rsidRDefault="00F34A26">
      <w:pPr>
        <w:pStyle w:val="Corpsdetexte"/>
        <w:spacing w:before="35"/>
        <w:ind w:left="2585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N</w:t>
      </w:r>
      <w:r>
        <w:rPr>
          <w:color w:val="231F20"/>
          <w:spacing w:val="-1"/>
          <w:w w:val="90"/>
        </w:rPr>
        <w:t>on</w:t>
      </w:r>
      <w:r>
        <w:rPr>
          <w:rFonts w:ascii="Microsoft Sans Serif"/>
          <w:color w:val="231F20"/>
          <w:spacing w:val="-1"/>
          <w:w w:val="90"/>
        </w:rPr>
        <w:t>-</w:t>
      </w:r>
      <w:r>
        <w:rPr>
          <w:color w:val="231F20"/>
          <w:spacing w:val="-1"/>
          <w:w w:val="90"/>
        </w:rPr>
        <w:t>transit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spacing w:val="-1"/>
          <w:w w:val="90"/>
        </w:rPr>
        <w:t>occupancies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area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up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w w:val="90"/>
        </w:rPr>
        <w:t>,</w:t>
      </w:r>
    </w:p>
    <w:p w:rsidR="00145B00" w:rsidRDefault="00F34A26">
      <w:pPr>
        <w:pStyle w:val="Corpsdetexte"/>
        <w:spacing w:before="59" w:line="232" w:lineRule="auto"/>
        <w:ind w:left="970" w:right="1808"/>
      </w:pPr>
      <w:r>
        <w:br w:type="column"/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permitted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spacing w:val="-1"/>
          <w:w w:val="90"/>
        </w:rPr>
        <w:t>accommodated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station building. </w:t>
      </w:r>
      <w:r>
        <w:rPr>
          <w:rFonts w:ascii="Microsoft Sans Serif"/>
          <w:color w:val="231F20"/>
          <w:w w:val="90"/>
        </w:rPr>
        <w:t>O</w:t>
      </w:r>
      <w:r>
        <w:rPr>
          <w:color w:val="231F20"/>
          <w:w w:val="90"/>
        </w:rPr>
        <w:t>ccupant load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areas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under non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transit occupancies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in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3.</w:t>
      </w:r>
    </w:p>
    <w:p w:rsidR="00145B00" w:rsidRDefault="00145B00">
      <w:pPr>
        <w:pStyle w:val="Corpsdetexte"/>
        <w:spacing w:before="4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688"/>
        </w:tabs>
        <w:spacing w:before="0"/>
        <w:ind w:left="687" w:hanging="395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EGRESS</w:t>
      </w:r>
      <w:r>
        <w:rPr>
          <w:rFonts w:ascii="Microsoft Sans Serif"/>
          <w:color w:val="231F20"/>
          <w:spacing w:val="1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PROVISIONS</w:t>
      </w:r>
    </w:p>
    <w:p w:rsidR="00145B00" w:rsidRDefault="00F34A26">
      <w:pPr>
        <w:pStyle w:val="Corpsdetexte"/>
        <w:spacing w:before="120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J-5.1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Evacuation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Time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116" w:line="230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 xml:space="preserve">Means of egress — Public areas — </w:t>
      </w: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gress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metro station 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designed 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acilitate 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evacuation</w:t>
      </w:r>
      <w:r>
        <w:rPr>
          <w:color w:val="231F20"/>
          <w:w w:val="95"/>
          <w:sz w:val="19"/>
        </w:rPr>
        <w:t xml:space="preserve"> o</w:t>
      </w:r>
      <w:r>
        <w:rPr>
          <w:rFonts w:ascii="Microsoft Sans Serif" w:hAns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 pre</w:t>
      </w:r>
      <w:r>
        <w:rPr>
          <w:rFonts w:ascii="Microsoft Sans Serif" w:hAns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de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ined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 occupant load to a designated point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rFonts w:ascii="Microsoft Sans Serif" w:hAnsi="Microsoft Sans Serif"/>
          <w:color w:val="231F20"/>
          <w:spacing w:val="1"/>
          <w:sz w:val="19"/>
        </w:rPr>
        <w:t xml:space="preserve"> </w:t>
      </w:r>
      <w:r>
        <w:rPr>
          <w:color w:val="231F20"/>
          <w:spacing w:val="10"/>
          <w:sz w:val="19"/>
        </w:rPr>
        <w:t>sa</w:t>
      </w:r>
      <w:r>
        <w:rPr>
          <w:rFonts w:ascii="Microsoft Sans Serif" w:hAns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>et</w:t>
      </w:r>
      <w:r>
        <w:rPr>
          <w:rFonts w:ascii="Microsoft Sans Serif" w:hAnsi="Microsoft Sans Serif"/>
          <w:color w:val="231F20"/>
          <w:spacing w:val="10"/>
          <w:sz w:val="19"/>
        </w:rPr>
        <w:t xml:space="preserve">y </w:t>
      </w:r>
      <w:r>
        <w:rPr>
          <w:color w:val="231F20"/>
          <w:sz w:val="19"/>
        </w:rPr>
        <w:t xml:space="preserve">in </w:t>
      </w:r>
      <w:r>
        <w:rPr>
          <w:color w:val="231F20"/>
          <w:spacing w:val="10"/>
          <w:sz w:val="19"/>
        </w:rPr>
        <w:t>pre</w:t>
      </w:r>
      <w:r>
        <w:rPr>
          <w:rFonts w:ascii="Microsoft Sans Serif" w:hAnsi="Microsoft Sans Serif"/>
          <w:color w:val="231F20"/>
          <w:spacing w:val="10"/>
          <w:sz w:val="19"/>
        </w:rPr>
        <w:t>-</w:t>
      </w:r>
      <w:r>
        <w:rPr>
          <w:color w:val="231F20"/>
          <w:spacing w:val="10"/>
          <w:sz w:val="19"/>
        </w:rPr>
        <w:t>de</w:t>
      </w:r>
      <w:r>
        <w:rPr>
          <w:rFonts w:ascii="Microsoft Sans Serif" w:hAnsi="Microsoft Sans Serif"/>
          <w:color w:val="231F20"/>
          <w:spacing w:val="10"/>
          <w:sz w:val="19"/>
        </w:rPr>
        <w:t>f</w:t>
      </w:r>
      <w:r>
        <w:rPr>
          <w:color w:val="231F20"/>
          <w:spacing w:val="10"/>
          <w:sz w:val="19"/>
        </w:rPr>
        <w:t>ined emergenc</w:t>
      </w:r>
      <w:r>
        <w:rPr>
          <w:rFonts w:ascii="Microsoft Sans Serif" w:hAnsi="Microsoft Sans Serif"/>
          <w:color w:val="231F20"/>
          <w:spacing w:val="10"/>
          <w:sz w:val="19"/>
        </w:rPr>
        <w:t>y</w:t>
      </w:r>
      <w:r>
        <w:rPr>
          <w:rFonts w:ascii="Microsoft Sans Serif" w:hAnsi="Microsoft Sans Serif"/>
          <w:color w:val="231F20"/>
          <w:spacing w:val="11"/>
          <w:sz w:val="19"/>
        </w:rPr>
        <w:t xml:space="preserve"> </w:t>
      </w:r>
      <w:r>
        <w:rPr>
          <w:color w:val="231F20"/>
          <w:w w:val="90"/>
          <w:sz w:val="19"/>
        </w:rPr>
        <w:t>scenario(s)</w:t>
      </w:r>
      <w:r>
        <w:rPr>
          <w:rFonts w:ascii="Microsoft Sans Serif" w:hAns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as de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ined b</w:t>
      </w:r>
      <w:r>
        <w:rPr>
          <w:rFonts w:ascii="Microsoft Sans Serif" w:hAns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transit s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aut</w:t>
      </w:r>
      <w:r>
        <w:rPr>
          <w:rFonts w:ascii="Microsoft Sans Serif" w:hAnsi="Microsoft Sans Serif"/>
          <w:color w:val="231F20"/>
          <w:sz w:val="19"/>
        </w:rPr>
        <w:t>h</w:t>
      </w:r>
      <w:r>
        <w:rPr>
          <w:color w:val="231F20"/>
          <w:sz w:val="19"/>
        </w:rPr>
        <w:t>orit</w:t>
      </w:r>
      <w:r>
        <w:rPr>
          <w:rFonts w:ascii="Microsoft Sans Serif" w:hAns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78" w:line="230" w:lineRule="auto"/>
        <w:ind w:left="970" w:right="1808"/>
        <w:jc w:val="both"/>
        <w:rPr>
          <w:color w:val="231F20"/>
          <w:sz w:val="19"/>
        </w:rPr>
      </w:pPr>
      <w:r>
        <w:rPr>
          <w:color w:val="231F20"/>
          <w:w w:val="95"/>
          <w:sz w:val="19"/>
        </w:rPr>
        <w:t xml:space="preserve">Evacuation time from platform — </w:t>
      </w:r>
      <w:r>
        <w:rPr>
          <w:rFonts w:ascii="Times New Roman" w:hAns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noug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egress capacit</w:t>
      </w:r>
      <w:r>
        <w:rPr>
          <w:rFonts w:ascii="Microsoft Sans Serif" w:hAns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s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provided to evacuate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occupant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load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 xml:space="preserve">4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enclosed stations and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in </w:t>
      </w:r>
      <w:r>
        <w:rPr>
          <w:rFonts w:ascii="Times New Roman" w:hAnsi="Times New Roman"/>
          <w:color w:val="231F20"/>
          <w:w w:val="95"/>
          <w:sz w:val="19"/>
        </w:rPr>
        <w:t>5</w:t>
      </w:r>
      <w:r>
        <w:rPr>
          <w:color w:val="231F20"/>
          <w:w w:val="95"/>
          <w:sz w:val="19"/>
        </w:rPr>
        <w:t>.</w:t>
      </w:r>
      <w:r>
        <w:rPr>
          <w:rFonts w:ascii="Times New Roman" w:hAnsi="Times New Roman"/>
          <w:color w:val="231F20"/>
          <w:w w:val="95"/>
          <w:sz w:val="19"/>
        </w:rPr>
        <w:t xml:space="preserve">5 </w:t>
      </w:r>
      <w:r>
        <w:rPr>
          <w:color w:val="231F20"/>
          <w:w w:val="95"/>
          <w:sz w:val="19"/>
        </w:rPr>
        <w:t xml:space="preserve">min 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open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stations.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80" w:line="232" w:lineRule="auto"/>
        <w:ind w:left="970" w:right="1807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Evacuation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time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of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safety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—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station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design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ould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remotest person on plat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to a point o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rFonts w:ascii="Microsoft Sans Serif" w:hAns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sa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et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>6</w:t>
      </w:r>
      <w:r>
        <w:rPr>
          <w:rFonts w:ascii="Microsoft Sans Serif" w:hAns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enclosed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Times New Roman" w:hAnsi="Times New Roman"/>
          <w:color w:val="231F20"/>
          <w:w w:val="90"/>
          <w:sz w:val="19"/>
        </w:rPr>
        <w:t>8</w:t>
      </w:r>
      <w:r>
        <w:rPr>
          <w:rFonts w:ascii="Times New Roman" w:hAnsi="Times New Roman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stations.</w:t>
      </w:r>
    </w:p>
    <w:p w:rsidR="00145B00" w:rsidRDefault="00F34A26">
      <w:pPr>
        <w:spacing w:before="73"/>
        <w:ind w:left="970" w:right="1808" w:hanging="1"/>
        <w:jc w:val="both"/>
        <w:rPr>
          <w:sz w:val="15"/>
        </w:rPr>
      </w:pPr>
      <w:r>
        <w:rPr>
          <w:rFonts w:ascii="Microsoft Sans Serif" w:hAnsi="Microsoft Sans Serif"/>
          <w:color w:val="231F20"/>
          <w:w w:val="95"/>
          <w:sz w:val="15"/>
        </w:rPr>
        <w:t>NOT</w:t>
      </w:r>
      <w:r>
        <w:rPr>
          <w:rFonts w:ascii="Times New Roman" w:hAnsi="Times New Roman"/>
          <w:color w:val="231F20"/>
          <w:w w:val="95"/>
          <w:sz w:val="15"/>
        </w:rPr>
        <w:t xml:space="preserve">E </w:t>
      </w:r>
      <w:r>
        <w:rPr>
          <w:rFonts w:ascii="Microsoft Sans Serif" w:hAnsi="Microsoft Sans Serif"/>
          <w:color w:val="231F20"/>
          <w:w w:val="95"/>
          <w:sz w:val="15"/>
        </w:rPr>
        <w:t xml:space="preserve">— </w:t>
      </w:r>
      <w:r>
        <w:rPr>
          <w:rFonts w:ascii="Times New Roman" w:hAnsi="Times New Roman"/>
          <w:color w:val="231F20"/>
          <w:w w:val="95"/>
          <w:sz w:val="15"/>
        </w:rPr>
        <w:t>E</w:t>
      </w:r>
      <w:r>
        <w:rPr>
          <w:color w:val="231F20"/>
          <w:w w:val="95"/>
          <w:sz w:val="15"/>
        </w:rPr>
        <w:t>vacuation time speci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ied in (b) and (c) ma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be modi</w:t>
      </w:r>
      <w:r>
        <w:rPr>
          <w:rFonts w:ascii="Microsoft Sans Serif" w:hAnsi="Microsoft Sans Serif"/>
          <w:color w:val="231F20"/>
          <w:w w:val="95"/>
          <w:sz w:val="15"/>
        </w:rPr>
        <w:t>f</w:t>
      </w:r>
      <w:r>
        <w:rPr>
          <w:color w:val="231F20"/>
          <w:w w:val="95"/>
          <w:sz w:val="15"/>
        </w:rPr>
        <w:t>ied based on actual engineering anal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color w:val="231F20"/>
          <w:w w:val="95"/>
          <w:sz w:val="15"/>
        </w:rPr>
        <w:t>sis b</w:t>
      </w:r>
      <w:r>
        <w:rPr>
          <w:rFonts w:ascii="Microsoft Sans Serif" w:hAnsi="Microsoft Sans Serif"/>
          <w:color w:val="231F20"/>
          <w:w w:val="95"/>
          <w:sz w:val="15"/>
        </w:rPr>
        <w:t>y</w:t>
      </w:r>
      <w:r>
        <w:rPr>
          <w:rFonts w:ascii="Microsoft Sans Serif" w:hAnsi="Microsoft Sans Serif"/>
          <w:color w:val="231F20"/>
          <w:spacing w:val="1"/>
          <w:w w:val="95"/>
          <w:sz w:val="15"/>
        </w:rPr>
        <w:t xml:space="preserve"> </w:t>
      </w:r>
      <w:r>
        <w:rPr>
          <w:color w:val="231F20"/>
          <w:w w:val="90"/>
          <w:sz w:val="15"/>
        </w:rPr>
        <w:t xml:space="preserve">evaluating material </w:t>
      </w:r>
      <w:r>
        <w:rPr>
          <w:rFonts w:ascii="Microsoft Sans Serif" w:hAnsi="Microsoft Sans Serif"/>
          <w:color w:val="231F20"/>
          <w:w w:val="90"/>
          <w:sz w:val="15"/>
        </w:rPr>
        <w:t>h</w:t>
      </w:r>
      <w:r>
        <w:rPr>
          <w:color w:val="231F20"/>
          <w:w w:val="90"/>
          <w:sz w:val="15"/>
        </w:rPr>
        <w:t>eat release rates</w:t>
      </w:r>
      <w:r>
        <w:rPr>
          <w:rFonts w:ascii="Microsoft Sans Serif" w:hAnsi="Microsoft Sans Serif"/>
          <w:color w:val="231F20"/>
          <w:w w:val="90"/>
          <w:sz w:val="15"/>
        </w:rPr>
        <w:t xml:space="preserve">, </w:t>
      </w:r>
      <w:r>
        <w:rPr>
          <w:color w:val="231F20"/>
          <w:w w:val="90"/>
          <w:sz w:val="15"/>
        </w:rPr>
        <w:t>station geometr</w:t>
      </w:r>
      <w:r>
        <w:rPr>
          <w:rFonts w:ascii="Microsoft Sans Serif" w:hAnsi="Microsoft Sans Serif"/>
          <w:color w:val="231F20"/>
          <w:w w:val="90"/>
          <w:sz w:val="15"/>
        </w:rPr>
        <w:t>y</w:t>
      </w:r>
      <w:r>
        <w:rPr>
          <w:rFonts w:ascii="Microsoft Sans Serif" w:hAnsi="Microsoft Sans Serif"/>
          <w:color w:val="231F20"/>
          <w:spacing w:val="1"/>
          <w:w w:val="90"/>
          <w:sz w:val="15"/>
        </w:rPr>
        <w:t xml:space="preserve"> </w:t>
      </w:r>
      <w:r>
        <w:rPr>
          <w:color w:val="231F20"/>
          <w:sz w:val="15"/>
        </w:rPr>
        <w:t>and</w:t>
      </w:r>
      <w:r>
        <w:rPr>
          <w:color w:val="231F20"/>
          <w:spacing w:val="-9"/>
          <w:sz w:val="15"/>
        </w:rPr>
        <w:t xml:space="preserve"> </w:t>
      </w:r>
      <w:r>
        <w:rPr>
          <w:color w:val="231F20"/>
          <w:sz w:val="15"/>
        </w:rPr>
        <w:t>emergenc</w:t>
      </w:r>
      <w:r>
        <w:rPr>
          <w:rFonts w:ascii="Microsoft Sans Serif" w:hAnsi="Microsoft Sans Serif"/>
          <w:color w:val="231F20"/>
          <w:sz w:val="15"/>
        </w:rPr>
        <w:t>y</w:t>
      </w:r>
      <w:r>
        <w:rPr>
          <w:rFonts w:ascii="Microsoft Sans Serif" w:hAnsi="Microsoft Sans Serif"/>
          <w:color w:val="231F20"/>
          <w:spacing w:val="-1"/>
          <w:sz w:val="15"/>
        </w:rPr>
        <w:t xml:space="preserve"> </w:t>
      </w:r>
      <w:r>
        <w:rPr>
          <w:color w:val="231F20"/>
          <w:sz w:val="15"/>
        </w:rPr>
        <w:t>ventilation</w:t>
      </w:r>
      <w:r>
        <w:rPr>
          <w:color w:val="231F20"/>
          <w:spacing w:val="-8"/>
          <w:sz w:val="15"/>
        </w:rPr>
        <w:t xml:space="preserve"> </w:t>
      </w:r>
      <w:r>
        <w:rPr>
          <w:color w:val="231F20"/>
          <w:sz w:val="15"/>
        </w:rPr>
        <w:t>s</w:t>
      </w:r>
      <w:r>
        <w:rPr>
          <w:rFonts w:ascii="Microsoft Sans Serif" w:hAnsi="Microsoft Sans Serif"/>
          <w:color w:val="231F20"/>
          <w:sz w:val="15"/>
        </w:rPr>
        <w:t>y</w:t>
      </w:r>
      <w:r>
        <w:rPr>
          <w:color w:val="231F20"/>
          <w:sz w:val="15"/>
        </w:rPr>
        <w:t>stems.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65" w:line="232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open stations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concourse 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belo</w:t>
      </w:r>
      <w:r>
        <w:rPr>
          <w:rFonts w:asci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 xml:space="preserve">or protected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distance or materials as determined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appropriate engineering anal</w:t>
      </w:r>
      <w:r>
        <w:rPr>
          <w:rFonts w:ascii="Microsoft Sans Serif"/>
          <w:color w:val="231F20"/>
          <w:spacing w:val="10"/>
          <w:w w:val="90"/>
          <w:sz w:val="19"/>
        </w:rPr>
        <w:t>y</w:t>
      </w:r>
      <w:r>
        <w:rPr>
          <w:color w:val="231F20"/>
          <w:spacing w:val="10"/>
          <w:w w:val="90"/>
          <w:sz w:val="19"/>
        </w:rPr>
        <w:t>sis</w:t>
      </w:r>
      <w:r>
        <w:rPr>
          <w:rFonts w:ascii="Microsoft Sans Serif"/>
          <w:color w:val="231F20"/>
          <w:spacing w:val="10"/>
          <w:w w:val="90"/>
          <w:sz w:val="19"/>
        </w:rPr>
        <w:t>,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concourse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permitted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ined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point</w:t>
      </w:r>
      <w:r>
        <w:rPr>
          <w:color w:val="231F20"/>
          <w:spacing w:val="-1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sa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et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72" w:line="230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enclosed stations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uipped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ventilation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and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0"/>
          <w:sz w:val="19"/>
        </w:rPr>
        <w:t>ventilation</w:t>
      </w:r>
      <w:r>
        <w:rPr>
          <w:color w:val="231F20"/>
          <w:spacing w:val="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protection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concourse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exposure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con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irmed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engineering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anal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sis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 xml:space="preserve">concourse is permitted to </w:t>
      </w:r>
      <w:r>
        <w:rPr>
          <w:color w:val="231F20"/>
          <w:w w:val="85"/>
          <w:sz w:val="19"/>
        </w:rPr>
        <w:t>be de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ined as a point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/>
          <w:color w:val="231F20"/>
          <w:sz w:val="19"/>
        </w:rPr>
        <w:t>f</w:t>
      </w:r>
      <w:r>
        <w:rPr>
          <w:rFonts w:ascii="Microsoft Sans Serif"/>
          <w:color w:val="231F20"/>
          <w:spacing w:val="-8"/>
          <w:sz w:val="19"/>
        </w:rPr>
        <w:t xml:space="preserve"> </w:t>
      </w:r>
      <w:r>
        <w:rPr>
          <w:color w:val="231F20"/>
          <w:sz w:val="19"/>
        </w:rPr>
        <w:t>sa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et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145B00">
      <w:pPr>
        <w:pStyle w:val="Corpsdetexte"/>
        <w:spacing w:before="6"/>
        <w:jc w:val="left"/>
        <w:rPr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J-5.2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General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Arrangement</w:t>
      </w:r>
    </w:p>
    <w:p w:rsidR="00145B00" w:rsidRDefault="00F34A26" w:rsidP="00F34A26">
      <w:pPr>
        <w:pStyle w:val="Paragraphedeliste"/>
        <w:numPr>
          <w:ilvl w:val="0"/>
          <w:numId w:val="116"/>
        </w:numPr>
        <w:tabs>
          <w:tab w:val="left" w:pos="971"/>
        </w:tabs>
        <w:spacing w:before="112" w:line="230" w:lineRule="auto"/>
        <w:ind w:right="1808"/>
        <w:jc w:val="both"/>
        <w:rPr>
          <w:sz w:val="19"/>
        </w:rPr>
      </w:pPr>
      <w:r>
        <w:rPr>
          <w:color w:val="231F20"/>
          <w:w w:val="90"/>
          <w:sz w:val="19"/>
        </w:rPr>
        <w:t>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egress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station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 so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are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uall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distributed as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ar as possible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 capacit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placement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roug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out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lengt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2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2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plat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orm.</w:t>
      </w:r>
    </w:p>
    <w:p w:rsidR="00145B00" w:rsidRDefault="00F34A26" w:rsidP="00F34A26">
      <w:pPr>
        <w:pStyle w:val="Paragraphedeliste"/>
        <w:numPr>
          <w:ilvl w:val="0"/>
          <w:numId w:val="116"/>
        </w:numPr>
        <w:tabs>
          <w:tab w:val="left" w:pos="971"/>
        </w:tabs>
        <w:spacing w:before="42" w:line="230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ere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</w:t>
      </w:r>
      <w:r>
        <w:rPr>
          <w:color w:val="231F20"/>
          <w:w w:val="90"/>
          <w:sz w:val="19"/>
        </w:rPr>
        <w:t>at least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remote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er.</w:t>
      </w:r>
    </w:p>
    <w:p w:rsidR="00145B00" w:rsidRDefault="00F34A26" w:rsidP="00F34A26">
      <w:pPr>
        <w:pStyle w:val="Paragraphedeliste"/>
        <w:numPr>
          <w:ilvl w:val="0"/>
          <w:numId w:val="116"/>
        </w:numPr>
        <w:tabs>
          <w:tab w:val="left" w:pos="971"/>
        </w:tabs>
        <w:spacing w:before="33" w:line="235" w:lineRule="auto"/>
        <w:ind w:right="1808"/>
        <w:jc w:val="both"/>
        <w:rPr>
          <w:sz w:val="19"/>
        </w:rPr>
      </w:pPr>
      <w:r>
        <w:rPr>
          <w:color w:val="231F20"/>
          <w:w w:val="90"/>
          <w:sz w:val="19"/>
        </w:rPr>
        <w:t>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ma</w:t>
      </w:r>
      <w:r>
        <w:rPr>
          <w:rFonts w:ascii="Microsoft Sans Serif"/>
          <w:color w:val="231F20"/>
          <w:w w:val="90"/>
          <w:sz w:val="19"/>
        </w:rPr>
        <w:t>y 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 be allo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ed 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converge at concourse or subse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uent levels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it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su</w:t>
      </w:r>
      <w:r>
        <w:rPr>
          <w:rFonts w:ascii="Microsoft Sans Serif"/>
          <w:color w:val="231F20"/>
          <w:spacing w:val="-1"/>
          <w:w w:val="90"/>
          <w:sz w:val="19"/>
        </w:rPr>
        <w:t>ff</w:t>
      </w:r>
      <w:r>
        <w:rPr>
          <w:color w:val="231F20"/>
          <w:spacing w:val="-1"/>
          <w:w w:val="90"/>
          <w:sz w:val="19"/>
        </w:rPr>
        <w:t>icient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capacit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ieve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evacuation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time.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24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97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0"/>
          <w:numId w:val="116"/>
        </w:numPr>
        <w:tabs>
          <w:tab w:val="left" w:pos="2586"/>
        </w:tabs>
        <w:spacing w:before="57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A</w:t>
      </w:r>
      <w:r>
        <w:rPr>
          <w:color w:val="231F20"/>
          <w:w w:val="95"/>
          <w:sz w:val="19"/>
        </w:rPr>
        <w:t xml:space="preserve">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ar as possible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all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egress capacit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 xml:space="preserve">uired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evacuation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unenclosed stairs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 xml:space="preserve">escalators </w:t>
      </w:r>
      <w:r>
        <w:rPr>
          <w:rFonts w:ascii="Microsoft Sans Serif"/>
          <w:color w:val="231F20"/>
          <w:spacing w:val="9"/>
          <w:w w:val="95"/>
          <w:sz w:val="19"/>
        </w:rPr>
        <w:t>wh</w:t>
      </w:r>
      <w:r>
        <w:rPr>
          <w:color w:val="231F20"/>
          <w:spacing w:val="9"/>
          <w:w w:val="95"/>
          <w:sz w:val="19"/>
        </w:rPr>
        <w:t>ic</w:t>
      </w:r>
      <w:r>
        <w:rPr>
          <w:rFonts w:ascii="Microsoft Sans Serif"/>
          <w:color w:val="231F20"/>
          <w:spacing w:val="9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 xml:space="preserve">are used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10"/>
          <w:w w:val="95"/>
          <w:sz w:val="19"/>
        </w:rPr>
        <w:t>normal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sz w:val="19"/>
        </w:rPr>
        <w:t>circulation.</w:t>
      </w:r>
    </w:p>
    <w:p w:rsidR="00145B00" w:rsidRDefault="00145B00">
      <w:pPr>
        <w:pStyle w:val="Corpsdetexte"/>
        <w:jc w:val="left"/>
        <w:rPr>
          <w:sz w:val="15"/>
        </w:rPr>
      </w:pP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J-5.3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Travel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Distance</w:t>
      </w:r>
    </w:p>
    <w:p w:rsidR="00145B00" w:rsidRDefault="00F34A26">
      <w:pPr>
        <w:pStyle w:val="Corpsdetexte"/>
        <w:spacing w:before="121" w:line="235" w:lineRule="auto"/>
        <w:ind w:left="1908" w:hanging="1"/>
      </w:pPr>
      <w:r>
        <w:rPr>
          <w:rFonts w:ascii="Microsoft Sans Serif"/>
          <w:color w:val="231F20"/>
          <w:spacing w:val="-1"/>
          <w:w w:val="90"/>
        </w:rPr>
        <w:t>Th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maximum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travel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distance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plat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point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at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ic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 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egress route leaves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plat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not be more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1</w:t>
      </w:r>
      <w:r>
        <w:rPr>
          <w:rFonts w:ascii="Times New Roman"/>
          <w:color w:val="231F20"/>
          <w:w w:val="90"/>
        </w:rPr>
        <w:t xml:space="preserve">00 </w:t>
      </w:r>
      <w:r>
        <w:rPr>
          <w:color w:val="231F20"/>
          <w:w w:val="90"/>
        </w:rPr>
        <w:t xml:space="preserve">m.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is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ever 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sub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 xml:space="preserve">ect to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ul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illing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egress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 speci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J-5.2</w:t>
      </w:r>
      <w:r>
        <w:rPr>
          <w:color w:val="231F20"/>
        </w:rPr>
        <w:t>.</w:t>
      </w:r>
    </w:p>
    <w:p w:rsidR="00145B00" w:rsidRDefault="00145B00">
      <w:pPr>
        <w:pStyle w:val="Corpsdetexte"/>
        <w:spacing w:before="12"/>
        <w:jc w:val="left"/>
        <w:rPr>
          <w:sz w:val="15"/>
        </w:rPr>
      </w:pP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J-5.4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Means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Egress</w:t>
      </w:r>
    </w:p>
    <w:p w:rsidR="00145B00" w:rsidRDefault="00F34A26">
      <w:pPr>
        <w:pStyle w:val="Corpsdetexte"/>
        <w:spacing w:before="117"/>
        <w:ind w:left="1908"/>
      </w:pPr>
      <w:r>
        <w:rPr>
          <w:rFonts w:ascii="Microsoft Sans Serif"/>
          <w:color w:val="231F20"/>
          <w:spacing w:val="-1"/>
          <w:w w:val="95"/>
        </w:rPr>
        <w:t>J-5.4.1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Non-public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Areas</w:t>
      </w:r>
    </w:p>
    <w:p w:rsidR="00145B00" w:rsidRDefault="00F34A26">
      <w:pPr>
        <w:pStyle w:val="Corpsdetexte"/>
        <w:spacing w:before="122" w:line="235" w:lineRule="auto"/>
        <w:ind w:left="1908"/>
      </w:pPr>
      <w:r>
        <w:rPr>
          <w:color w:val="231F20"/>
          <w:w w:val="95"/>
        </w:rPr>
        <w:t>Means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egress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unoccupied non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public areas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permitted to be merged into public means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</w:rPr>
        <w:t>egress.</w:t>
      </w:r>
    </w:p>
    <w:p w:rsidR="00145B00" w:rsidRDefault="00F34A26">
      <w:pPr>
        <w:pStyle w:val="Corpsdetexte"/>
        <w:spacing w:before="120"/>
        <w:ind w:left="1908"/>
      </w:pPr>
      <w:r>
        <w:rPr>
          <w:rFonts w:ascii="Microsoft Sans Serif"/>
          <w:color w:val="231F20"/>
          <w:w w:val="90"/>
        </w:rPr>
        <w:t>J-5.4.2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color w:val="231F20"/>
          <w:w w:val="90"/>
        </w:rPr>
        <w:t>Non-transit</w:t>
      </w:r>
      <w:r>
        <w:rPr>
          <w:color w:val="231F20"/>
          <w:spacing w:val="25"/>
          <w:w w:val="90"/>
        </w:rPr>
        <w:t xml:space="preserve"> </w:t>
      </w:r>
      <w:r>
        <w:rPr>
          <w:color w:val="231F20"/>
          <w:w w:val="90"/>
        </w:rPr>
        <w:t>Occupancies</w:t>
      </w:r>
    </w:p>
    <w:p w:rsidR="00145B00" w:rsidRDefault="00F34A26">
      <w:pPr>
        <w:pStyle w:val="Corpsdetexte"/>
        <w:spacing w:before="121" w:line="235" w:lineRule="auto"/>
        <w:ind w:left="1908"/>
      </w:pP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eparate 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egress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non</w:t>
      </w:r>
      <w:r>
        <w:rPr>
          <w:rFonts w:ascii="Microsoft Sans Serif"/>
          <w:color w:val="231F20"/>
          <w:w w:val="85"/>
        </w:rPr>
        <w:t>-</w:t>
      </w:r>
      <w:r>
        <w:rPr>
          <w:color w:val="231F20"/>
          <w:w w:val="85"/>
        </w:rPr>
        <w:t xml:space="preserve">transit occupancies </w:t>
      </w: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ic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 xml:space="preserve">are segregated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 xml:space="preserve">station public </w:t>
      </w:r>
      <w:r>
        <w:rPr>
          <w:color w:val="231F20"/>
          <w:w w:val="90"/>
        </w:rPr>
        <w:t>area to ensure independent evacuation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eit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occupanc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 xml:space="preserve">.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egress ma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be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2"/>
          <w:w w:val="90"/>
        </w:rPr>
        <w:t>allo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ed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to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converge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be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color w:val="231F20"/>
          <w:spacing w:val="-2"/>
          <w:w w:val="90"/>
        </w:rPr>
        <w:t>ond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station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concourse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area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it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approval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competent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19"/>
        <w:ind w:left="1908"/>
      </w:pPr>
      <w:r>
        <w:rPr>
          <w:rFonts w:ascii="Microsoft Sans Serif"/>
          <w:color w:val="231F20"/>
          <w:w w:val="95"/>
        </w:rPr>
        <w:t>J-5.4.3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Platform,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Corridors,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Ramps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Times New Roman"/>
        </w:rPr>
      </w:pPr>
      <w:r>
        <w:rPr>
          <w:rFonts w:ascii="Microsoft Sans Serif"/>
          <w:color w:val="231F20"/>
          <w:w w:val="95"/>
        </w:rPr>
        <w:t>P</w:t>
      </w:r>
      <w:r>
        <w:rPr>
          <w:color w:val="231F20"/>
          <w:w w:val="95"/>
        </w:rPr>
        <w:t>lat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corridors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ramps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serving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means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designed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criteria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0"/>
          <w:numId w:val="117"/>
        </w:numPr>
        <w:tabs>
          <w:tab w:val="left" w:pos="2586"/>
        </w:tabs>
        <w:spacing w:before="112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 xml:space="preserve">minimum clear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1 2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along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ramps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egress.</w:t>
      </w:r>
    </w:p>
    <w:p w:rsidR="00145B00" w:rsidRDefault="00F34A26" w:rsidP="00F34A26">
      <w:pPr>
        <w:pStyle w:val="Paragraphedeliste"/>
        <w:numPr>
          <w:ilvl w:val="0"/>
          <w:numId w:val="117"/>
        </w:numPr>
        <w:tabs>
          <w:tab w:val="left" w:pos="2586"/>
        </w:tabs>
        <w:spacing w:before="41" w:line="235" w:lineRule="auto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color w:val="231F20"/>
          <w:w w:val="95"/>
          <w:sz w:val="19"/>
        </w:rPr>
        <w:t>n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computing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capacit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available on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corridors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ramps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deducted at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side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rFonts w:ascii="Times New Roman"/>
          <w:color w:val="231F20"/>
          <w:w w:val="95"/>
          <w:sz w:val="19"/>
        </w:rPr>
        <w:t xml:space="preserve">50 </w:t>
      </w:r>
      <w:r>
        <w:rPr>
          <w:color w:val="231F20"/>
          <w:w w:val="95"/>
          <w:sz w:val="19"/>
        </w:rPr>
        <w:t>mm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deducted at 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edges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 are open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train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17"/>
        </w:numPr>
        <w:tabs>
          <w:tab w:val="left" w:pos="2586"/>
        </w:tabs>
        <w:spacing w:before="34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maximum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capacit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corridors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 ramps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computed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</w:t>
      </w:r>
      <w:r>
        <w:rPr>
          <w:rFonts w:ascii="Times New Roman"/>
          <w:color w:val="231F20"/>
          <w:w w:val="90"/>
          <w:sz w:val="19"/>
        </w:rPr>
        <w:t>08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people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mm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0"/>
          <w:numId w:val="117"/>
        </w:numPr>
        <w:tabs>
          <w:tab w:val="left" w:pos="2586"/>
        </w:tabs>
        <w:spacing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maximum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travel speed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along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corridors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ramps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computed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3</w:t>
      </w:r>
      <w:r>
        <w:rPr>
          <w:rFonts w:ascii="Times New Roman"/>
          <w:color w:val="231F20"/>
          <w:w w:val="95"/>
          <w:sz w:val="19"/>
        </w:rPr>
        <w:t>8</w:t>
      </w:r>
      <w:r>
        <w:rPr>
          <w:color w:val="231F20"/>
          <w:w w:val="95"/>
          <w:sz w:val="19"/>
        </w:rPr>
        <w:t>.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min.</w:t>
      </w:r>
    </w:p>
    <w:p w:rsidR="00145B00" w:rsidRDefault="00F34A26" w:rsidP="00F34A26">
      <w:pPr>
        <w:pStyle w:val="Paragraphedeliste"/>
        <w:numPr>
          <w:ilvl w:val="0"/>
          <w:numId w:val="117"/>
        </w:numPr>
        <w:tabs>
          <w:tab w:val="left" w:pos="2586"/>
        </w:tabs>
        <w:spacing w:before="41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 xml:space="preserve">means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spacing w:val="10"/>
          <w:w w:val="95"/>
          <w:sz w:val="19"/>
        </w:rPr>
        <w:t xml:space="preserve">egress travel </w:t>
      </w:r>
      <w:r>
        <w:rPr>
          <w:color w:val="231F20"/>
          <w:spacing w:val="9"/>
          <w:w w:val="95"/>
          <w:sz w:val="19"/>
        </w:rPr>
        <w:t xml:space="preserve">speed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concourses and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er areas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a lesser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pedestrian densit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is anticipated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computed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6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color w:val="231F20"/>
          <w:w w:val="95"/>
          <w:sz w:val="19"/>
        </w:rPr>
        <w:t>.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min.</w:t>
      </w:r>
    </w:p>
    <w:p w:rsidR="00145B00" w:rsidRDefault="00F34A26">
      <w:pPr>
        <w:pStyle w:val="Corpsdetexte"/>
        <w:spacing w:before="109"/>
        <w:ind w:left="1907"/>
      </w:pPr>
      <w:r>
        <w:rPr>
          <w:rFonts w:ascii="Microsoft Sans Serif"/>
          <w:color w:val="231F20"/>
          <w:w w:val="95"/>
        </w:rPr>
        <w:t>J-5.4.4</w:t>
      </w:r>
      <w:r>
        <w:rPr>
          <w:rFonts w:ascii="Microsoft Sans Serif"/>
          <w:color w:val="231F20"/>
          <w:spacing w:val="26"/>
          <w:w w:val="95"/>
        </w:rPr>
        <w:t xml:space="preserve"> </w:t>
      </w:r>
      <w:r>
        <w:rPr>
          <w:color w:val="231F20"/>
          <w:w w:val="95"/>
        </w:rPr>
        <w:t>Stairways</w:t>
      </w:r>
    </w:p>
    <w:p w:rsidR="00145B00" w:rsidRDefault="00F34A26" w:rsidP="00F34A26">
      <w:pPr>
        <w:pStyle w:val="Paragraphedeliste"/>
        <w:numPr>
          <w:ilvl w:val="0"/>
          <w:numId w:val="118"/>
        </w:numPr>
        <w:tabs>
          <w:tab w:val="left" w:pos="2586"/>
        </w:tabs>
        <w:spacing w:before="112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U</w:t>
      </w:r>
      <w:r>
        <w:rPr>
          <w:color w:val="231F20"/>
          <w:w w:val="90"/>
          <w:sz w:val="19"/>
        </w:rPr>
        <w:t>nenclosed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escalators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permitted to be counted as contributing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stations.</w:t>
      </w:r>
    </w:p>
    <w:p w:rsidR="00145B00" w:rsidRDefault="00F34A26" w:rsidP="00F34A26">
      <w:pPr>
        <w:pStyle w:val="Paragraphedeliste"/>
        <w:numPr>
          <w:ilvl w:val="0"/>
          <w:numId w:val="118"/>
        </w:numPr>
        <w:tabs>
          <w:tab w:val="left" w:pos="971"/>
        </w:tabs>
        <w:spacing w:before="58" w:line="235" w:lineRule="auto"/>
        <w:ind w:left="970" w:right="1808"/>
        <w:jc w:val="both"/>
        <w:rPr>
          <w:sz w:val="19"/>
        </w:rPr>
      </w:pPr>
      <w:r>
        <w:rPr>
          <w:color w:val="231F20"/>
          <w:spacing w:val="14"/>
          <w:w w:val="113"/>
          <w:sz w:val="19"/>
        </w:rPr>
        <w:br w:type="column"/>
      </w:r>
      <w:r>
        <w:rPr>
          <w:color w:val="231F20"/>
          <w:spacing w:val="12"/>
          <w:w w:val="95"/>
          <w:sz w:val="19"/>
        </w:rPr>
        <w:t xml:space="preserve">Minimum </w:t>
      </w:r>
      <w:r>
        <w:rPr>
          <w:rFonts w:ascii="Microsoft Sans Serif"/>
          <w:color w:val="231F20"/>
          <w:spacing w:val="11"/>
          <w:w w:val="95"/>
          <w:sz w:val="19"/>
        </w:rPr>
        <w:t>w</w:t>
      </w:r>
      <w:r>
        <w:rPr>
          <w:color w:val="231F20"/>
          <w:spacing w:val="11"/>
          <w:w w:val="95"/>
          <w:sz w:val="19"/>
        </w:rPr>
        <w:t>idt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 xml:space="preserve">s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suc</w:t>
      </w:r>
      <w:r>
        <w:rPr>
          <w:rFonts w:ascii="Microsoft Sans Serif"/>
          <w:color w:val="231F20"/>
          <w:spacing w:val="10"/>
          <w:w w:val="95"/>
          <w:sz w:val="19"/>
        </w:rPr>
        <w:t xml:space="preserve">h </w:t>
      </w:r>
      <w:r>
        <w:rPr>
          <w:color w:val="231F20"/>
          <w:spacing w:val="12"/>
          <w:w w:val="95"/>
          <w:sz w:val="19"/>
        </w:rPr>
        <w:t>unenclosed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spacing w:val="12"/>
          <w:sz w:val="19"/>
        </w:rPr>
        <w:t>staircases</w:t>
      </w:r>
      <w:r>
        <w:rPr>
          <w:color w:val="231F20"/>
          <w:spacing w:val="13"/>
          <w:sz w:val="19"/>
        </w:rPr>
        <w:t xml:space="preserve"> </w:t>
      </w:r>
      <w:r>
        <w:rPr>
          <w:color w:val="231F20"/>
          <w:spacing w:val="11"/>
          <w:sz w:val="19"/>
        </w:rPr>
        <w:t>s</w:t>
      </w:r>
      <w:r>
        <w:rPr>
          <w:rFonts w:ascii="Microsoft Sans Serif"/>
          <w:color w:val="231F20"/>
          <w:spacing w:val="11"/>
          <w:sz w:val="19"/>
        </w:rPr>
        <w:t>h</w:t>
      </w:r>
      <w:r>
        <w:rPr>
          <w:color w:val="231F20"/>
          <w:spacing w:val="11"/>
          <w:sz w:val="19"/>
        </w:rPr>
        <w:t>all</w:t>
      </w:r>
      <w:r>
        <w:rPr>
          <w:color w:val="231F20"/>
          <w:spacing w:val="12"/>
          <w:sz w:val="19"/>
        </w:rPr>
        <w:t xml:space="preserve">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 xml:space="preserve">1 </w:t>
      </w:r>
      <w:r>
        <w:rPr>
          <w:rFonts w:ascii="Times New Roman"/>
          <w:color w:val="231F20"/>
          <w:spacing w:val="9"/>
          <w:sz w:val="19"/>
        </w:rPr>
        <w:t>800</w:t>
      </w:r>
      <w:r>
        <w:rPr>
          <w:rFonts w:ascii="Times New Roman"/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mm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9"/>
          <w:sz w:val="19"/>
        </w:rPr>
        <w:t>f</w:t>
      </w:r>
      <w:r>
        <w:rPr>
          <w:color w:val="231F20"/>
          <w:spacing w:val="9"/>
          <w:sz w:val="19"/>
        </w:rPr>
        <w:t>or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w w:val="95"/>
          <w:sz w:val="19"/>
        </w:rPr>
        <w:t>unidirectional stairs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and 2 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rFonts w:ascii="Times New Roman"/>
          <w:color w:val="231F20"/>
          <w:w w:val="95"/>
          <w:sz w:val="19"/>
        </w:rPr>
        <w:t xml:space="preserve">00 </w:t>
      </w:r>
      <w:r>
        <w:rPr>
          <w:color w:val="231F20"/>
          <w:w w:val="95"/>
          <w:sz w:val="19"/>
        </w:rPr>
        <w:t xml:space="preserve">mm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bi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directional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stairs.</w:t>
      </w:r>
    </w:p>
    <w:p w:rsidR="00145B00" w:rsidRDefault="00F34A26" w:rsidP="00F34A26">
      <w:pPr>
        <w:pStyle w:val="Paragraphedeliste"/>
        <w:numPr>
          <w:ilvl w:val="0"/>
          <w:numId w:val="118"/>
        </w:numPr>
        <w:tabs>
          <w:tab w:val="left" w:pos="971"/>
        </w:tabs>
        <w:spacing w:before="35" w:line="235" w:lineRule="auto"/>
        <w:ind w:left="970" w:right="1809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all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mounted railings on bot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sides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permitted on stairs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 a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s stated in (b) above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more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3</w:t>
      </w:r>
      <w:r>
        <w:rPr>
          <w:rFonts w:ascii="Times New Roman"/>
          <w:color w:val="231F20"/>
          <w:sz w:val="19"/>
        </w:rPr>
        <w:t>00</w:t>
      </w:r>
      <w:r>
        <w:rPr>
          <w:rFonts w:ascii="Times New Roman"/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mm.</w:t>
      </w:r>
    </w:p>
    <w:p w:rsidR="00145B00" w:rsidRDefault="00F34A26" w:rsidP="00F34A26">
      <w:pPr>
        <w:pStyle w:val="Paragraphedeliste"/>
        <w:numPr>
          <w:ilvl w:val="0"/>
          <w:numId w:val="118"/>
        </w:numPr>
        <w:tabs>
          <w:tab w:val="left" w:pos="971"/>
        </w:tabs>
        <w:spacing w:before="37" w:line="235" w:lineRule="auto"/>
        <w:ind w:left="970" w:right="1809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nclosed stairs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>00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ide.</w:t>
      </w:r>
    </w:p>
    <w:p w:rsidR="00145B00" w:rsidRDefault="00F34A26" w:rsidP="00F34A26">
      <w:pPr>
        <w:pStyle w:val="Paragraphedeliste"/>
        <w:numPr>
          <w:ilvl w:val="0"/>
          <w:numId w:val="118"/>
        </w:numPr>
        <w:tabs>
          <w:tab w:val="left" w:pos="971"/>
        </w:tabs>
        <w:spacing w:before="39" w:line="235" w:lineRule="auto"/>
        <w:ind w:left="970" w:right="1809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apacit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and travel speed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stairs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computed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color w:val="231F20"/>
          <w:w w:val="95"/>
          <w:sz w:val="19"/>
        </w:rPr>
        <w:t>.</w:t>
      </w:r>
      <w:r>
        <w:rPr>
          <w:rFonts w:ascii="Times New Roman"/>
          <w:color w:val="231F20"/>
          <w:w w:val="95"/>
          <w:sz w:val="19"/>
        </w:rPr>
        <w:t>055</w:t>
      </w:r>
      <w:r>
        <w:rPr>
          <w:rFonts w:ascii="Times New Roman"/>
          <w:color w:val="231F20"/>
          <w:spacing w:val="31"/>
          <w:w w:val="95"/>
          <w:sz w:val="19"/>
        </w:rPr>
        <w:t xml:space="preserve"> 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rFonts w:ascii="Times New Roman"/>
          <w:color w:val="231F20"/>
          <w:spacing w:val="3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people</w:t>
      </w:r>
      <w:r>
        <w:rPr>
          <w:rFonts w:ascii="Microsoft Sans Serif"/>
          <w:color w:val="231F20"/>
          <w:w w:val="95"/>
          <w:sz w:val="19"/>
        </w:rPr>
        <w:t>/</w:t>
      </w:r>
      <w:r>
        <w:rPr>
          <w:color w:val="231F20"/>
          <w:w w:val="95"/>
          <w:sz w:val="19"/>
        </w:rPr>
        <w:t>mm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color w:val="231F20"/>
          <w:w w:val="95"/>
          <w:sz w:val="19"/>
        </w:rPr>
        <w:t>min</w:t>
      </w:r>
      <w:r>
        <w:rPr>
          <w:color w:val="231F20"/>
          <w:spacing w:val="2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</w:p>
    <w:p w:rsidR="00145B00" w:rsidRDefault="00F34A26">
      <w:pPr>
        <w:pStyle w:val="Corpsdetexte"/>
        <w:spacing w:line="226" w:lineRule="exact"/>
        <w:ind w:left="970"/>
        <w:jc w:val="left"/>
      </w:pPr>
      <w:r>
        <w:rPr>
          <w:color w:val="231F20"/>
          <w:w w:val="90"/>
        </w:rPr>
        <w:t>1</w:t>
      </w:r>
      <w:r>
        <w:rPr>
          <w:rFonts w:ascii="Microsoft Sans Serif"/>
          <w:color w:val="231F20"/>
          <w:w w:val="90"/>
        </w:rPr>
        <w:t>4</w:t>
      </w:r>
      <w:r>
        <w:rPr>
          <w:color w:val="231F20"/>
          <w:w w:val="90"/>
        </w:rPr>
        <w:t>.</w:t>
      </w:r>
      <w:r>
        <w:rPr>
          <w:rFonts w:ascii="Microsoft Sans Serif"/>
          <w:color w:val="231F20"/>
          <w:w w:val="90"/>
        </w:rPr>
        <w:t>6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min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respectivel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08"/>
        <w:ind w:left="293"/>
        <w:jc w:val="left"/>
      </w:pPr>
      <w:r>
        <w:rPr>
          <w:rFonts w:ascii="Microsoft Sans Serif"/>
          <w:color w:val="231F20"/>
          <w:w w:val="95"/>
        </w:rPr>
        <w:t>J-5.4.5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Escalators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971"/>
        </w:tabs>
        <w:spacing w:before="113" w:line="235" w:lineRule="auto"/>
        <w:ind w:right="1809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E</w:t>
      </w:r>
      <w:r>
        <w:rPr>
          <w:color w:val="231F20"/>
          <w:spacing w:val="-2"/>
          <w:w w:val="90"/>
          <w:sz w:val="19"/>
        </w:rPr>
        <w:t>scalators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not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account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more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one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rFonts w:ascii="Microsoft Sans Serif"/>
          <w:color w:val="231F20"/>
          <w:spacing w:val="-44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means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egress capacit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at 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sz w:val="19"/>
        </w:rPr>
        <w:t>one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level.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971"/>
        </w:tabs>
        <w:spacing w:before="33"/>
        <w:ind w:hanging="340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I</w:t>
      </w:r>
      <w:r>
        <w:rPr>
          <w:color w:val="231F20"/>
          <w:spacing w:val="-2"/>
          <w:w w:val="90"/>
          <w:sz w:val="19"/>
        </w:rPr>
        <w:t>n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calculating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egress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capacit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escalators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1"/>
          <w:numId w:val="119"/>
        </w:numPr>
        <w:tabs>
          <w:tab w:val="left" w:pos="1309"/>
        </w:tabs>
        <w:spacing w:before="34" w:line="235" w:lineRule="auto"/>
        <w:ind w:right="1809"/>
        <w:jc w:val="both"/>
        <w:rPr>
          <w:sz w:val="19"/>
        </w:rPr>
      </w:pPr>
      <w:r>
        <w:rPr>
          <w:color w:val="231F20"/>
          <w:w w:val="95"/>
          <w:sz w:val="19"/>
        </w:rPr>
        <w:t>one escalator at 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considered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being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service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</w:p>
    <w:p w:rsidR="00145B00" w:rsidRDefault="00F34A26" w:rsidP="00F34A26">
      <w:pPr>
        <w:pStyle w:val="Paragraphedeliste"/>
        <w:numPr>
          <w:ilvl w:val="1"/>
          <w:numId w:val="119"/>
        </w:numPr>
        <w:tabs>
          <w:tab w:val="left" w:pos="1309"/>
        </w:tabs>
        <w:spacing w:before="41" w:line="235" w:lineRule="auto"/>
        <w:ind w:right="1809"/>
        <w:jc w:val="both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escalator 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osen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one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aving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most adverse e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ect upon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capacit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971"/>
        </w:tabs>
        <w:spacing w:before="38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 escalators are permitted as a means 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egress in stations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 criteria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complied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119"/>
        </w:numPr>
        <w:tabs>
          <w:tab w:val="left" w:pos="1309"/>
        </w:tabs>
        <w:spacing w:line="235" w:lineRule="auto"/>
        <w:ind w:right="1809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>e escalators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constructed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materials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(exceptions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li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0"/>
          <w:w w:val="95"/>
          <w:sz w:val="19"/>
        </w:rPr>
        <w:t xml:space="preserve">rollers </w:t>
      </w:r>
      <w:r>
        <w:rPr>
          <w:color w:val="231F20"/>
          <w:w w:val="95"/>
          <w:sz w:val="19"/>
        </w:rPr>
        <w:t xml:space="preserve">and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andrails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permitted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 xml:space="preserve">approval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ompetent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ut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).</w:t>
      </w:r>
    </w:p>
    <w:p w:rsidR="00145B00" w:rsidRDefault="00F34A26" w:rsidP="00F34A26">
      <w:pPr>
        <w:pStyle w:val="Paragraphedeliste"/>
        <w:numPr>
          <w:ilvl w:val="1"/>
          <w:numId w:val="119"/>
        </w:numPr>
        <w:tabs>
          <w:tab w:val="left" w:pos="1309"/>
        </w:tabs>
        <w:spacing w:before="41" w:line="235" w:lineRule="auto"/>
        <w:ind w:right="1809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scalators running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direction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permitted to remain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operating.</w:t>
      </w:r>
    </w:p>
    <w:p w:rsidR="00145B00" w:rsidRDefault="00F34A26" w:rsidP="00F34A26">
      <w:pPr>
        <w:pStyle w:val="Paragraphedeliste"/>
        <w:numPr>
          <w:ilvl w:val="1"/>
          <w:numId w:val="119"/>
        </w:numPr>
        <w:tabs>
          <w:tab w:val="left" w:pos="1309"/>
        </w:tabs>
        <w:spacing w:line="235" w:lineRule="auto"/>
        <w:ind w:right="1809"/>
        <w:jc w:val="both"/>
        <w:rPr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E</w:t>
      </w:r>
      <w:r>
        <w:rPr>
          <w:color w:val="231F20"/>
          <w:spacing w:val="-2"/>
          <w:w w:val="90"/>
          <w:sz w:val="19"/>
        </w:rPr>
        <w:t>scalators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running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reverse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direction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egress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capable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stopped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locall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manual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stopping device </w:t>
      </w:r>
      <w:r>
        <w:rPr>
          <w:color w:val="231F20"/>
          <w:w w:val="95"/>
          <w:sz w:val="19"/>
        </w:rPr>
        <w:t>at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9"/>
          <w:w w:val="95"/>
          <w:sz w:val="19"/>
        </w:rPr>
        <w:t xml:space="preserve">escalator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remotel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manual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stopping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a remote </w:t>
      </w:r>
      <w:r>
        <w:rPr>
          <w:color w:val="231F20"/>
          <w:w w:val="85"/>
          <w:sz w:val="19"/>
        </w:rPr>
        <w:t>location or remotel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as part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pre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planned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evacuation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response.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stopped escalator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counted 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uivalent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971"/>
        </w:tabs>
        <w:spacing w:before="39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provision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made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remote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stopping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escalators counted as means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egress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one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appl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Times New Roman"/>
          <w:color w:val="231F20"/>
          <w:w w:val="95"/>
          <w:sz w:val="19"/>
        </w:rPr>
        <w:t>:</w:t>
      </w:r>
    </w:p>
    <w:p w:rsidR="00145B00" w:rsidRDefault="00F34A26">
      <w:pPr>
        <w:pStyle w:val="Corpsdetexte"/>
        <w:spacing w:before="40" w:line="235" w:lineRule="auto"/>
        <w:ind w:left="970" w:right="1809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stop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dela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ed until it is preceded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 minimum 1</w:t>
      </w:r>
      <w:r>
        <w:rPr>
          <w:rFonts w:ascii="Times New Roman"/>
          <w:color w:val="231F20"/>
          <w:w w:val="90"/>
        </w:rPr>
        <w:t xml:space="preserve">5 </w:t>
      </w:r>
      <w:r>
        <w:rPr>
          <w:color w:val="231F20"/>
          <w:w w:val="90"/>
        </w:rPr>
        <w:t xml:space="preserve">s audible signal or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arning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message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sounded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escalator</w:t>
      </w:r>
      <w:r>
        <w:rPr>
          <w:rFonts w:ascii="Microsoft Sans Serif"/>
          <w:color w:val="231F20"/>
          <w:w w:val="90"/>
        </w:rPr>
        <w:t>;</w:t>
      </w:r>
      <w:r>
        <w:rPr>
          <w:rFonts w:ascii="Microsoft Sans Serif"/>
          <w:color w:val="231F20"/>
          <w:spacing w:val="2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erein</w:t>
      </w:r>
    </w:p>
    <w:p w:rsidR="00145B00" w:rsidRDefault="00F34A26">
      <w:pPr>
        <w:pStyle w:val="Corpsdetexte"/>
        <w:spacing w:line="235" w:lineRule="auto"/>
        <w:ind w:left="970" w:right="1809"/>
      </w:pPr>
      <w:r>
        <w:rPr>
          <w:color w:val="231F20"/>
          <w:w w:val="90"/>
        </w:rPr>
        <w:t>(1)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signal or message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ave a sound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5"/>
        </w:rPr>
        <w:t>intensit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is at least 1</w:t>
      </w:r>
      <w:r>
        <w:rPr>
          <w:rFonts w:ascii="Times New Roman"/>
          <w:color w:val="231F20"/>
          <w:w w:val="95"/>
        </w:rPr>
        <w:t xml:space="preserve">5 </w:t>
      </w:r>
      <w:r>
        <w:rPr>
          <w:color w:val="231F20"/>
          <w:w w:val="95"/>
        </w:rPr>
        <w:t>d</w:t>
      </w:r>
      <w:r>
        <w:rPr>
          <w:rFonts w:ascii="Times New Roman"/>
          <w:color w:val="231F20"/>
          <w:w w:val="95"/>
        </w:rPr>
        <w:t>B</w:t>
      </w:r>
      <w:r>
        <w:rPr>
          <w:rFonts w:ascii="Microsoft Sans Serif"/>
          <w:color w:val="231F20"/>
          <w:w w:val="95"/>
        </w:rPr>
        <w:t xml:space="preserve">A </w:t>
      </w:r>
      <w:r>
        <w:rPr>
          <w:color w:val="231F20"/>
          <w:w w:val="95"/>
        </w:rPr>
        <w:t>above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average ambient sound level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entire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lengt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escalator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(2)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signal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7"/>
        <w:jc w:val="left"/>
        <w:rPr>
          <w:sz w:val="13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98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right="1"/>
      </w:pPr>
      <w:r>
        <w:rPr>
          <w:color w:val="231F20"/>
          <w:w w:val="90"/>
        </w:rPr>
        <w:t>distinct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signal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(3)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arning message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meet </w:t>
      </w:r>
      <w:r>
        <w:rPr>
          <w:color w:val="231F20"/>
          <w:w w:val="95"/>
        </w:rPr>
        <w:t>audibilit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intelligibilit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uirements.</w:t>
      </w:r>
    </w:p>
    <w:p w:rsidR="00145B00" w:rsidRDefault="00F34A26">
      <w:pPr>
        <w:pStyle w:val="Corpsdetexte"/>
        <w:spacing w:before="49"/>
        <w:ind w:left="3975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OR</w:t>
      </w:r>
    </w:p>
    <w:p w:rsidR="00145B00" w:rsidRDefault="00F34A26">
      <w:pPr>
        <w:pStyle w:val="Corpsdetexte"/>
        <w:spacing w:before="35" w:line="235" w:lineRule="auto"/>
        <w:ind w:left="2585" w:hanging="1"/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escalators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uipped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necessar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2"/>
          <w:w w:val="90"/>
        </w:rPr>
        <w:t>controls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to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decelerate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a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controlled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manner under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ull rated load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stop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dela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ed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least</w:t>
      </w:r>
      <w:r>
        <w:rPr>
          <w:color w:val="231F20"/>
          <w:spacing w:val="-11"/>
          <w:w w:val="95"/>
        </w:rPr>
        <w:t xml:space="preserve"> </w:t>
      </w:r>
      <w:r>
        <w:rPr>
          <w:rFonts w:ascii="Times New Roman"/>
          <w:color w:val="231F20"/>
          <w:w w:val="95"/>
        </w:rPr>
        <w:t>5</w:t>
      </w:r>
      <w:r>
        <w:rPr>
          <w:rFonts w:ascii="Times New Roman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beginning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deceleration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and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color w:val="231F20"/>
          <w:w w:val="90"/>
        </w:rPr>
        <w:t>deceleration rate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greater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rFonts w:ascii="Times New Roman"/>
          <w:color w:val="231F20"/>
          <w:w w:val="90"/>
        </w:rPr>
        <w:t>0</w:t>
      </w:r>
      <w:r>
        <w:rPr>
          <w:color w:val="231F20"/>
          <w:w w:val="90"/>
        </w:rPr>
        <w:t>.</w:t>
      </w:r>
      <w:r>
        <w:rPr>
          <w:rFonts w:ascii="Times New Roman"/>
          <w:color w:val="231F20"/>
          <w:w w:val="90"/>
        </w:rPr>
        <w:t>05</w:t>
      </w:r>
      <w:r>
        <w:rPr>
          <w:color w:val="231F20"/>
          <w:w w:val="90"/>
        </w:rPr>
        <w:t>2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s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2586"/>
        </w:tabs>
        <w:spacing w:before="41"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scalators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out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intermediate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landings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acceptable</w:t>
      </w:r>
      <w:r>
        <w:rPr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means</w:t>
      </w:r>
      <w:r>
        <w:rPr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regardless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vertical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rise.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2586"/>
        </w:tabs>
        <w:spacing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E</w:t>
      </w:r>
      <w:r>
        <w:rPr>
          <w:color w:val="231F20"/>
          <w:spacing w:val="10"/>
          <w:w w:val="95"/>
          <w:sz w:val="19"/>
        </w:rPr>
        <w:t>scalators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exposed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outdoor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environment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slip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resistant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landing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plates.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2586"/>
        </w:tabs>
        <w:spacing w:line="235" w:lineRule="auto"/>
        <w:ind w:left="2585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topped escalators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permitted to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started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direction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egress in accordance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color w:val="231F20"/>
          <w:spacing w:val="11"/>
          <w:w w:val="95"/>
          <w:sz w:val="19"/>
        </w:rPr>
        <w:t>re</w:t>
      </w:r>
      <w:r>
        <w:rPr>
          <w:rFonts w:ascii="Microsoft Sans Serif"/>
          <w:color w:val="231F20"/>
          <w:spacing w:val="11"/>
          <w:w w:val="95"/>
          <w:sz w:val="19"/>
        </w:rPr>
        <w:t>q</w:t>
      </w:r>
      <w:r>
        <w:rPr>
          <w:color w:val="231F20"/>
          <w:spacing w:val="11"/>
          <w:w w:val="95"/>
          <w:sz w:val="19"/>
        </w:rPr>
        <w:t xml:space="preserve">uirements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10"/>
          <w:w w:val="95"/>
          <w:sz w:val="19"/>
        </w:rPr>
        <w:t xml:space="preserve">stopping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escalators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spacing w:val="10"/>
          <w:w w:val="90"/>
          <w:sz w:val="19"/>
        </w:rPr>
        <w:t>described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47"/>
          <w:sz w:val="19"/>
        </w:rPr>
        <w:t xml:space="preserve"> </w:t>
      </w:r>
      <w:r>
        <w:rPr>
          <w:rFonts w:ascii="Microsoft Sans Serif"/>
          <w:color w:val="231F20"/>
          <w:spacing w:val="10"/>
          <w:w w:val="90"/>
          <w:sz w:val="19"/>
        </w:rPr>
        <w:t xml:space="preserve">J-5.4.5 </w:t>
      </w:r>
      <w:r>
        <w:rPr>
          <w:color w:val="231F20"/>
          <w:spacing w:val="10"/>
          <w:w w:val="90"/>
          <w:sz w:val="19"/>
        </w:rPr>
        <w:t>(c)(3)</w:t>
      </w:r>
      <w:r>
        <w:rPr>
          <w:color w:val="231F20"/>
          <w:spacing w:val="1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J-5.4.5</w:t>
      </w:r>
      <w:r>
        <w:rPr>
          <w:color w:val="231F20"/>
          <w:w w:val="85"/>
          <w:sz w:val="19"/>
        </w:rPr>
        <w:t>(d).</w:t>
      </w:r>
    </w:p>
    <w:p w:rsidR="00145B00" w:rsidRDefault="00F34A26" w:rsidP="00F34A26">
      <w:pPr>
        <w:pStyle w:val="Paragraphedeliste"/>
        <w:numPr>
          <w:ilvl w:val="0"/>
          <w:numId w:val="119"/>
        </w:numPr>
        <w:tabs>
          <w:tab w:val="left" w:pos="2586"/>
        </w:tabs>
        <w:spacing w:before="41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speed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escalators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computed</w:t>
      </w:r>
      <w:r>
        <w:rPr>
          <w:color w:val="231F20"/>
          <w:spacing w:val="6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12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29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people</w:t>
      </w:r>
      <w:r>
        <w:rPr>
          <w:rFonts w:ascii="Microsoft Sans Serif"/>
          <w:color w:val="231F20"/>
          <w:spacing w:val="10"/>
          <w:w w:val="95"/>
          <w:sz w:val="19"/>
        </w:rPr>
        <w:t>/</w:t>
      </w:r>
      <w:r>
        <w:rPr>
          <w:color w:val="231F20"/>
          <w:spacing w:val="10"/>
          <w:w w:val="95"/>
          <w:sz w:val="19"/>
        </w:rPr>
        <w:t>min</w:t>
      </w:r>
      <w:r>
        <w:rPr>
          <w:color w:val="231F20"/>
          <w:spacing w:val="6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</w:p>
    <w:p w:rsidR="00145B00" w:rsidRDefault="00F34A26">
      <w:pPr>
        <w:pStyle w:val="Corpsdetexte"/>
        <w:spacing w:line="235" w:lineRule="auto"/>
        <w:ind w:left="2585" w:right="3" w:hanging="1"/>
      </w:pPr>
      <w:r>
        <w:rPr>
          <w:color w:val="231F20"/>
          <w:w w:val="95"/>
        </w:rPr>
        <w:t>1</w:t>
      </w:r>
      <w:r>
        <w:rPr>
          <w:rFonts w:ascii="Times New Roman"/>
          <w:color w:val="231F20"/>
          <w:w w:val="95"/>
        </w:rPr>
        <w:t>8</w:t>
      </w:r>
      <w:r>
        <w:rPr>
          <w:color w:val="231F20"/>
          <w:w w:val="95"/>
        </w:rPr>
        <w:t>.</w:t>
      </w:r>
      <w:r>
        <w:rPr>
          <w:rFonts w:ascii="Times New Roman"/>
          <w:color w:val="231F20"/>
          <w:w w:val="95"/>
        </w:rPr>
        <w:t xml:space="preserve">5 </w:t>
      </w:r>
      <w:r>
        <w:rPr>
          <w:color w:val="231F20"/>
          <w:w w:val="95"/>
        </w:rPr>
        <w:t>m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min (vertical component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travel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speed)</w:t>
      </w:r>
      <w:r>
        <w:rPr>
          <w:rFonts w:ascii="Microsoft Sans Serif"/>
          <w:color w:val="231F20"/>
        </w:rPr>
        <w:t>,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color w:val="231F20"/>
        </w:rPr>
        <w:t>respectivel</w:t>
      </w:r>
      <w:r>
        <w:rPr>
          <w:rFonts w:ascii="Microsoft Sans Serif"/>
          <w:color w:val="231F20"/>
        </w:rPr>
        <w:t>y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08"/>
        <w:ind w:left="1908"/>
        <w:jc w:val="left"/>
      </w:pPr>
      <w:r>
        <w:rPr>
          <w:rFonts w:ascii="Microsoft Sans Serif"/>
          <w:color w:val="231F20"/>
          <w:w w:val="95"/>
        </w:rPr>
        <w:t>J-5.4.6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Lifts</w:t>
      </w:r>
    </w:p>
    <w:p w:rsidR="00145B00" w:rsidRDefault="00F34A26">
      <w:pPr>
        <w:pStyle w:val="Corpsdetexte"/>
        <w:spacing w:before="112" w:line="235" w:lineRule="auto"/>
        <w:ind w:left="1908"/>
        <w:jc w:val="left"/>
      </w:pPr>
      <w:r>
        <w:rPr>
          <w:rFonts w:ascii="Microsoft Sans Serif"/>
          <w:color w:val="231F20"/>
          <w:w w:val="95"/>
        </w:rPr>
        <w:t>L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</w:t>
      </w:r>
      <w:r>
        <w:rPr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meeting</w:t>
      </w:r>
      <w:r>
        <w:rPr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2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</w:t>
      </w:r>
      <w:r>
        <w:rPr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</w:t>
      </w:r>
      <w:r>
        <w:rPr>
          <w:color w:val="231F20"/>
          <w:spacing w:val="27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counted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as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one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means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color w:val="231F20"/>
          <w:w w:val="85"/>
        </w:rPr>
        <w:t>egress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stations.</w:t>
      </w:r>
    </w:p>
    <w:p w:rsidR="00145B00" w:rsidRDefault="00F34A26">
      <w:pPr>
        <w:pStyle w:val="Corpsdetexte"/>
        <w:spacing w:before="110"/>
        <w:ind w:left="1908"/>
        <w:jc w:val="left"/>
      </w:pPr>
      <w:r>
        <w:rPr>
          <w:rFonts w:ascii="Microsoft Sans Serif"/>
          <w:color w:val="231F20"/>
          <w:w w:val="95"/>
        </w:rPr>
        <w:t>J-5.4.6.1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Capacity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lifts</w:t>
      </w:r>
    </w:p>
    <w:p w:rsidR="00145B00" w:rsidRDefault="00F34A26">
      <w:pPr>
        <w:pStyle w:val="Corpsdetexte"/>
        <w:spacing w:before="109" w:line="228" w:lineRule="exact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ere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li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ts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counted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as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contributing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means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</w:p>
    <w:p w:rsidR="00145B00" w:rsidRDefault="00F34A26">
      <w:pPr>
        <w:pStyle w:val="Corpsdetexte"/>
        <w:spacing w:line="228" w:lineRule="exact"/>
        <w:ind w:left="1908"/>
        <w:jc w:val="left"/>
        <w:rPr>
          <w:rFonts w:ascii="Microsoft Sans Serif"/>
        </w:rPr>
      </w:pPr>
      <w:r>
        <w:rPr>
          <w:color w:val="231F20"/>
          <w:spacing w:val="-2"/>
          <w:w w:val="90"/>
        </w:rPr>
        <w:t>egress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spacing w:val="-1"/>
          <w:w w:val="90"/>
        </w:rPr>
        <w:t>capacit</w:t>
      </w:r>
      <w:r>
        <w:rPr>
          <w:rFonts w:ascii="Microsoft Sans Serif"/>
          <w:color w:val="231F20"/>
          <w:spacing w:val="-1"/>
          <w:w w:val="90"/>
        </w:rPr>
        <w:t>y,</w:t>
      </w:r>
    </w:p>
    <w:p w:rsidR="00145B00" w:rsidRDefault="00F34A26" w:rsidP="00F34A26">
      <w:pPr>
        <w:pStyle w:val="Paragraphedeliste"/>
        <w:numPr>
          <w:ilvl w:val="0"/>
          <w:numId w:val="120"/>
        </w:numPr>
        <w:tabs>
          <w:tab w:val="left" w:pos="2586"/>
        </w:tabs>
        <w:spacing w:before="112" w:line="235" w:lineRule="auto"/>
        <w:jc w:val="both"/>
        <w:rPr>
          <w:rFonts w:ascii="Microsoft Sans Serif"/>
          <w:sz w:val="19"/>
        </w:rPr>
      </w:pP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rating</w:t>
      </w:r>
      <w:r>
        <w:rPr>
          <w:rFonts w:ascii="Microsoft Sans Serif"/>
          <w:color w:val="231F20"/>
          <w:sz w:val="19"/>
        </w:rPr>
        <w:t>;</w:t>
      </w:r>
    </w:p>
    <w:p w:rsidR="00145B00" w:rsidRDefault="00F34A26" w:rsidP="00F34A26">
      <w:pPr>
        <w:pStyle w:val="Paragraphedeliste"/>
        <w:numPr>
          <w:ilvl w:val="0"/>
          <w:numId w:val="120"/>
        </w:numPr>
        <w:tabs>
          <w:tab w:val="left" w:pos="2586"/>
        </w:tabs>
        <w:spacing w:line="235" w:lineRule="auto"/>
        <w:jc w:val="both"/>
        <w:rPr>
          <w:rFonts w:ascii="Microsoft Sans Serif"/>
          <w:sz w:val="19"/>
        </w:rPr>
      </w:pP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account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or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more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percent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y;</w:t>
      </w:r>
    </w:p>
    <w:p w:rsidR="00145B00" w:rsidRDefault="00F34A26" w:rsidP="00F34A26">
      <w:pPr>
        <w:pStyle w:val="Paragraphedeliste"/>
        <w:numPr>
          <w:ilvl w:val="0"/>
          <w:numId w:val="120"/>
        </w:numPr>
        <w:tabs>
          <w:tab w:val="left" w:pos="2586"/>
        </w:tabs>
        <w:spacing w:line="235" w:lineRule="auto"/>
        <w:jc w:val="both"/>
        <w:rPr>
          <w:sz w:val="19"/>
        </w:rPr>
      </w:pPr>
      <w:r>
        <w:rPr>
          <w:color w:val="231F20"/>
          <w:w w:val="95"/>
          <w:sz w:val="19"/>
        </w:rPr>
        <w:t>at least one 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considered out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service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and one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reserved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service</w:t>
      </w:r>
      <w:r>
        <w:rPr>
          <w:rFonts w:ascii="Microsoft Sans Serif"/>
          <w:color w:val="231F20"/>
          <w:sz w:val="19"/>
        </w:rPr>
        <w:t>;</w:t>
      </w:r>
      <w:r>
        <w:rPr>
          <w:rFonts w:ascii="Microsoft Sans Serif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0"/>
          <w:numId w:val="120"/>
        </w:numPr>
        <w:tabs>
          <w:tab w:val="left" w:pos="2586"/>
        </w:tabs>
        <w:spacing w:before="41" w:line="235" w:lineRule="auto"/>
        <w:ind w:right="1"/>
        <w:jc w:val="both"/>
        <w:rPr>
          <w:sz w:val="19"/>
        </w:rPr>
      </w:pP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capacit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carr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5"/>
        </w:rPr>
        <w:t>J-5.4.6.2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Holding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for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lifts</w:t>
      </w:r>
    </w:p>
    <w:p w:rsidR="00145B00" w:rsidRDefault="00F34A26">
      <w:pPr>
        <w:pStyle w:val="Corpsdetexte"/>
        <w:spacing w:before="112" w:line="235" w:lineRule="auto"/>
        <w:ind w:left="1908" w:right="1"/>
        <w:rPr>
          <w:rFonts w:ascii="Times New Roman"/>
        </w:rPr>
      </w:pPr>
      <w:r>
        <w:rPr>
          <w:rFonts w:ascii="Microsoft Sans Serif"/>
          <w:color w:val="231F20"/>
          <w:w w:val="90"/>
        </w:rPr>
        <w:t>L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ts counted as one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egress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level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o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station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s</w:t>
      </w:r>
      <w:r>
        <w:rPr>
          <w:rFonts w:ascii="Microsoft Sans Serif"/>
          <w:color w:val="231F20"/>
          <w:spacing w:val="-2"/>
          <w:w w:val="90"/>
        </w:rPr>
        <w:t>h</w:t>
      </w:r>
      <w:r>
        <w:rPr>
          <w:color w:val="231F20"/>
          <w:spacing w:val="-2"/>
          <w:w w:val="90"/>
        </w:rPr>
        <w:t>all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2"/>
          <w:w w:val="90"/>
        </w:rPr>
        <w:t>be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accessed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roug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olding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areas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or lobbies at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at level</w:t>
      </w:r>
      <w:r>
        <w:rPr>
          <w:rFonts w:ascii="Microsoft Sans Serif"/>
          <w:color w:val="231F20"/>
          <w:w w:val="95"/>
        </w:rPr>
        <w:t>, 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designed as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ollo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s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Th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olding areas or lobbies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 be separated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 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tig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least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6</w:t>
      </w:r>
      <w:r>
        <w:rPr>
          <w:rFonts w:ascii="Times New Roman"/>
          <w:color w:val="231F20"/>
          <w:w w:val="85"/>
          <w:sz w:val="19"/>
        </w:rPr>
        <w:t>0</w:t>
      </w:r>
      <w:r>
        <w:rPr>
          <w:rFonts w:ascii="Times New Roman"/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min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but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not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less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time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uired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evacuate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olding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area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occupant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load.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971"/>
        </w:tabs>
        <w:spacing w:before="54" w:line="228" w:lineRule="exact"/>
        <w:ind w:left="970"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106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accessible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</w:p>
    <w:p w:rsidR="00145B00" w:rsidRDefault="00F34A26">
      <w:pPr>
        <w:pStyle w:val="Corpsdetexte"/>
        <w:spacing w:line="228" w:lineRule="exact"/>
        <w:ind w:left="970"/>
      </w:pP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olding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area.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970"/>
        </w:tabs>
        <w:spacing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Th</w:t>
      </w:r>
      <w:r>
        <w:rPr>
          <w:color w:val="231F20"/>
          <w:sz w:val="19"/>
        </w:rPr>
        <w:t>e</w:t>
      </w:r>
      <w:r>
        <w:rPr>
          <w:color w:val="231F20"/>
          <w:spacing w:val="1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h</w:t>
      </w:r>
      <w:r>
        <w:rPr>
          <w:color w:val="231F20"/>
          <w:spacing w:val="10"/>
          <w:sz w:val="19"/>
        </w:rPr>
        <w:t xml:space="preserve">olding </w:t>
      </w:r>
      <w:r>
        <w:rPr>
          <w:color w:val="231F20"/>
          <w:sz w:val="19"/>
        </w:rPr>
        <w:t>area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sz w:val="19"/>
        </w:rPr>
        <w:t>s</w:t>
      </w:r>
      <w:r>
        <w:rPr>
          <w:rFonts w:ascii="Microsoft Sans Serif"/>
          <w:color w:val="231F20"/>
          <w:spacing w:val="9"/>
          <w:sz w:val="19"/>
        </w:rPr>
        <w:t>h</w:t>
      </w:r>
      <w:r>
        <w:rPr>
          <w:color w:val="231F20"/>
          <w:spacing w:val="9"/>
          <w:sz w:val="19"/>
        </w:rPr>
        <w:t xml:space="preserve">all </w:t>
      </w:r>
      <w:r>
        <w:rPr>
          <w:color w:val="231F20"/>
          <w:sz w:val="19"/>
        </w:rPr>
        <w:t>be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9"/>
          <w:sz w:val="19"/>
        </w:rPr>
        <w:t>si</w:t>
      </w:r>
      <w:r>
        <w:rPr>
          <w:rFonts w:ascii="Times New Roman"/>
          <w:color w:val="231F20"/>
          <w:spacing w:val="9"/>
          <w:sz w:val="19"/>
        </w:rPr>
        <w:t>z</w:t>
      </w:r>
      <w:r>
        <w:rPr>
          <w:color w:val="231F20"/>
          <w:spacing w:val="9"/>
          <w:sz w:val="19"/>
        </w:rPr>
        <w:t xml:space="preserve">ed </w:t>
      </w:r>
      <w:r>
        <w:rPr>
          <w:color w:val="231F20"/>
          <w:sz w:val="19"/>
        </w:rPr>
        <w:t>to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accommodate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person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.2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970"/>
        </w:tabs>
        <w:spacing w:before="34" w:line="235" w:lineRule="auto"/>
        <w:ind w:left="96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olding area includes portions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area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in </w:t>
      </w:r>
      <w:r>
        <w:rPr>
          <w:rFonts w:ascii="Microsoft Sans Serif"/>
          <w:color w:val="231F20"/>
          <w:w w:val="95"/>
          <w:sz w:val="19"/>
        </w:rPr>
        <w:t>6</w:t>
      </w:r>
      <w:r>
        <w:rPr>
          <w:rFonts w:ascii="Times New Roman"/>
          <w:color w:val="231F20"/>
          <w:w w:val="95"/>
          <w:sz w:val="19"/>
        </w:rPr>
        <w:t xml:space="preserve">00 </w:t>
      </w:r>
      <w:r>
        <w:rPr>
          <w:color w:val="231F20"/>
          <w:w w:val="95"/>
          <w:sz w:val="19"/>
        </w:rPr>
        <w:t>mm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train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not be considered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calculation.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971"/>
        </w:tabs>
        <w:spacing w:before="40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U</w:t>
      </w:r>
      <w:r>
        <w:rPr>
          <w:color w:val="231F20"/>
          <w:w w:val="95"/>
          <w:sz w:val="19"/>
        </w:rPr>
        <w:t>pon activation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smo</w:t>
      </w:r>
      <w:r>
        <w:rPr>
          <w:rFonts w:ascii="Times New Roman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control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or ad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acent train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areas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olding </w:t>
      </w:r>
      <w:r>
        <w:rPr>
          <w:color w:val="231F20"/>
          <w:w w:val="95"/>
          <w:sz w:val="19"/>
        </w:rPr>
        <w:t xml:space="preserve">area </w:t>
      </w:r>
      <w:r>
        <w:rPr>
          <w:color w:val="231F20"/>
          <w:spacing w:val="9"/>
          <w:w w:val="95"/>
          <w:sz w:val="19"/>
        </w:rPr>
        <w:t>s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>pressuri</w:t>
      </w:r>
      <w:r>
        <w:rPr>
          <w:rFonts w:ascii="Times New Roman"/>
          <w:color w:val="231F20"/>
          <w:spacing w:val="10"/>
          <w:w w:val="95"/>
          <w:sz w:val="19"/>
        </w:rPr>
        <w:t>z</w:t>
      </w:r>
      <w:r>
        <w:rPr>
          <w:color w:val="231F20"/>
          <w:spacing w:val="10"/>
          <w:w w:val="95"/>
          <w:sz w:val="19"/>
        </w:rPr>
        <w:t xml:space="preserve">ed </w:t>
      </w:r>
      <w:r>
        <w:rPr>
          <w:color w:val="231F20"/>
          <w:w w:val="95"/>
          <w:sz w:val="19"/>
        </w:rPr>
        <w:t>to 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a.</w:t>
      </w:r>
    </w:p>
    <w:p w:rsidR="00145B00" w:rsidRDefault="00F34A26" w:rsidP="00F34A26">
      <w:pPr>
        <w:pStyle w:val="Paragraphedeliste"/>
        <w:numPr>
          <w:ilvl w:val="0"/>
          <w:numId w:val="121"/>
        </w:numPr>
        <w:tabs>
          <w:tab w:val="left" w:pos="971"/>
        </w:tabs>
        <w:spacing w:before="34" w:line="235" w:lineRule="auto"/>
        <w:ind w:left="970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Th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olding area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be provided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 xml:space="preserve">voice alarm devices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-w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communication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operations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control</w:t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z w:val="19"/>
        </w:rPr>
        <w:t>centre.</w:t>
      </w:r>
    </w:p>
    <w:p w:rsidR="00145B00" w:rsidRDefault="00F34A26">
      <w:pPr>
        <w:pStyle w:val="Corpsdetexte"/>
        <w:spacing w:before="111"/>
        <w:ind w:left="292"/>
      </w:pPr>
      <w:r>
        <w:rPr>
          <w:rFonts w:ascii="Microsoft Sans Serif"/>
          <w:color w:val="231F20"/>
          <w:w w:val="90"/>
        </w:rPr>
        <w:t>J-5.4.6.3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Design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features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lifts</w:t>
      </w:r>
    </w:p>
    <w:p w:rsidR="00145B00" w:rsidRDefault="00F34A26">
      <w:pPr>
        <w:pStyle w:val="Corpsdetexte"/>
        <w:spacing w:before="113" w:line="235" w:lineRule="auto"/>
        <w:ind w:left="292" w:right="1808"/>
        <w:rPr>
          <w:rFonts w:ascii="Times New Roman"/>
        </w:rPr>
      </w:pPr>
      <w:r>
        <w:rPr>
          <w:rFonts w:ascii="Microsoft Sans Serif"/>
          <w:color w:val="231F20"/>
          <w:w w:val="95"/>
        </w:rPr>
        <w:t>L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counted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one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means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egress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designed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s</w:t>
      </w:r>
      <w:r>
        <w:rPr>
          <w:rFonts w:ascii="Times New Roman"/>
          <w:color w:val="231F20"/>
          <w:w w:val="95"/>
        </w:rPr>
        <w:t>: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1"/>
        </w:tabs>
        <w:spacing w:before="112" w:line="235" w:lineRule="auto"/>
        <w:ind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 enclosures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constructed as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separations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 a 12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 xml:space="preserve">min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resistance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rating.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1"/>
        </w:tabs>
        <w:spacing w:before="32"/>
        <w:ind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limit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ater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0"/>
        </w:tabs>
        <w:spacing w:before="40"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N</w:t>
      </w:r>
      <w:r>
        <w:rPr>
          <w:color w:val="231F20"/>
          <w:w w:val="95"/>
          <w:sz w:val="19"/>
        </w:rPr>
        <w:t>o more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an t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o li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ts used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means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egress 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department access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room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pit.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0"/>
        </w:tabs>
        <w:spacing w:before="37" w:line="235" w:lineRule="auto"/>
        <w:ind w:left="969" w:right="1808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Mac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ine rooms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separated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separation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aving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rating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0"/>
        </w:tabs>
        <w:spacing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connected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up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suppl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0"/>
          <w:numId w:val="122"/>
        </w:numPr>
        <w:tabs>
          <w:tab w:val="left" w:pos="970"/>
        </w:tabs>
        <w:spacing w:before="40" w:line="235" w:lineRule="auto"/>
        <w:ind w:left="969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uring 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evacuation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 onl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incident level </w:t>
      </w:r>
      <w:r>
        <w:rPr>
          <w:color w:val="231F20"/>
          <w:w w:val="90"/>
          <w:sz w:val="19"/>
        </w:rPr>
        <w:t>and a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7"/>
          <w:sz w:val="19"/>
        </w:rPr>
        <w:t>point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pacing w:val="-7"/>
          <w:sz w:val="19"/>
        </w:rPr>
        <w:t>o</w:t>
      </w:r>
      <w:r>
        <w:rPr>
          <w:rFonts w:ascii="Microsoft Sans Serif"/>
          <w:color w:val="231F20"/>
          <w:spacing w:val="-7"/>
          <w:sz w:val="19"/>
        </w:rPr>
        <w:t>f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color w:val="231F20"/>
          <w:spacing w:val="-7"/>
          <w:sz w:val="19"/>
        </w:rPr>
        <w:t>sa</w:t>
      </w:r>
      <w:r>
        <w:rPr>
          <w:rFonts w:ascii="Microsoft Sans Serif"/>
          <w:color w:val="231F20"/>
          <w:spacing w:val="-7"/>
          <w:sz w:val="19"/>
        </w:rPr>
        <w:t>f</w:t>
      </w:r>
      <w:r>
        <w:rPr>
          <w:color w:val="231F20"/>
          <w:spacing w:val="-7"/>
          <w:sz w:val="19"/>
        </w:rPr>
        <w:t>et</w:t>
      </w:r>
      <w:r>
        <w:rPr>
          <w:rFonts w:ascii="Microsoft Sans Serif"/>
          <w:color w:val="231F20"/>
          <w:spacing w:val="-7"/>
          <w:sz w:val="19"/>
        </w:rPr>
        <w:t>y</w:t>
      </w:r>
      <w:r>
        <w:rPr>
          <w:color w:val="231F20"/>
          <w:spacing w:val="-7"/>
          <w:sz w:val="19"/>
        </w:rPr>
        <w:t>.</w:t>
      </w:r>
    </w:p>
    <w:p w:rsidR="00145B00" w:rsidRDefault="00F34A26">
      <w:pPr>
        <w:pStyle w:val="Corpsdetexte"/>
        <w:spacing w:before="110"/>
        <w:ind w:left="292"/>
      </w:pPr>
      <w:r>
        <w:rPr>
          <w:rFonts w:ascii="Microsoft Sans Serif"/>
          <w:color w:val="231F20"/>
          <w:w w:val="90"/>
        </w:rPr>
        <w:t>J-5.4.7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Gates</w:t>
      </w:r>
    </w:p>
    <w:p w:rsidR="00145B00" w:rsidRDefault="00F34A26">
      <w:pPr>
        <w:pStyle w:val="Corpsdetexte"/>
        <w:spacing w:before="113" w:line="235" w:lineRule="auto"/>
        <w:ind w:left="292" w:right="1809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gates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means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serving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public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areas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computed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rFonts w:ascii="Microsoft Sans Serif"/>
          <w:color w:val="231F20"/>
          <w:w w:val="90"/>
        </w:rPr>
        <w:t>,</w:t>
      </w:r>
    </w:p>
    <w:p w:rsidR="00145B00" w:rsidRDefault="00F34A26" w:rsidP="00F34A26">
      <w:pPr>
        <w:pStyle w:val="Paragraphedeliste"/>
        <w:numPr>
          <w:ilvl w:val="0"/>
          <w:numId w:val="123"/>
        </w:numPr>
        <w:tabs>
          <w:tab w:val="left" w:pos="970"/>
        </w:tabs>
        <w:spacing w:before="113" w:line="235" w:lineRule="auto"/>
        <w:ind w:right="180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color w:val="231F20"/>
          <w:w w:val="90"/>
          <w:sz w:val="19"/>
        </w:rPr>
        <w:t>people per minute (p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 xml:space="preserve">min)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single lea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doors</w:t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gates</w:t>
      </w:r>
      <w:r>
        <w:rPr>
          <w:rFonts w:ascii="Microsoft Sans Serif"/>
          <w:color w:val="231F20"/>
          <w:sz w:val="19"/>
        </w:rPr>
        <w:t>,</w:t>
      </w:r>
    </w:p>
    <w:p w:rsidR="00145B00" w:rsidRDefault="00F34A26" w:rsidP="00F34A26">
      <w:pPr>
        <w:pStyle w:val="Paragraphedeliste"/>
        <w:numPr>
          <w:ilvl w:val="0"/>
          <w:numId w:val="123"/>
        </w:numPr>
        <w:tabs>
          <w:tab w:val="left" w:pos="970"/>
        </w:tabs>
        <w:spacing w:line="235" w:lineRule="auto"/>
        <w:ind w:right="1809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0</w:t>
      </w:r>
      <w:r>
        <w:rPr>
          <w:color w:val="231F20"/>
          <w:w w:val="90"/>
          <w:sz w:val="19"/>
        </w:rPr>
        <w:t>.</w:t>
      </w:r>
      <w:r>
        <w:rPr>
          <w:rFonts w:ascii="Times New Roman"/>
          <w:color w:val="231F20"/>
          <w:w w:val="90"/>
          <w:sz w:val="19"/>
        </w:rPr>
        <w:t>08</w:t>
      </w:r>
      <w:r>
        <w:rPr>
          <w:color w:val="231F20"/>
          <w:w w:val="90"/>
          <w:sz w:val="19"/>
        </w:rPr>
        <w:t>2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people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mm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bi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parting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multi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lea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doors and gates measured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clear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idt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z w:val="19"/>
        </w:rPr>
        <w:t>dimension</w:t>
      </w:r>
      <w:r>
        <w:rPr>
          <w:rFonts w:ascii="Microsoft Sans Serif"/>
          <w:color w:val="231F20"/>
          <w:sz w:val="19"/>
        </w:rPr>
        <w:t>,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0"/>
          <w:numId w:val="123"/>
        </w:numPr>
        <w:tabs>
          <w:tab w:val="left" w:pos="970"/>
        </w:tabs>
        <w:spacing w:line="235" w:lineRule="auto"/>
        <w:ind w:right="1808"/>
        <w:jc w:val="both"/>
        <w:rPr>
          <w:sz w:val="19"/>
        </w:rPr>
      </w:pPr>
      <w:r>
        <w:rPr>
          <w:color w:val="231F20"/>
          <w:w w:val="90"/>
          <w:sz w:val="19"/>
        </w:rPr>
        <w:t>gates in a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egress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designed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accordance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serving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egress.</w:t>
      </w:r>
    </w:p>
    <w:p w:rsidR="00145B00" w:rsidRDefault="00F34A26">
      <w:pPr>
        <w:pStyle w:val="Corpsdetexte"/>
        <w:spacing w:before="110"/>
        <w:ind w:left="292"/>
      </w:pPr>
      <w:r>
        <w:rPr>
          <w:rFonts w:ascii="Microsoft Sans Serif"/>
          <w:color w:val="231F20"/>
          <w:w w:val="95"/>
        </w:rPr>
        <w:t>J-5.4.8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Fare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Barriers</w:t>
      </w:r>
    </w:p>
    <w:p w:rsidR="00145B00" w:rsidRDefault="00F34A26" w:rsidP="00F34A26">
      <w:pPr>
        <w:pStyle w:val="Paragraphedeliste"/>
        <w:numPr>
          <w:ilvl w:val="0"/>
          <w:numId w:val="124"/>
        </w:numPr>
        <w:tabs>
          <w:tab w:val="left" w:pos="970"/>
        </w:tabs>
        <w:spacing w:before="113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barriers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compl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ollo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provisions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permitted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means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egress serving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 stations. </w:t>
      </w:r>
      <w:r>
        <w:rPr>
          <w:rFonts w:ascii="Times New Roman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uc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barriers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be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designed</w:t>
      </w:r>
      <w:r>
        <w:rPr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release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permitting</w:t>
      </w:r>
      <w:r>
        <w:rPr>
          <w:color w:val="231F20"/>
          <w:spacing w:val="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unimpeded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1"/>
        <w:jc w:val="left"/>
        <w:rPr>
          <w:sz w:val="16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99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4" w:line="228" w:lineRule="exact"/>
        <w:ind w:left="2585"/>
        <w:jc w:val="left"/>
      </w:pPr>
      <w:r>
        <w:rPr>
          <w:color w:val="231F20"/>
          <w:w w:val="90"/>
        </w:rPr>
        <w:t>travel 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direction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under 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</w:p>
    <w:p w:rsidR="00145B00" w:rsidRDefault="00F34A26">
      <w:pPr>
        <w:pStyle w:val="Corpsdetexte"/>
        <w:spacing w:line="229" w:lineRule="exact"/>
        <w:ind w:left="2585"/>
        <w:jc w:val="left"/>
        <w:rPr>
          <w:rFonts w:ascii="Times New Roman"/>
        </w:rPr>
      </w:pP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ollo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ing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conditions</w:t>
      </w:r>
      <w:r>
        <w:rPr>
          <w:rFonts w:ascii="Times New Roman"/>
          <w:color w:val="231F20"/>
          <w:w w:val="95"/>
        </w:rPr>
        <w:t>: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30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ground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ault</w:t>
      </w:r>
      <w:r>
        <w:rPr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condition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32" w:line="228" w:lineRule="exact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ctivation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signal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>
      <w:pPr>
        <w:pStyle w:val="Corpsdetexte"/>
        <w:spacing w:line="227" w:lineRule="exact"/>
        <w:ind w:left="2924"/>
        <w:jc w:val="left"/>
      </w:pPr>
      <w:r>
        <w:rPr>
          <w:color w:val="231F20"/>
          <w:w w:val="95"/>
        </w:rPr>
        <w:t>and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41" w:line="235" w:lineRule="auto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Manual activation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a s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in 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constantl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attended location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station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operations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control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centre.</w:t>
      </w:r>
    </w:p>
    <w:p w:rsidR="00145B00" w:rsidRDefault="00F34A26" w:rsidP="00F34A26">
      <w:pPr>
        <w:pStyle w:val="Paragraphedeliste"/>
        <w:numPr>
          <w:ilvl w:val="0"/>
          <w:numId w:val="124"/>
        </w:numPr>
        <w:tabs>
          <w:tab w:val="left" w:pos="2586"/>
        </w:tabs>
        <w:spacing w:before="38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are barriers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at </w:t>
      </w:r>
      <w:r>
        <w:rPr>
          <w:color w:val="231F20"/>
          <w:w w:val="95"/>
          <w:sz w:val="19"/>
        </w:rPr>
        <w:t>do not compl</w:t>
      </w:r>
      <w:r>
        <w:rPr>
          <w:rFonts w:ascii="Microsoft Sans Serif"/>
          <w:color w:val="231F20"/>
          <w:w w:val="95"/>
          <w:sz w:val="19"/>
        </w:rPr>
        <w:t>y 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J-5.4.8</w:t>
      </w:r>
      <w:r>
        <w:rPr>
          <w:color w:val="231F20"/>
          <w:w w:val="90"/>
          <w:sz w:val="19"/>
        </w:rPr>
        <w:t>(a)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permitted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means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 xml:space="preserve">egress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barriers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are designed to provide egress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 xml:space="preserve">en a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 xml:space="preserve">ontal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orce not exceeding </w:t>
      </w:r>
      <w:r>
        <w:rPr>
          <w:rFonts w:ascii="Microsoft Sans Serif"/>
          <w:color w:val="231F20"/>
          <w:w w:val="90"/>
          <w:sz w:val="19"/>
        </w:rPr>
        <w:t>66 N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applied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direction.</w:t>
      </w:r>
    </w:p>
    <w:p w:rsidR="00145B00" w:rsidRDefault="00F34A26" w:rsidP="00F34A26">
      <w:pPr>
        <w:pStyle w:val="Paragraphedeliste"/>
        <w:numPr>
          <w:ilvl w:val="0"/>
          <w:numId w:val="124"/>
        </w:numPr>
        <w:tabs>
          <w:tab w:val="left" w:pos="2586"/>
        </w:tabs>
        <w:spacing w:before="37" w:line="235" w:lineRule="auto"/>
        <w:ind w:left="2585"/>
        <w:jc w:val="both"/>
        <w:rPr>
          <w:rFonts w:ascii="Times New Roman"/>
          <w:sz w:val="19"/>
        </w:rPr>
      </w:pPr>
      <w:r>
        <w:rPr>
          <w:rFonts w:ascii="Microsoft Sans Serif"/>
          <w:color w:val="231F20"/>
          <w:w w:val="85"/>
          <w:sz w:val="19"/>
        </w:rPr>
        <w:t>G</w:t>
      </w:r>
      <w:r>
        <w:rPr>
          <w:color w:val="231F20"/>
          <w:w w:val="85"/>
          <w:sz w:val="19"/>
        </w:rPr>
        <w:t>ate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 xml:space="preserve">pe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 xml:space="preserve">are </w:t>
      </w:r>
      <w:r>
        <w:rPr>
          <w:color w:val="231F20"/>
          <w:w w:val="85"/>
          <w:sz w:val="19"/>
        </w:rPr>
        <w:t>barriers in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means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egress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meet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ollo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ing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criteria</w:t>
      </w:r>
      <w:r>
        <w:rPr>
          <w:rFonts w:ascii="Times New Roman"/>
          <w:color w:val="231F20"/>
          <w:w w:val="90"/>
          <w:sz w:val="19"/>
        </w:rPr>
        <w:t>: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40" w:line="235" w:lineRule="auto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E</w:t>
      </w:r>
      <w:r>
        <w:rPr>
          <w:color w:val="231F20"/>
          <w:w w:val="95"/>
          <w:sz w:val="19"/>
        </w:rPr>
        <w:t>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unit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provide a minimum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mm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clear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1 </w:t>
      </w:r>
      <w:r>
        <w:rPr>
          <w:rFonts w:ascii="Times New Roman"/>
          <w:color w:val="231F20"/>
          <w:w w:val="95"/>
          <w:sz w:val="19"/>
        </w:rPr>
        <w:t xml:space="preserve">000 </w:t>
      </w:r>
      <w:r>
        <w:rPr>
          <w:color w:val="231F20"/>
          <w:w w:val="95"/>
          <w:sz w:val="19"/>
        </w:rPr>
        <w:t xml:space="preserve">mm and 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color w:val="231F20"/>
          <w:w w:val="95"/>
          <w:sz w:val="19"/>
        </w:rPr>
        <w:t>3</w:t>
      </w:r>
      <w:r>
        <w:rPr>
          <w:rFonts w:ascii="Times New Roman"/>
          <w:color w:val="231F20"/>
          <w:w w:val="95"/>
          <w:sz w:val="19"/>
        </w:rPr>
        <w:t xml:space="preserve">0 </w:t>
      </w:r>
      <w:r>
        <w:rPr>
          <w:color w:val="231F20"/>
          <w:w w:val="95"/>
          <w:sz w:val="19"/>
        </w:rPr>
        <w:t xml:space="preserve">mm clear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idt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t.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30" w:line="228" w:lineRule="exact"/>
        <w:ind w:hanging="340"/>
        <w:jc w:val="both"/>
        <w:rPr>
          <w:rFonts w:ascii="Microsoft Sans Serif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unit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credited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capacit</w:t>
      </w:r>
      <w:r>
        <w:rPr>
          <w:rFonts w:ascii="Microsoft Sans Serif"/>
          <w:color w:val="231F20"/>
          <w:w w:val="90"/>
          <w:sz w:val="19"/>
        </w:rPr>
        <w:t>y</w:t>
      </w:r>
    </w:p>
    <w:p w:rsidR="00145B00" w:rsidRDefault="00F34A26">
      <w:pPr>
        <w:pStyle w:val="Corpsdetexte"/>
        <w:spacing w:line="228" w:lineRule="exact"/>
        <w:ind w:left="2924"/>
      </w:pP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3"/>
          <w:w w:val="90"/>
        </w:rPr>
        <w:t xml:space="preserve"> 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16"/>
          <w:w w:val="90"/>
        </w:rPr>
        <w:t xml:space="preserve"> </w:t>
      </w:r>
      <w:r>
        <w:rPr>
          <w:color w:val="231F20"/>
          <w:w w:val="90"/>
        </w:rPr>
        <w:t>p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min</w:t>
      </w:r>
      <w:r>
        <w:rPr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calculations.</w:t>
      </w:r>
    </w:p>
    <w:p w:rsidR="00145B00" w:rsidRDefault="00F34A26" w:rsidP="00F34A26">
      <w:pPr>
        <w:pStyle w:val="Paragraphedeliste"/>
        <w:numPr>
          <w:ilvl w:val="1"/>
          <w:numId w:val="124"/>
        </w:numPr>
        <w:tabs>
          <w:tab w:val="left" w:pos="2925"/>
        </w:tabs>
        <w:spacing w:before="35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are barriers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designed so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eir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ailure to operate properl</w:t>
      </w:r>
      <w:r>
        <w:rPr>
          <w:rFonts w:ascii="Microsoft Sans Serif"/>
          <w:color w:val="231F20"/>
          <w:w w:val="90"/>
          <w:sz w:val="19"/>
        </w:rPr>
        <w:t>y w</w:t>
      </w:r>
      <w:r>
        <w:rPr>
          <w:color w:val="231F20"/>
          <w:w w:val="90"/>
          <w:sz w:val="19"/>
        </w:rPr>
        <w:t>ill not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ibit movement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passengers 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direction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egress.</w:t>
      </w:r>
    </w:p>
    <w:p w:rsidR="00145B00" w:rsidRDefault="00F34A26">
      <w:pPr>
        <w:pStyle w:val="Corpsdetexte"/>
        <w:spacing w:before="38"/>
        <w:ind w:left="1908"/>
      </w:pPr>
      <w:r>
        <w:rPr>
          <w:rFonts w:ascii="Microsoft Sans Serif"/>
          <w:color w:val="231F20"/>
          <w:w w:val="95"/>
        </w:rPr>
        <w:t>J-5.4.9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Horizontal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Exits</w:t>
      </w:r>
    </w:p>
    <w:p w:rsidR="00145B00" w:rsidRDefault="00F34A26">
      <w:pPr>
        <w:pStyle w:val="Corpsdetexte"/>
        <w:spacing w:before="72" w:line="235" w:lineRule="auto"/>
        <w:ind w:left="1908"/>
        <w:rPr>
          <w:rFonts w:ascii="Times New Roman"/>
        </w:rPr>
      </w:pP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ontal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exits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permitted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up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percent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number o</w:t>
      </w:r>
      <w:r>
        <w:rPr>
          <w:rFonts w:ascii="Microsoft Sans Serif"/>
          <w:color w:val="231F20"/>
          <w:w w:val="90"/>
        </w:rPr>
        <w:t>f h</w:t>
      </w:r>
      <w:r>
        <w:rPr>
          <w:color w:val="231F20"/>
          <w:w w:val="90"/>
        </w:rPr>
        <w:t>ori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ontal exits and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egress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capacit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provided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 not more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an </w:t>
      </w:r>
      <w:r>
        <w:rPr>
          <w:rFonts w:ascii="Times New Roman"/>
          <w:color w:val="231F20"/>
          <w:w w:val="85"/>
        </w:rPr>
        <w:t xml:space="preserve">50 </w:t>
      </w:r>
      <w:r>
        <w:rPr>
          <w:color w:val="231F20"/>
          <w:w w:val="85"/>
        </w:rPr>
        <w:t>percent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number and 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 capacit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is into a single building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and </w:t>
      </w:r>
      <w:r>
        <w:rPr>
          <w:color w:val="231F20"/>
          <w:spacing w:val="10"/>
          <w:w w:val="95"/>
        </w:rPr>
        <w:t xml:space="preserve">provided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spacing w:val="10"/>
          <w:w w:val="95"/>
        </w:rPr>
        <w:t>compl</w:t>
      </w:r>
      <w:r>
        <w:rPr>
          <w:rFonts w:ascii="Microsoft Sans Serif"/>
          <w:color w:val="231F20"/>
          <w:spacing w:val="10"/>
          <w:w w:val="95"/>
        </w:rPr>
        <w:t xml:space="preserve">y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spacing w:val="10"/>
          <w:w w:val="95"/>
        </w:rPr>
        <w:t>f</w:t>
      </w:r>
      <w:r>
        <w:rPr>
          <w:color w:val="231F20"/>
          <w:spacing w:val="10"/>
          <w:w w:val="95"/>
        </w:rPr>
        <w:t>ollo</w:t>
      </w:r>
      <w:r>
        <w:rPr>
          <w:rFonts w:ascii="Microsoft Sans Serif"/>
          <w:color w:val="231F20"/>
          <w:spacing w:val="10"/>
          <w:w w:val="95"/>
        </w:rPr>
        <w:t>w</w:t>
      </w:r>
      <w:r>
        <w:rPr>
          <w:color w:val="231F20"/>
          <w:spacing w:val="10"/>
          <w:w w:val="95"/>
        </w:rPr>
        <w:t>ing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</w:rPr>
        <w:t>provisions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0"/>
          <w:numId w:val="125"/>
        </w:numPr>
        <w:tabs>
          <w:tab w:val="left" w:pos="2586"/>
        </w:tabs>
        <w:spacing w:before="74" w:line="235" w:lineRule="auto"/>
        <w:ind w:right="3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idt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 exit</w:t>
      </w:r>
      <w:r>
        <w:rPr>
          <w:color w:val="231F20"/>
          <w:w w:val="90"/>
          <w:sz w:val="19"/>
        </w:rPr>
        <w:t xml:space="preserve">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at least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same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;</w:t>
      </w:r>
    </w:p>
    <w:p w:rsidR="00145B00" w:rsidRDefault="00F34A26" w:rsidP="00F34A26">
      <w:pPr>
        <w:pStyle w:val="Paragraphedeliste"/>
        <w:numPr>
          <w:ilvl w:val="0"/>
          <w:numId w:val="125"/>
        </w:numPr>
        <w:tabs>
          <w:tab w:val="left" w:pos="2586"/>
        </w:tabs>
        <w:spacing w:before="35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A 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ontal exit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uipped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6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 resistance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color w:val="231F20"/>
          <w:w w:val="90"/>
          <w:sz w:val="19"/>
        </w:rPr>
        <w:t>sel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>closing 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pe.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ould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ave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direct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connectivit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egress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staircase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evacuation.</w:t>
      </w:r>
    </w:p>
    <w:p w:rsidR="00145B00" w:rsidRDefault="00F34A26" w:rsidP="00F34A26">
      <w:pPr>
        <w:pStyle w:val="Paragraphedeliste"/>
        <w:numPr>
          <w:ilvl w:val="0"/>
          <w:numId w:val="125"/>
        </w:numPr>
        <w:tabs>
          <w:tab w:val="left" w:pos="2586"/>
        </w:tabs>
        <w:spacing w:before="40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 is a 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erence in level bet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connected areas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 exits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ramps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slope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12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0"/>
          <w:numId w:val="125"/>
        </w:numPr>
        <w:tabs>
          <w:tab w:val="left" w:pos="2586"/>
        </w:tabs>
        <w:spacing w:line="235" w:lineRule="auto"/>
        <w:ind w:right="1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oors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ontal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able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times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sides.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0"/>
        </w:rPr>
        <w:t>J-5.4.10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color w:val="231F20"/>
          <w:w w:val="90"/>
        </w:rPr>
        <w:t>Platform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Screen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Edge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Door</w:t>
      </w:r>
    </w:p>
    <w:p w:rsidR="00145B00" w:rsidRDefault="00F34A26">
      <w:pPr>
        <w:pStyle w:val="Corpsdetexte"/>
        <w:spacing w:before="76" w:line="235" w:lineRule="auto"/>
        <w:ind w:left="19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ori</w:t>
      </w:r>
      <w:r>
        <w:rPr>
          <w:rFonts w:ascii="Times New Roman"/>
          <w:color w:val="231F20"/>
          <w:w w:val="95"/>
        </w:rPr>
        <w:t>z</w:t>
      </w:r>
      <w:r>
        <w:rPr>
          <w:color w:val="231F20"/>
          <w:w w:val="95"/>
        </w:rPr>
        <w:t>ontal sliding plat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 screen or plat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 edge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85"/>
        </w:rPr>
        <w:t>doors 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 be permitted to separate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plat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orm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in stations provided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doors permit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5"/>
        </w:rPr>
        <w:t>emergenc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egress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train to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plat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regardless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stopping position</w:t>
      </w:r>
      <w:r>
        <w:rPr>
          <w:color w:val="231F20"/>
          <w:w w:val="85"/>
        </w:rPr>
        <w:t xml:space="preserve">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train</w:t>
      </w:r>
      <w:r>
        <w:rPr>
          <w:rFonts w:ascii="Microsoft Sans Serif"/>
          <w:color w:val="231F20"/>
          <w:w w:val="85"/>
        </w:rPr>
        <w:t xml:space="preserve">; </w:t>
      </w:r>
      <w:r>
        <w:rPr>
          <w:color w:val="231F20"/>
          <w:w w:val="85"/>
        </w:rPr>
        <w:t>and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doors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provide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egress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en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orce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exceeding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22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</w:t>
      </w:r>
    </w:p>
    <w:p w:rsidR="00145B00" w:rsidRDefault="00F34A26">
      <w:pPr>
        <w:pStyle w:val="Corpsdetexte"/>
        <w:spacing w:before="58" w:line="235" w:lineRule="auto"/>
        <w:ind w:left="293" w:right="1809"/>
      </w:pPr>
      <w:r>
        <w:br w:type="column"/>
      </w:r>
      <w:r>
        <w:rPr>
          <w:color w:val="231F20"/>
          <w:w w:val="90"/>
        </w:rPr>
        <w:t xml:space="preserve">is applied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train side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doors.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doors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designed to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stand positive and negative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pressures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caused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passing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trains.</w:t>
      </w:r>
    </w:p>
    <w:p w:rsidR="00145B00" w:rsidRDefault="00F34A26">
      <w:pPr>
        <w:pStyle w:val="Corpsdetexte"/>
        <w:spacing w:before="69"/>
        <w:ind w:left="293"/>
      </w:pPr>
      <w:r>
        <w:rPr>
          <w:rFonts w:ascii="Microsoft Sans Serif"/>
          <w:color w:val="231F20"/>
          <w:spacing w:val="-1"/>
          <w:w w:val="95"/>
        </w:rPr>
        <w:t>J-5.4.11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Access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for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Fire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Brigade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Personnel</w:t>
      </w:r>
    </w:p>
    <w:p w:rsidR="00145B00" w:rsidRDefault="00F34A26">
      <w:pPr>
        <w:pStyle w:val="Corpsdetexte"/>
        <w:spacing w:before="77" w:line="235" w:lineRule="auto"/>
        <w:ind w:left="293" w:right="1807" w:hanging="1"/>
      </w:pPr>
      <w:r>
        <w:rPr>
          <w:rFonts w:ascii="Microsoft Sans Serif"/>
          <w:color w:val="231F20"/>
          <w:w w:val="95"/>
        </w:rPr>
        <w:t xml:space="preserve">A </w:t>
      </w:r>
      <w:r>
        <w:rPr>
          <w:color w:val="231F20"/>
          <w:w w:val="95"/>
        </w:rPr>
        <w:t xml:space="preserve">dedicated access staircase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iremen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0"/>
        </w:rPr>
        <w:t>provided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spacing w:val="-1"/>
          <w:w w:val="90"/>
        </w:rPr>
        <w:t>eac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underground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station.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is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 xml:space="preserve">be arranged so as to provide uninterrupted access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rom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ground level to station concourse and plat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orm levels.</w:t>
      </w:r>
      <w:r>
        <w:rPr>
          <w:color w:val="231F20"/>
          <w:spacing w:val="-51"/>
          <w:w w:val="90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 xml:space="preserve">continuous access is not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easible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smo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 sealed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lobbies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provided at concourse or 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intermediate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levels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lobbies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5"/>
          <w:w w:val="90"/>
        </w:rPr>
        <w:t xml:space="preserve"> </w:t>
      </w:r>
      <w:r>
        <w:rPr>
          <w:color w:val="231F20"/>
          <w:w w:val="90"/>
        </w:rPr>
        <w:t>protected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f</w:t>
      </w:r>
      <w:r>
        <w:rPr>
          <w:color w:val="231F20"/>
          <w:w w:val="90"/>
        </w:rPr>
        <w:t>ire doors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ade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uate rating.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iremen staircases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s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all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maintained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under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positive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pressure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  <w:spacing w:val="7"/>
          <w:w w:val="85"/>
        </w:rPr>
        <w:t xml:space="preserve"> </w:t>
      </w:r>
      <w:r>
        <w:rPr>
          <w:color w:val="231F20"/>
          <w:w w:val="85"/>
        </w:rPr>
        <w:t>times.</w:t>
      </w:r>
    </w:p>
    <w:p w:rsidR="00145B00" w:rsidRDefault="00F34A26">
      <w:pPr>
        <w:pStyle w:val="Corpsdetexte"/>
        <w:spacing w:before="78" w:line="235" w:lineRule="auto"/>
        <w:ind w:left="293" w:right="1808"/>
      </w:pPr>
      <w:r>
        <w:rPr>
          <w:rFonts w:ascii="Microsoft Sans Serif"/>
          <w:color w:val="231F20"/>
          <w:spacing w:val="10"/>
          <w:w w:val="95"/>
        </w:rPr>
        <w:t xml:space="preserve">J-5.4.12 </w:t>
      </w:r>
      <w:r>
        <w:rPr>
          <w:rFonts w:ascii="Times New Roman"/>
          <w:color w:val="231F20"/>
          <w:spacing w:val="10"/>
          <w:w w:val="95"/>
        </w:rPr>
        <w:t>E</w:t>
      </w:r>
      <w:r>
        <w:rPr>
          <w:color w:val="231F20"/>
          <w:spacing w:val="10"/>
          <w:w w:val="95"/>
        </w:rPr>
        <w:t>mergenc</w:t>
      </w:r>
      <w:r>
        <w:rPr>
          <w:rFonts w:ascii="Microsoft Sans Serif"/>
          <w:color w:val="231F20"/>
          <w:spacing w:val="10"/>
          <w:w w:val="95"/>
        </w:rPr>
        <w:t xml:space="preserve">y </w:t>
      </w:r>
      <w:r>
        <w:rPr>
          <w:color w:val="231F20"/>
          <w:w w:val="95"/>
        </w:rPr>
        <w:t xml:space="preserve">and </w:t>
      </w:r>
      <w:r>
        <w:rPr>
          <w:color w:val="231F20"/>
          <w:spacing w:val="10"/>
          <w:w w:val="95"/>
        </w:rPr>
        <w:t>escape lig</w:t>
      </w:r>
      <w:r>
        <w:rPr>
          <w:rFonts w:ascii="Microsoft Sans Serif"/>
          <w:color w:val="231F20"/>
          <w:spacing w:val="10"/>
          <w:w w:val="95"/>
        </w:rPr>
        <w:t>h</w:t>
      </w:r>
      <w:r>
        <w:rPr>
          <w:color w:val="231F20"/>
          <w:spacing w:val="10"/>
          <w:w w:val="95"/>
        </w:rPr>
        <w:t xml:space="preserve">ting </w:t>
      </w:r>
      <w:r>
        <w:rPr>
          <w:color w:val="231F20"/>
          <w:w w:val="95"/>
        </w:rPr>
        <w:t>and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illumination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all exits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compl</w:t>
      </w:r>
      <w:r>
        <w:rPr>
          <w:rFonts w:ascii="Microsoft Sans Serif"/>
          <w:color w:val="231F20"/>
          <w:w w:val="90"/>
        </w:rPr>
        <w:t>y 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various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provisions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3.4.7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respects.</w:t>
      </w: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633"/>
          <w:tab w:val="left" w:pos="1864"/>
          <w:tab w:val="left" w:pos="3922"/>
        </w:tabs>
        <w:spacing w:before="142" w:line="252" w:lineRule="auto"/>
        <w:ind w:left="293" w:right="1809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FIRE</w:t>
      </w:r>
      <w:r>
        <w:rPr>
          <w:rFonts w:ascii="Microsoft Sans Serif"/>
          <w:color w:val="231F20"/>
          <w:w w:val="105"/>
          <w:sz w:val="19"/>
        </w:rPr>
        <w:tab/>
        <w:t>SEPARATION</w:t>
      </w:r>
      <w:r>
        <w:rPr>
          <w:rFonts w:ascii="Microsoft Sans Serif"/>
          <w:color w:val="231F20"/>
          <w:w w:val="105"/>
          <w:sz w:val="19"/>
        </w:rPr>
        <w:tab/>
        <w:t>AND</w:t>
      </w:r>
      <w:r>
        <w:rPr>
          <w:rFonts w:ascii="Microsoft Sans Serif"/>
          <w:color w:val="231F20"/>
          <w:spacing w:val="-5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COMPARTMENTATION</w:t>
      </w:r>
    </w:p>
    <w:p w:rsidR="00145B00" w:rsidRDefault="00F34A26">
      <w:pPr>
        <w:pStyle w:val="Corpsdetexte"/>
        <w:spacing w:before="102" w:line="235" w:lineRule="auto"/>
        <w:ind w:left="293" w:right="1808"/>
      </w:pPr>
      <w:r>
        <w:rPr>
          <w:rFonts w:ascii="Microsoft Sans Serif"/>
          <w:color w:val="231F20"/>
          <w:w w:val="90"/>
        </w:rPr>
        <w:t>J-6.1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 compartments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provided in transit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stations in accordance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e </w:t>
      </w:r>
      <w:r>
        <w:rPr>
          <w:color w:val="231F20"/>
          <w:w w:val="95"/>
        </w:rPr>
        <w:t>provisions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is</w:t>
      </w:r>
      <w:r>
        <w:rPr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spacing w:val="-1"/>
          <w:w w:val="90"/>
        </w:rPr>
        <w:t>S</w:t>
      </w:r>
      <w:r>
        <w:rPr>
          <w:color w:val="231F20"/>
          <w:spacing w:val="-1"/>
          <w:w w:val="90"/>
        </w:rPr>
        <w:t>ection.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ratings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various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w w:val="90"/>
        </w:rPr>
        <w:t>open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stations and enclosed stations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be as indicated in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T</w:t>
      </w:r>
      <w:r>
        <w:rPr>
          <w:color w:val="231F20"/>
        </w:rPr>
        <w:t>able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</w:t>
      </w:r>
      <w:r>
        <w:rPr>
          <w:rFonts w:ascii="Microsoft Sans Serif"/>
          <w:color w:val="231F20"/>
        </w:rPr>
        <w:t>7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13" w:line="235" w:lineRule="auto"/>
        <w:ind w:left="293" w:right="1808" w:hanging="1"/>
        <w:rPr>
          <w:rFonts w:ascii="Times New Roman"/>
        </w:rPr>
      </w:pPr>
      <w:r>
        <w:rPr>
          <w:rFonts w:ascii="Microsoft Sans Serif"/>
          <w:color w:val="231F20"/>
          <w:w w:val="90"/>
        </w:rPr>
        <w:t>J-6.2 F</w:t>
      </w:r>
      <w:r>
        <w:rPr>
          <w:color w:val="231F20"/>
          <w:w w:val="90"/>
        </w:rPr>
        <w:t>urt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transit station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divided into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compartments b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means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compartment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alls 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 xml:space="preserve">compartment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loors b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 xml:space="preserve">a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separation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at least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min bet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een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rFonts w:ascii="Times New Roman"/>
          <w:color w:val="231F20"/>
          <w:w w:val="90"/>
        </w:rPr>
        <w:t>: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110"/>
        <w:ind w:left="97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ublic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public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areas</w:t>
      </w:r>
      <w:r>
        <w:rPr>
          <w:rFonts w:ascii="Microsoft Sans Serif"/>
          <w:color w:val="231F20"/>
          <w:w w:val="90"/>
          <w:sz w:val="19"/>
        </w:rPr>
        <w:t>,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31"/>
        <w:ind w:left="970" w:hanging="340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T</w:t>
      </w:r>
      <w:r>
        <w:rPr>
          <w:color w:val="231F20"/>
          <w:w w:val="85"/>
          <w:sz w:val="19"/>
        </w:rPr>
        <w:t>ransit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non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transit</w:t>
      </w:r>
      <w:r>
        <w:rPr>
          <w:color w:val="231F20"/>
          <w:spacing w:val="1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areas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2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41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ncillar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areas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located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beneat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</w:p>
    <w:p w:rsidR="00145B00" w:rsidRDefault="00F34A26">
      <w:pPr>
        <w:pStyle w:val="Corpsdetexte"/>
        <w:spacing w:before="73" w:line="235" w:lineRule="auto"/>
        <w:ind w:left="293" w:right="1808"/>
      </w:pPr>
      <w:r>
        <w:rPr>
          <w:rFonts w:ascii="Microsoft Sans Serif"/>
          <w:color w:val="231F20"/>
          <w:w w:val="95"/>
        </w:rPr>
        <w:t>J-6.3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</w:t>
      </w:r>
      <w:r>
        <w:rPr>
          <w:color w:val="231F20"/>
          <w:w w:val="95"/>
        </w:rPr>
        <w:t xml:space="preserve">o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ire </w:t>
      </w:r>
      <w:r>
        <w:rPr>
          <w:color w:val="231F20"/>
          <w:spacing w:val="10"/>
          <w:w w:val="95"/>
        </w:rPr>
        <w:t xml:space="preserve">separation </w:t>
      </w:r>
      <w:r>
        <w:rPr>
          <w:color w:val="231F20"/>
          <w:spacing w:val="9"/>
          <w:w w:val="95"/>
        </w:rPr>
        <w:t>s</w:t>
      </w:r>
      <w:r>
        <w:rPr>
          <w:rFonts w:ascii="Microsoft Sans Serif"/>
          <w:color w:val="231F20"/>
          <w:spacing w:val="9"/>
          <w:w w:val="95"/>
        </w:rPr>
        <w:t>h</w:t>
      </w:r>
      <w:r>
        <w:rPr>
          <w:color w:val="231F20"/>
          <w:spacing w:val="9"/>
          <w:w w:val="95"/>
        </w:rPr>
        <w:t xml:space="preserve">all </w:t>
      </w:r>
      <w:r>
        <w:rPr>
          <w:color w:val="231F20"/>
          <w:w w:val="95"/>
        </w:rPr>
        <w:t xml:space="preserve">be </w:t>
      </w:r>
      <w:r>
        <w:rPr>
          <w:color w:val="231F20"/>
          <w:spacing w:val="10"/>
          <w:w w:val="95"/>
        </w:rPr>
        <w:t>re</w:t>
      </w:r>
      <w:r>
        <w:rPr>
          <w:rFonts w:ascii="Microsoft Sans Serif"/>
          <w:color w:val="231F20"/>
          <w:spacing w:val="10"/>
          <w:w w:val="95"/>
        </w:rPr>
        <w:t>q</w:t>
      </w:r>
      <w:r>
        <w:rPr>
          <w:color w:val="231F20"/>
          <w:spacing w:val="10"/>
          <w:w w:val="95"/>
        </w:rPr>
        <w:t xml:space="preserve">uired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occupancies li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tic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eting o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ices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toilets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ot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 o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ices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li</w:t>
      </w:r>
      <w:r>
        <w:rPr>
          <w:rFonts w:ascii="Times New Roman"/>
          <w:color w:val="231F20"/>
        </w:rPr>
        <w:t>k</w:t>
      </w:r>
      <w:r>
        <w:rPr>
          <w:color w:val="231F20"/>
        </w:rPr>
        <w:t>e.</w:t>
      </w:r>
    </w:p>
    <w:p w:rsidR="00145B00" w:rsidRDefault="00F34A26">
      <w:pPr>
        <w:pStyle w:val="Corpsdetexte"/>
        <w:spacing w:before="75" w:line="235" w:lineRule="auto"/>
        <w:ind w:left="293" w:right="1808"/>
      </w:pPr>
      <w:r>
        <w:rPr>
          <w:rFonts w:ascii="Microsoft Sans Serif"/>
          <w:color w:val="231F20"/>
          <w:w w:val="95"/>
        </w:rPr>
        <w:t>J-6.4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ncidental</w:t>
      </w:r>
      <w:r>
        <w:rPr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ios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inside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stations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spacing w:val="-2"/>
          <w:w w:val="90"/>
        </w:rPr>
        <w:t>purposes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li</w:t>
      </w:r>
      <w:r>
        <w:rPr>
          <w:rFonts w:ascii="Times New Roman"/>
          <w:color w:val="231F20"/>
          <w:spacing w:val="-2"/>
          <w:w w:val="90"/>
        </w:rPr>
        <w:t>k</w:t>
      </w:r>
      <w:r>
        <w:rPr>
          <w:color w:val="231F20"/>
          <w:spacing w:val="-2"/>
          <w:w w:val="90"/>
        </w:rPr>
        <w:t>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commercial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use</w:t>
      </w:r>
      <w:r>
        <w:rPr>
          <w:rFonts w:ascii="Microsoft Sans Serif"/>
          <w:color w:val="231F20"/>
          <w:spacing w:val="-1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etc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all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be</w:t>
      </w:r>
      <w:r>
        <w:rPr>
          <w:color w:val="231F20"/>
          <w:spacing w:val="-2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ire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separated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(12</w:t>
      </w:r>
      <w:r>
        <w:rPr>
          <w:rFonts w:ascii="Times New Roman"/>
          <w:color w:val="231F20"/>
          <w:w w:val="95"/>
        </w:rPr>
        <w:t xml:space="preserve">0 </w:t>
      </w:r>
      <w:r>
        <w:rPr>
          <w:color w:val="231F20"/>
          <w:w w:val="95"/>
        </w:rPr>
        <w:t xml:space="preserve">min rating)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station building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areas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occupied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suc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occupancies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exceed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6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color w:val="231F20"/>
          <w:w w:val="90"/>
          <w:vertAlign w:val="superscript"/>
        </w:rPr>
        <w:t>2</w:t>
      </w:r>
      <w:r>
        <w:rPr>
          <w:color w:val="231F20"/>
          <w:w w:val="90"/>
        </w:rPr>
        <w:t>.</w:t>
      </w:r>
    </w:p>
    <w:p w:rsidR="00145B00" w:rsidRDefault="00F34A26">
      <w:pPr>
        <w:pStyle w:val="Corpsdetexte"/>
        <w:spacing w:before="140"/>
        <w:ind w:left="293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J-6.5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Doors</w:t>
      </w:r>
    </w:p>
    <w:p w:rsidR="00145B00" w:rsidRDefault="00F34A26">
      <w:pPr>
        <w:pStyle w:val="Corpsdetexte"/>
        <w:spacing w:before="76" w:line="235" w:lineRule="auto"/>
        <w:ind w:left="293" w:right="1808"/>
        <w:rPr>
          <w:rFonts w:ascii="Times New Roman"/>
        </w:rPr>
      </w:pPr>
      <w:r>
        <w:rPr>
          <w:rFonts w:ascii="Microsoft Sans Serif"/>
          <w:color w:val="231F20"/>
        </w:rPr>
        <w:t>F</w:t>
      </w:r>
      <w:r>
        <w:rPr>
          <w:color w:val="231F20"/>
        </w:rPr>
        <w:t xml:space="preserve">ire </w:t>
      </w:r>
      <w:r>
        <w:rPr>
          <w:color w:val="231F20"/>
          <w:spacing w:val="9"/>
        </w:rPr>
        <w:t>doors s</w:t>
      </w:r>
      <w:r>
        <w:rPr>
          <w:rFonts w:ascii="Microsoft Sans Serif"/>
          <w:color w:val="231F20"/>
          <w:spacing w:val="9"/>
        </w:rPr>
        <w:t>h</w:t>
      </w:r>
      <w:r>
        <w:rPr>
          <w:color w:val="231F20"/>
          <w:spacing w:val="9"/>
        </w:rPr>
        <w:t xml:space="preserve">all </w:t>
      </w:r>
      <w:r>
        <w:rPr>
          <w:color w:val="231F20"/>
          <w:spacing w:val="10"/>
        </w:rPr>
        <w:t>compl</w:t>
      </w:r>
      <w:r>
        <w:rPr>
          <w:rFonts w:ascii="Microsoft Sans Serif"/>
          <w:color w:val="231F20"/>
          <w:spacing w:val="10"/>
        </w:rPr>
        <w:t xml:space="preserve">y </w:t>
      </w:r>
      <w:r>
        <w:rPr>
          <w:rFonts w:ascii="Microsoft Sans Serif"/>
          <w:color w:val="231F20"/>
        </w:rPr>
        <w:t>w</w:t>
      </w:r>
      <w:r>
        <w:rPr>
          <w:color w:val="231F20"/>
        </w:rPr>
        <w:t>it</w:t>
      </w:r>
      <w:r>
        <w:rPr>
          <w:rFonts w:ascii="Microsoft Sans Serif"/>
          <w:color w:val="231F20"/>
        </w:rPr>
        <w:t>h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 xml:space="preserve">e </w:t>
      </w:r>
      <w:r>
        <w:rPr>
          <w:rFonts w:ascii="Microsoft Sans Serif"/>
          <w:color w:val="231F20"/>
          <w:spacing w:val="10"/>
        </w:rPr>
        <w:t>f</w:t>
      </w:r>
      <w:r>
        <w:rPr>
          <w:color w:val="231F20"/>
          <w:spacing w:val="10"/>
        </w:rPr>
        <w:t>ollo</w:t>
      </w:r>
      <w:r>
        <w:rPr>
          <w:rFonts w:ascii="Microsoft Sans Serif"/>
          <w:color w:val="231F20"/>
          <w:spacing w:val="10"/>
        </w:rPr>
        <w:t>w</w:t>
      </w:r>
      <w:r>
        <w:rPr>
          <w:color w:val="231F20"/>
          <w:spacing w:val="10"/>
        </w:rPr>
        <w:t>ing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re</w:t>
      </w:r>
      <w:r>
        <w:rPr>
          <w:rFonts w:ascii="Microsoft Sans Serif"/>
          <w:color w:val="231F20"/>
        </w:rPr>
        <w:t>q</w:t>
      </w:r>
      <w:r>
        <w:rPr>
          <w:color w:val="231F20"/>
        </w:rPr>
        <w:t>uirements</w:t>
      </w:r>
      <w:r>
        <w:rPr>
          <w:rFonts w:ascii="Times New Roman"/>
          <w:color w:val="231F20"/>
        </w:rPr>
        <w:t>:</w:t>
      </w:r>
    </w:p>
    <w:p w:rsidR="00145B00" w:rsidRDefault="00F34A26" w:rsidP="00F34A26">
      <w:pPr>
        <w:pStyle w:val="Paragraphedeliste"/>
        <w:numPr>
          <w:ilvl w:val="0"/>
          <w:numId w:val="126"/>
        </w:numPr>
        <w:tabs>
          <w:tab w:val="left" w:pos="971"/>
        </w:tabs>
        <w:spacing w:before="71" w:line="235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doors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constructed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non</w:t>
      </w:r>
      <w:r>
        <w:rPr>
          <w:rFonts w:ascii="Microsoft Sans Serif"/>
          <w:color w:val="231F20"/>
          <w:w w:val="95"/>
          <w:sz w:val="19"/>
        </w:rPr>
        <w:t>-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combustible material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aving appropriate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itted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 opening 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door b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itsel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is capable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closing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opening and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 doors toget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</w:t>
      </w:r>
      <w:r>
        <w:rPr>
          <w:color w:val="231F20"/>
          <w:spacing w:val="-49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ieve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 level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resistance.</w:t>
      </w:r>
    </w:p>
    <w:p w:rsidR="00145B00" w:rsidRDefault="00F34A26" w:rsidP="00F34A26">
      <w:pPr>
        <w:pStyle w:val="Paragraphedeliste"/>
        <w:numPr>
          <w:ilvl w:val="0"/>
          <w:numId w:val="126"/>
        </w:numPr>
        <w:tabs>
          <w:tab w:val="left" w:pos="971"/>
        </w:tabs>
        <w:spacing w:before="43" w:line="235" w:lineRule="auto"/>
        <w:ind w:right="1807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itted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automatic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sel</w:t>
      </w:r>
      <w:r>
        <w:rPr>
          <w:rFonts w:ascii="Microsoft Sans Serif"/>
          <w:color w:val="231F20"/>
          <w:w w:val="95"/>
          <w:sz w:val="19"/>
        </w:rPr>
        <w:t>f-</w:t>
      </w:r>
      <w:r>
        <w:rPr>
          <w:color w:val="231F20"/>
          <w:w w:val="95"/>
          <w:sz w:val="19"/>
        </w:rPr>
        <w:t>closing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device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same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rating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  <w:r>
        <w:rPr>
          <w:rFonts w:ascii="Microsoft Sans Serif"/>
          <w:color w:val="231F20"/>
          <w:w w:val="90"/>
          <w:sz w:val="19"/>
        </w:rPr>
        <w:t>, 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capable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closing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sz w:val="23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jc w:val="left"/>
        <w:rPr>
          <w:rFonts w:ascii="Arial MT"/>
          <w:sz w:val="20"/>
        </w:rPr>
      </w:pPr>
    </w:p>
    <w:p w:rsidR="00145B00" w:rsidRDefault="00145B00">
      <w:pPr>
        <w:pStyle w:val="Corpsdetexte"/>
        <w:spacing w:before="7" w:after="1"/>
        <w:jc w:val="left"/>
        <w:rPr>
          <w:rFonts w:ascii="Arial MT"/>
          <w:sz w:val="12"/>
        </w:rPr>
      </w:pPr>
    </w:p>
    <w:tbl>
      <w:tblPr>
        <w:tblW w:w="0" w:type="auto"/>
        <w:tblInd w:w="1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4"/>
        <w:gridCol w:w="741"/>
        <w:gridCol w:w="835"/>
        <w:gridCol w:w="1602"/>
      </w:tblGrid>
      <w:tr w:rsidR="00145B00">
        <w:trPr>
          <w:trHeight w:val="501"/>
        </w:trPr>
        <w:tc>
          <w:tcPr>
            <w:tcW w:w="8462" w:type="dxa"/>
            <w:gridSpan w:val="4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89" w:lineRule="exact"/>
              <w:ind w:left="324" w:right="325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27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Fire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Ratings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for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Mass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Rapid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Transit</w:t>
            </w:r>
            <w:r>
              <w:rPr>
                <w:color w:val="231F20"/>
                <w:spacing w:val="7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Station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Occupancies</w:t>
            </w:r>
          </w:p>
          <w:p w:rsidR="00145B00" w:rsidRDefault="00F34A26">
            <w:pPr>
              <w:pStyle w:val="TableParagraph"/>
              <w:spacing w:line="228" w:lineRule="exact"/>
              <w:ind w:left="324" w:right="325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0"/>
                <w:sz w:val="19"/>
              </w:rPr>
              <w:t>(Clause</w:t>
            </w:r>
            <w:r>
              <w:rPr>
                <w:rFonts w:ascii="Tahoma"/>
                <w:color w:val="231F20"/>
                <w:spacing w:val="10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J-6</w:t>
            </w:r>
            <w:r>
              <w:rPr>
                <w:rFonts w:ascii="Tahoma"/>
                <w:color w:val="231F20"/>
                <w:w w:val="90"/>
                <w:sz w:val="19"/>
              </w:rPr>
              <w:t>.1)</w:t>
            </w:r>
          </w:p>
        </w:tc>
      </w:tr>
      <w:tr w:rsidR="00145B00">
        <w:trPr>
          <w:trHeight w:val="1480"/>
        </w:trPr>
        <w:tc>
          <w:tcPr>
            <w:tcW w:w="5284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2438"/>
              </w:tabs>
              <w:spacing w:before="50"/>
              <w:ind w:left="162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Sl</w:t>
            </w:r>
            <w:r>
              <w:rPr>
                <w:color w:val="231F20"/>
                <w:w w:val="105"/>
                <w:sz w:val="15"/>
              </w:rPr>
              <w:tab/>
              <w:t>Occupancies</w:t>
            </w:r>
          </w:p>
          <w:p w:rsidR="00145B00" w:rsidRDefault="00F34A26">
            <w:pPr>
              <w:pStyle w:val="TableParagraph"/>
              <w:spacing w:before="2"/>
              <w:ind w:left="117"/>
              <w:rPr>
                <w:sz w:val="15"/>
              </w:rPr>
            </w:pPr>
            <w:r>
              <w:rPr>
                <w:color w:val="231F20"/>
                <w:sz w:val="15"/>
              </w:rPr>
              <w:t>No.</w:t>
            </w: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rPr>
                <w:rFonts w:ascii="Arial MT"/>
                <w:sz w:val="14"/>
              </w:rPr>
            </w:pPr>
          </w:p>
          <w:p w:rsidR="00145B00" w:rsidRDefault="00145B00">
            <w:pPr>
              <w:pStyle w:val="TableParagraph"/>
              <w:spacing w:before="9"/>
              <w:rPr>
                <w:rFonts w:ascii="Arial MT"/>
                <w:sz w:val="18"/>
              </w:rPr>
            </w:pPr>
          </w:p>
          <w:p w:rsidR="00145B00" w:rsidRDefault="00F34A26">
            <w:pPr>
              <w:pStyle w:val="TableParagraph"/>
              <w:tabs>
                <w:tab w:val="left" w:pos="2759"/>
              </w:tabs>
              <w:ind w:left="140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  <w:r>
              <w:rPr>
                <w:color w:val="231F20"/>
                <w:sz w:val="15"/>
              </w:rPr>
              <w:tab/>
              <w:t>(2)</w:t>
            </w:r>
          </w:p>
        </w:tc>
        <w:tc>
          <w:tcPr>
            <w:tcW w:w="1576" w:type="dxa"/>
            <w:gridSpan w:val="2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1"/>
              <w:ind w:left="323" w:right="343"/>
              <w:jc w:val="center"/>
              <w:rPr>
                <w:sz w:val="15"/>
              </w:rPr>
            </w:pPr>
            <w:r>
              <w:rPr>
                <w:color w:val="231F20"/>
                <w:spacing w:val="-3"/>
                <w:w w:val="105"/>
                <w:sz w:val="15"/>
              </w:rPr>
              <w:t>Fire Rating of</w:t>
            </w:r>
            <w:r>
              <w:rPr>
                <w:color w:val="231F20"/>
                <w:spacing w:val="-39"/>
                <w:w w:val="105"/>
                <w:sz w:val="15"/>
              </w:rPr>
              <w:t xml:space="preserve"> </w:t>
            </w:r>
            <w:r>
              <w:rPr>
                <w:color w:val="231F20"/>
                <w:w w:val="110"/>
                <w:sz w:val="15"/>
              </w:rPr>
              <w:t>Enclosures</w:t>
            </w:r>
          </w:p>
          <w:p w:rsidR="00145B00" w:rsidRDefault="00F34A26">
            <w:pPr>
              <w:pStyle w:val="TableParagraph"/>
              <w:spacing w:before="3"/>
              <w:ind w:right="16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h</w:t>
            </w:r>
          </w:p>
          <w:p w:rsidR="00145B00" w:rsidRDefault="00145B00">
            <w:pPr>
              <w:pStyle w:val="TableParagraph"/>
              <w:spacing w:before="10"/>
              <w:rPr>
                <w:rFonts w:ascii="Arial MT"/>
                <w:sz w:val="8"/>
              </w:rPr>
            </w:pPr>
          </w:p>
          <w:p w:rsidR="00145B00" w:rsidRDefault="00F34A26">
            <w:pPr>
              <w:pStyle w:val="TableParagraph"/>
              <w:spacing w:line="117" w:lineRule="exact"/>
              <w:ind w:left="120"/>
              <w:rPr>
                <w:rFonts w:ascii="Arial MT"/>
                <w:sz w:val="11"/>
              </w:rPr>
            </w:pPr>
            <w:r>
              <w:rPr>
                <w:rFonts w:ascii="Arial MT"/>
                <w:position w:val="-1"/>
                <w:sz w:val="11"/>
              </w:rPr>
            </w:r>
            <w:r>
              <w:rPr>
                <w:rFonts w:ascii="Arial MT"/>
                <w:position w:val="-1"/>
                <w:sz w:val="11"/>
              </w:rPr>
              <w:pict>
                <v:group id="_x0000_s1580" style="width:69.1pt;height:5.9pt;mso-position-horizontal-relative:char;mso-position-vertical-relative:line" coordsize="1382,118">
                  <v:shape id="_x0000_s1581" style="position:absolute;width:1382;height:118" coordsize="1382,118" o:spt="100" adj="0,,0" path="m9,113r-9,l,117r9,l9,113xm50,72r-23,l27,77r-4,l23,81r-5,l18,86r-4,l14,90,4,90r,5l4,95r,4l,99r,5l,104r,4l,113r14,l14,108r,-4l14,104r,-5l18,99r,-4l23,95r,-5l27,90r,-4l32,86r,-5l36,81r,-4l50,77r,-5xm668,36r-27,l641,41r-13,l628,45r-10,l618,50r-501,l117,54r-45,l72,59r-22,l50,63r-14,l36,68r-4,l32,72r40,l72,68r45,l117,63r502,l619,59r9,l628,54r13,l641,50r14,l655,45r4,l659,41r9,l668,36xm722,32r-4,l718,27r-5,l713,23r-9,l704,18r-4,l700,9r,l700,,686,r,9l682,9r,9l673,18r,5l668,23r,4l659,27r,5l655,32r,4l673,36r,-4l682,32r,-5l686,27r,-4l691,23r,4l700,27r,5l704,32r,4l722,36r,-4xm1345,68r-4,l1341,63r-14,l1327,59r-22,l1305,54r-45,l1260,50r-502,l758,45r-9,l749,41r-13,l736,36r-23,l713,41r5,l718,45r4,l722,50r14,l736,54r13,l749,59r9,l758,63r502,l1260,68r45,l1305,72r40,l1345,68xm1377,113r-9,l1368,117r9,l1377,113xm1382,108r-5,l1377,104r,l1377,99r,-4l1372,95r,-5l1363,90r,-4l1359,86r,-5l1354,81r,-4l1350,77r,-5l1327,72r,5l1341,77r,4l1345,81r,5l1350,86r,4l1354,90r,5l1359,95r,4l1363,99r,5l1363,104r,4l1368,108r,5l1382,113r,-5xe" fillcolor="#231f2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tabs>
                <w:tab w:val="left" w:pos="865"/>
              </w:tabs>
              <w:spacing w:before="5"/>
              <w:ind w:left="170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O</w:t>
            </w:r>
            <w:r>
              <w:rPr>
                <w:color w:val="231F20"/>
                <w:sz w:val="15"/>
              </w:rPr>
              <w:t>pen</w:t>
            </w:r>
            <w:r>
              <w:rPr>
                <w:color w:val="231F20"/>
                <w:sz w:val="15"/>
              </w:rPr>
              <w:tab/>
              <w:t>Enclosed</w:t>
            </w:r>
          </w:p>
          <w:p w:rsidR="00145B00" w:rsidRDefault="00F34A26">
            <w:pPr>
              <w:pStyle w:val="TableParagraph"/>
              <w:tabs>
                <w:tab w:val="left" w:pos="928"/>
              </w:tabs>
              <w:spacing w:before="29"/>
              <w:ind w:left="120"/>
              <w:rPr>
                <w:sz w:val="15"/>
              </w:rPr>
            </w:pPr>
            <w:r>
              <w:rPr>
                <w:color w:val="231F20"/>
                <w:sz w:val="15"/>
              </w:rPr>
              <w:t>Station</w:t>
            </w:r>
            <w:r>
              <w:rPr>
                <w:color w:val="231F20"/>
                <w:sz w:val="15"/>
              </w:rPr>
              <w:tab/>
              <w:t>Station</w:t>
            </w:r>
          </w:p>
          <w:p w:rsidR="00145B00" w:rsidRDefault="00F34A26">
            <w:pPr>
              <w:pStyle w:val="TableParagraph"/>
              <w:tabs>
                <w:tab w:val="left" w:pos="1055"/>
              </w:tabs>
              <w:spacing w:before="83"/>
              <w:ind w:left="247"/>
              <w:rPr>
                <w:sz w:val="15"/>
              </w:rPr>
            </w:pPr>
            <w:r>
              <w:rPr>
                <w:color w:val="231F20"/>
                <w:sz w:val="15"/>
              </w:rPr>
              <w:t>(3)</w:t>
            </w:r>
            <w:r>
              <w:rPr>
                <w:color w:val="231F20"/>
                <w:sz w:val="15"/>
              </w:rPr>
              <w:tab/>
              <w:t>(4)</w:t>
            </w:r>
          </w:p>
        </w:tc>
        <w:tc>
          <w:tcPr>
            <w:tcW w:w="1602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136" w:right="103"/>
              <w:jc w:val="center"/>
              <w:rPr>
                <w:sz w:val="15"/>
              </w:rPr>
            </w:pPr>
            <w:r>
              <w:rPr>
                <w:color w:val="231F20"/>
                <w:spacing w:val="-4"/>
                <w:w w:val="105"/>
                <w:sz w:val="15"/>
              </w:rPr>
              <w:t>Fire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5"/>
              </w:rPr>
              <w:t>Rating</w:t>
            </w:r>
            <w:r>
              <w:rPr>
                <w:color w:val="231F20"/>
                <w:spacing w:val="-9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15"/>
              </w:rPr>
              <w:t>of</w:t>
            </w:r>
            <w:r>
              <w:rPr>
                <w:color w:val="231F20"/>
                <w:spacing w:val="-5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15"/>
              </w:rPr>
              <w:t>Doors</w:t>
            </w:r>
          </w:p>
          <w:p w:rsidR="00145B00" w:rsidRDefault="00F34A26">
            <w:pPr>
              <w:pStyle w:val="TableParagraph"/>
              <w:spacing w:before="2"/>
              <w:ind w:left="36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h</w:t>
            </w:r>
          </w:p>
          <w:p w:rsidR="00145B00" w:rsidRDefault="00145B00">
            <w:pPr>
              <w:pStyle w:val="TableParagraph"/>
              <w:spacing w:before="9"/>
              <w:rPr>
                <w:rFonts w:ascii="Arial MT"/>
                <w:sz w:val="23"/>
              </w:rPr>
            </w:pPr>
          </w:p>
          <w:p w:rsidR="00145B00" w:rsidRDefault="00F34A26">
            <w:pPr>
              <w:pStyle w:val="TableParagraph"/>
              <w:spacing w:line="117" w:lineRule="exact"/>
              <w:ind w:left="124"/>
              <w:rPr>
                <w:rFonts w:ascii="Arial MT"/>
                <w:sz w:val="11"/>
              </w:rPr>
            </w:pPr>
            <w:r>
              <w:rPr>
                <w:rFonts w:ascii="Arial MT"/>
                <w:position w:val="-1"/>
                <w:sz w:val="11"/>
              </w:rPr>
            </w:r>
            <w:r>
              <w:rPr>
                <w:rFonts w:ascii="Arial MT"/>
                <w:position w:val="-1"/>
                <w:sz w:val="11"/>
              </w:rPr>
              <w:pict>
                <v:group id="_x0000_s1582" style="width:69.1pt;height:5.9pt;mso-position-horizontal-relative:char;mso-position-vertical-relative:line" coordsize="1382,118">
                  <v:shape id="_x0000_s1583" style="position:absolute;left:-1;width:1382;height:118" coordsize="1382,118" o:spt="100" adj="0,,0" path="m9,113r-9,l,117r9,l9,113xm50,72r-23,l27,77r-4,l23,81r-5,l18,86r-4,l14,90r-9,l5,95r,l5,99,,99r,5l,104r,4l,113r14,l14,108r,-4l14,104r,-5l18,99r,-4l23,95r,-5l27,90r,-4l32,86r,-5l36,81r,-4l50,77r,-5xm668,36r-27,l641,41r-13,l628,45r-9,l619,50r-502,l117,54r-45,l72,59r-22,l50,63r-14,l36,68r-4,l32,72r40,l72,68r45,l117,63r502,l619,59r9,l628,54r13,l641,50r14,l655,45r4,l659,41r9,l668,36xm722,32r-4,l718,27r-5,l713,23r-9,l704,18r-4,l700,9r,l700,,686,r,9l682,9r,9l673,18r,5l668,23r,4l659,27r,5l655,32r,4l673,36r,-4l682,32r,-5l686,27r,-4l691,23r,4l700,27r,5l704,32r,4l722,36r,-4xm1345,68r-4,l1341,63r-14,l1327,59r-22,l1305,54r-45,l1260,50r-502,l758,45r-9,l749,41r-13,l736,36r-23,l713,41r5,l718,45r4,l722,50r14,l736,54r13,l749,59r9,l758,63r502,l1260,68r45,l1305,72r40,l1345,68xm1377,113r-9,l1368,117r9,l1377,113xm1382,108r-5,l1377,104r,l1377,99r,-4l1372,95r,-5l1363,90r,-4l1359,86r,-5l1354,81r,-4l1350,77r,-5l1327,72r,5l1341,77r,4l1345,81r,5l1350,86r,4l1354,90r,5l1359,95r,4l1363,99r,5l1363,104r,4l1368,108r,5l1382,113r,-5xe" fillcolor="#231f2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145B00" w:rsidRDefault="00F34A26">
            <w:pPr>
              <w:pStyle w:val="TableParagraph"/>
              <w:tabs>
                <w:tab w:val="left" w:pos="906"/>
              </w:tabs>
              <w:spacing w:before="5"/>
              <w:ind w:left="210"/>
              <w:rPr>
                <w:sz w:val="15"/>
              </w:rPr>
            </w:pPr>
            <w:r>
              <w:rPr>
                <w:rFonts w:ascii="Tahoma"/>
                <w:color w:val="231F20"/>
                <w:sz w:val="15"/>
              </w:rPr>
              <w:t>O</w:t>
            </w:r>
            <w:r>
              <w:rPr>
                <w:color w:val="231F20"/>
                <w:sz w:val="15"/>
              </w:rPr>
              <w:t>pen</w:t>
            </w:r>
            <w:r>
              <w:rPr>
                <w:color w:val="231F20"/>
                <w:sz w:val="15"/>
              </w:rPr>
              <w:tab/>
              <w:t>Enclosed</w:t>
            </w:r>
          </w:p>
          <w:p w:rsidR="00145B00" w:rsidRDefault="00F34A26">
            <w:pPr>
              <w:pStyle w:val="TableParagraph"/>
              <w:tabs>
                <w:tab w:val="left" w:pos="964"/>
              </w:tabs>
              <w:spacing w:before="29"/>
              <w:ind w:left="161"/>
              <w:rPr>
                <w:sz w:val="15"/>
              </w:rPr>
            </w:pPr>
            <w:r>
              <w:rPr>
                <w:color w:val="231F20"/>
                <w:sz w:val="15"/>
              </w:rPr>
              <w:t>Station</w:t>
            </w:r>
            <w:r>
              <w:rPr>
                <w:color w:val="231F20"/>
                <w:sz w:val="15"/>
              </w:rPr>
              <w:tab/>
              <w:t>Station</w:t>
            </w:r>
          </w:p>
          <w:p w:rsidR="00145B00" w:rsidRDefault="00F34A26">
            <w:pPr>
              <w:pStyle w:val="TableParagraph"/>
              <w:tabs>
                <w:tab w:val="left" w:pos="1091"/>
              </w:tabs>
              <w:spacing w:before="83"/>
              <w:ind w:left="287"/>
              <w:rPr>
                <w:sz w:val="15"/>
              </w:rPr>
            </w:pPr>
            <w:r>
              <w:rPr>
                <w:color w:val="231F20"/>
                <w:sz w:val="15"/>
              </w:rPr>
              <w:t>(5)</w:t>
            </w:r>
            <w:r>
              <w:rPr>
                <w:color w:val="231F20"/>
                <w:sz w:val="15"/>
              </w:rPr>
              <w:tab/>
              <w:t>(6)</w:t>
            </w:r>
          </w:p>
        </w:tc>
      </w:tr>
      <w:tr w:rsidR="00145B00">
        <w:trPr>
          <w:trHeight w:val="266"/>
        </w:trPr>
        <w:tc>
          <w:tcPr>
            <w:tcW w:w="5284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42"/>
              </w:tabs>
              <w:spacing w:before="53"/>
              <w:ind w:left="181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i)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spacing w:val="-2"/>
                <w:w w:val="95"/>
                <w:sz w:val="15"/>
              </w:rPr>
              <w:t>Auxiliary</w:t>
            </w:r>
            <w:r>
              <w:rPr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substation,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electrical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UPS/battery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room</w:t>
            </w:r>
          </w:p>
        </w:tc>
        <w:tc>
          <w:tcPr>
            <w:tcW w:w="741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/>
              <w:ind w:right="66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835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/>
              <w:ind w:right="2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3</w:t>
            </w:r>
          </w:p>
        </w:tc>
        <w:tc>
          <w:tcPr>
            <w:tcW w:w="1602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141"/>
              </w:tabs>
              <w:spacing w:before="53"/>
              <w:ind w:left="278"/>
              <w:rPr>
                <w:sz w:val="15"/>
              </w:rPr>
            </w:pPr>
            <w:r>
              <w:rPr>
                <w:color w:val="231F20"/>
                <w:sz w:val="15"/>
              </w:rPr>
              <w:t>1.5</w:t>
            </w:r>
            <w:r>
              <w:rPr>
                <w:color w:val="231F20"/>
                <w:sz w:val="15"/>
              </w:rPr>
              <w:tab/>
              <w:t>3</w:t>
            </w:r>
          </w:p>
        </w:tc>
      </w:tr>
      <w:tr w:rsidR="00145B00">
        <w:trPr>
          <w:trHeight w:val="201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42"/>
              </w:tabs>
              <w:spacing w:before="5" w:line="175" w:lineRule="exact"/>
              <w:ind w:left="158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ii)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Signalling</w:t>
            </w:r>
            <w:r>
              <w:rPr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w w:val="95"/>
                <w:sz w:val="15"/>
              </w:rPr>
              <w:t>q</w:t>
            </w:r>
            <w:r>
              <w:rPr>
                <w:color w:val="231F20"/>
                <w:w w:val="95"/>
                <w:sz w:val="15"/>
              </w:rPr>
              <w:t>uipment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room,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telecom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w w:val="95"/>
                <w:sz w:val="15"/>
              </w:rPr>
              <w:t>q</w:t>
            </w:r>
            <w:r>
              <w:rPr>
                <w:color w:val="231F20"/>
                <w:w w:val="95"/>
                <w:sz w:val="15"/>
              </w:rPr>
              <w:t>uipment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room,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S&amp;T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(signalling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and</w:t>
            </w:r>
          </w:p>
        </w:tc>
        <w:tc>
          <w:tcPr>
            <w:tcW w:w="741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66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835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2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1602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086"/>
              </w:tabs>
              <w:spacing w:before="17" w:line="164" w:lineRule="exact"/>
              <w:ind w:left="278"/>
              <w:rPr>
                <w:sz w:val="15"/>
              </w:rPr>
            </w:pPr>
            <w:r>
              <w:rPr>
                <w:color w:val="231F20"/>
                <w:sz w:val="15"/>
              </w:rPr>
              <w:t>1.5</w:t>
            </w:r>
            <w:r>
              <w:rPr>
                <w:color w:val="231F20"/>
                <w:sz w:val="15"/>
              </w:rPr>
              <w:tab/>
              <w:t>1.5</w:t>
            </w:r>
          </w:p>
        </w:tc>
      </w:tr>
      <w:tr w:rsidR="00145B00">
        <w:trPr>
          <w:trHeight w:val="200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spacing w:line="158" w:lineRule="exact"/>
              <w:ind w:left="542"/>
              <w:rPr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train control)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UPS/battery </w:t>
            </w:r>
            <w:r>
              <w:rPr>
                <w:color w:val="231F20"/>
                <w:spacing w:val="-2"/>
                <w:w w:val="95"/>
                <w:sz w:val="15"/>
              </w:rPr>
              <w:t>room,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electrical</w:t>
            </w:r>
            <w:r>
              <w:rPr>
                <w:color w:val="231F20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cable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shafts,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S&amp;T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cable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shafts</w:t>
            </w:r>
          </w:p>
        </w:tc>
        <w:tc>
          <w:tcPr>
            <w:tcW w:w="741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2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45B00">
        <w:trPr>
          <w:trHeight w:val="200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42"/>
              </w:tabs>
              <w:spacing w:before="17" w:line="164" w:lineRule="exact"/>
              <w:ind w:left="136"/>
              <w:rPr>
                <w:sz w:val="15"/>
              </w:rPr>
            </w:pPr>
            <w:r>
              <w:rPr>
                <w:color w:val="231F20"/>
                <w:sz w:val="15"/>
              </w:rPr>
              <w:t>iii)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3"/>
                <w:sz w:val="15"/>
              </w:rPr>
              <w:t>Environmental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control</w:t>
            </w:r>
            <w:r>
              <w:rPr>
                <w:color w:val="231F20"/>
                <w:spacing w:val="-7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system</w:t>
            </w:r>
            <w:r>
              <w:rPr>
                <w:color w:val="231F20"/>
                <w:spacing w:val="-4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(ECS) plant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room,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tunnel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ventilation</w:t>
            </w:r>
            <w:r>
              <w:rPr>
                <w:color w:val="231F20"/>
                <w:spacing w:val="-3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room,</w:t>
            </w:r>
          </w:p>
        </w:tc>
        <w:tc>
          <w:tcPr>
            <w:tcW w:w="741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6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835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2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1602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087"/>
              </w:tabs>
              <w:spacing w:before="17" w:line="164" w:lineRule="exact"/>
              <w:ind w:left="278"/>
              <w:rPr>
                <w:sz w:val="15"/>
              </w:rPr>
            </w:pPr>
            <w:r>
              <w:rPr>
                <w:color w:val="231F20"/>
                <w:sz w:val="15"/>
              </w:rPr>
              <w:t>1.5</w:t>
            </w:r>
            <w:r>
              <w:rPr>
                <w:color w:val="231F20"/>
                <w:sz w:val="15"/>
              </w:rPr>
              <w:tab/>
              <w:t>1.5</w:t>
            </w:r>
          </w:p>
        </w:tc>
      </w:tr>
      <w:tr w:rsidR="00145B00">
        <w:trPr>
          <w:trHeight w:val="171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spacing w:line="152" w:lineRule="exact"/>
              <w:ind w:right="126"/>
              <w:jc w:val="right"/>
              <w:rPr>
                <w:sz w:val="15"/>
              </w:rPr>
            </w:pPr>
            <w:r>
              <w:rPr>
                <w:color w:val="231F20"/>
                <w:spacing w:val="-3"/>
                <w:w w:val="126"/>
                <w:sz w:val="15"/>
              </w:rPr>
              <w:t>f</w:t>
            </w:r>
            <w:r>
              <w:rPr>
                <w:color w:val="231F20"/>
                <w:spacing w:val="1"/>
                <w:w w:val="128"/>
                <w:sz w:val="15"/>
              </w:rPr>
              <w:t>i</w:t>
            </w:r>
            <w:r>
              <w:rPr>
                <w:color w:val="231F20"/>
                <w:spacing w:val="-3"/>
                <w:w w:val="105"/>
                <w:sz w:val="15"/>
              </w:rPr>
              <w:t>r</w:t>
            </w:r>
            <w:r>
              <w:rPr>
                <w:color w:val="231F20"/>
                <w:spacing w:val="-7"/>
                <w:w w:val="83"/>
                <w:sz w:val="15"/>
              </w:rPr>
              <w:t>e</w:t>
            </w:r>
            <w:r>
              <w:rPr>
                <w:color w:val="231F20"/>
                <w:spacing w:val="-6"/>
                <w:w w:val="98"/>
                <w:sz w:val="15"/>
              </w:rPr>
              <w:t>m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color w:val="231F20"/>
                <w:spacing w:val="-2"/>
                <w:w w:val="94"/>
                <w:sz w:val="15"/>
              </w:rPr>
              <w:t>n</w:t>
            </w:r>
            <w:r>
              <w:rPr>
                <w:color w:val="231F20"/>
                <w:spacing w:val="-3"/>
                <w:w w:val="183"/>
                <w:sz w:val="15"/>
              </w:rPr>
              <w:t>'</w:t>
            </w:r>
            <w:r>
              <w:rPr>
                <w:color w:val="231F20"/>
                <w:w w:val="81"/>
                <w:sz w:val="15"/>
              </w:rPr>
              <w:t>s</w:t>
            </w:r>
            <w:r>
              <w:rPr>
                <w:color w:val="231F20"/>
                <w:spacing w:val="2"/>
                <w:sz w:val="15"/>
              </w:rPr>
              <w:t xml:space="preserve"> </w:t>
            </w:r>
            <w:r>
              <w:rPr>
                <w:color w:val="231F20"/>
                <w:spacing w:val="-3"/>
                <w:w w:val="81"/>
                <w:sz w:val="15"/>
              </w:rPr>
              <w:t>s</w:t>
            </w:r>
            <w:r>
              <w:rPr>
                <w:color w:val="231F20"/>
                <w:spacing w:val="-4"/>
                <w:w w:val="105"/>
                <w:sz w:val="15"/>
              </w:rPr>
              <w:t>t</w:t>
            </w:r>
            <w:r>
              <w:rPr>
                <w:color w:val="231F20"/>
                <w:spacing w:val="-3"/>
                <w:w w:val="83"/>
                <w:sz w:val="15"/>
              </w:rPr>
              <w:t>a</w:t>
            </w:r>
            <w:r>
              <w:rPr>
                <w:color w:val="231F20"/>
                <w:spacing w:val="1"/>
                <w:w w:val="128"/>
                <w:sz w:val="15"/>
              </w:rPr>
              <w:t>i</w:t>
            </w:r>
            <w:r>
              <w:rPr>
                <w:color w:val="231F20"/>
                <w:spacing w:val="-3"/>
                <w:w w:val="105"/>
                <w:sz w:val="15"/>
              </w:rPr>
              <w:t>r</w:t>
            </w:r>
            <w:r>
              <w:rPr>
                <w:color w:val="231F20"/>
                <w:spacing w:val="-3"/>
                <w:w w:val="93"/>
                <w:sz w:val="15"/>
              </w:rPr>
              <w:t>c</w:t>
            </w:r>
            <w:r>
              <w:rPr>
                <w:color w:val="231F20"/>
                <w:spacing w:val="-7"/>
                <w:w w:val="83"/>
                <w:sz w:val="15"/>
              </w:rPr>
              <w:t>a</w:t>
            </w:r>
            <w:r>
              <w:rPr>
                <w:color w:val="231F20"/>
                <w:spacing w:val="-3"/>
                <w:w w:val="81"/>
                <w:sz w:val="15"/>
              </w:rPr>
              <w:t>s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color w:val="231F20"/>
                <w:w w:val="94"/>
                <w:sz w:val="15"/>
              </w:rPr>
              <w:t>,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color w:val="231F20"/>
                <w:spacing w:val="-6"/>
                <w:w w:val="98"/>
                <w:sz w:val="15"/>
              </w:rPr>
              <w:t>m</w:t>
            </w:r>
            <w:r>
              <w:rPr>
                <w:color w:val="231F20"/>
                <w:spacing w:val="-7"/>
                <w:w w:val="83"/>
                <w:sz w:val="15"/>
              </w:rPr>
              <w:t>e</w:t>
            </w:r>
            <w:r>
              <w:rPr>
                <w:color w:val="231F20"/>
                <w:spacing w:val="-3"/>
                <w:w w:val="105"/>
                <w:sz w:val="15"/>
              </w:rPr>
              <w:t>r</w:t>
            </w:r>
            <w:r>
              <w:rPr>
                <w:color w:val="231F20"/>
                <w:spacing w:val="-3"/>
                <w:w w:val="94"/>
                <w:sz w:val="15"/>
              </w:rPr>
              <w:t>g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color w:val="231F20"/>
                <w:spacing w:val="-3"/>
                <w:w w:val="94"/>
                <w:sz w:val="15"/>
              </w:rPr>
              <w:t>n</w:t>
            </w:r>
            <w:r>
              <w:rPr>
                <w:color w:val="231F20"/>
                <w:spacing w:val="-3"/>
                <w:w w:val="93"/>
                <w:sz w:val="15"/>
              </w:rPr>
              <w:t>c</w:t>
            </w:r>
            <w:r>
              <w:rPr>
                <w:color w:val="231F20"/>
                <w:w w:val="105"/>
                <w:sz w:val="15"/>
              </w:rPr>
              <w:t>y</w:t>
            </w:r>
            <w:r>
              <w:rPr>
                <w:color w:val="231F20"/>
                <w:spacing w:val="-2"/>
                <w:sz w:val="15"/>
              </w:rPr>
              <w:t xml:space="preserve"> 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>q</w:t>
            </w:r>
            <w:r>
              <w:rPr>
                <w:color w:val="231F20"/>
                <w:spacing w:val="-3"/>
                <w:w w:val="94"/>
                <w:sz w:val="15"/>
              </w:rPr>
              <w:t>u</w:t>
            </w:r>
            <w:r>
              <w:rPr>
                <w:color w:val="231F20"/>
                <w:spacing w:val="-4"/>
                <w:w w:val="128"/>
                <w:sz w:val="15"/>
              </w:rPr>
              <w:t>i</w:t>
            </w:r>
            <w:r>
              <w:rPr>
                <w:color w:val="231F20"/>
                <w:spacing w:val="-7"/>
                <w:w w:val="94"/>
                <w:sz w:val="15"/>
              </w:rPr>
              <w:t>p</w:t>
            </w:r>
            <w:r>
              <w:rPr>
                <w:color w:val="231F20"/>
                <w:spacing w:val="-6"/>
                <w:w w:val="98"/>
                <w:sz w:val="15"/>
              </w:rPr>
              <w:t>m</w:t>
            </w:r>
            <w:r>
              <w:rPr>
                <w:color w:val="231F20"/>
                <w:spacing w:val="-3"/>
                <w:w w:val="83"/>
                <w:sz w:val="15"/>
              </w:rPr>
              <w:t>e</w:t>
            </w:r>
            <w:r>
              <w:rPr>
                <w:color w:val="231F20"/>
                <w:spacing w:val="-3"/>
                <w:w w:val="94"/>
                <w:sz w:val="15"/>
              </w:rPr>
              <w:t>n</w:t>
            </w:r>
            <w:r>
              <w:rPr>
                <w:color w:val="231F20"/>
                <w:w w:val="105"/>
                <w:sz w:val="15"/>
              </w:rPr>
              <w:t>t</w:t>
            </w:r>
            <w:r>
              <w:rPr>
                <w:color w:val="231F20"/>
                <w:spacing w:val="2"/>
                <w:sz w:val="15"/>
              </w:rPr>
              <w:t xml:space="preserve"> </w:t>
            </w:r>
            <w:r>
              <w:rPr>
                <w:color w:val="231F20"/>
                <w:spacing w:val="-3"/>
                <w:w w:val="81"/>
                <w:sz w:val="15"/>
              </w:rPr>
              <w:t>s</w:t>
            </w:r>
            <w:r>
              <w:rPr>
                <w:color w:val="231F20"/>
                <w:spacing w:val="1"/>
                <w:w w:val="105"/>
                <w:sz w:val="15"/>
              </w:rPr>
              <w:t>t</w:t>
            </w:r>
            <w:r>
              <w:rPr>
                <w:color w:val="231F20"/>
                <w:spacing w:val="-7"/>
                <w:w w:val="94"/>
                <w:sz w:val="15"/>
              </w:rPr>
              <w:t>o</w:t>
            </w:r>
            <w:r>
              <w:rPr>
                <w:color w:val="231F20"/>
                <w:spacing w:val="1"/>
                <w:w w:val="105"/>
                <w:sz w:val="15"/>
              </w:rPr>
              <w:t>r</w:t>
            </w:r>
            <w:r>
              <w:rPr>
                <w:color w:val="231F20"/>
                <w:spacing w:val="-7"/>
                <w:w w:val="83"/>
                <w:sz w:val="15"/>
              </w:rPr>
              <w:t>e</w:t>
            </w:r>
            <w:r>
              <w:rPr>
                <w:color w:val="231F20"/>
                <w:w w:val="94"/>
                <w:sz w:val="15"/>
              </w:rPr>
              <w:t>,</w:t>
            </w:r>
            <w:r>
              <w:rPr>
                <w:color w:val="231F20"/>
                <w:spacing w:val="2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7"/>
                <w:sz w:val="15"/>
              </w:rPr>
              <w:t>C</w:t>
            </w:r>
            <w:r>
              <w:rPr>
                <w:color w:val="231F20"/>
                <w:spacing w:val="-6"/>
                <w:w w:val="105"/>
                <w:sz w:val="15"/>
              </w:rPr>
              <w:t>D</w:t>
            </w:r>
            <w:r>
              <w:rPr>
                <w:color w:val="231F20"/>
                <w:spacing w:val="-5"/>
                <w:w w:val="112"/>
                <w:sz w:val="15"/>
              </w:rPr>
              <w:t>M</w:t>
            </w:r>
            <w:r>
              <w:rPr>
                <w:color w:val="231F20"/>
                <w:w w:val="113"/>
                <w:sz w:val="15"/>
              </w:rPr>
              <w:t>A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15"/>
              </w:rPr>
              <w:t>r</w:t>
            </w:r>
            <w:r>
              <w:rPr>
                <w:color w:val="231F20"/>
                <w:spacing w:val="-2"/>
                <w:w w:val="94"/>
                <w:sz w:val="15"/>
              </w:rPr>
              <w:t>o</w:t>
            </w:r>
            <w:r>
              <w:rPr>
                <w:color w:val="231F20"/>
                <w:spacing w:val="-7"/>
                <w:w w:val="94"/>
                <w:sz w:val="15"/>
              </w:rPr>
              <w:t>o</w:t>
            </w:r>
            <w:r>
              <w:rPr>
                <w:color w:val="231F20"/>
                <w:spacing w:val="-6"/>
                <w:w w:val="98"/>
                <w:sz w:val="15"/>
              </w:rPr>
              <w:t>m</w:t>
            </w:r>
            <w:r>
              <w:rPr>
                <w:color w:val="231F20"/>
                <w:w w:val="94"/>
                <w:sz w:val="15"/>
              </w:rPr>
              <w:t>,</w:t>
            </w:r>
            <w:r>
              <w:rPr>
                <w:color w:val="231F20"/>
                <w:spacing w:val="6"/>
                <w:sz w:val="15"/>
              </w:rPr>
              <w:t xml:space="preserve"> </w:t>
            </w:r>
            <w:r>
              <w:rPr>
                <w:color w:val="231F20"/>
                <w:spacing w:val="-6"/>
                <w:w w:val="97"/>
                <w:sz w:val="15"/>
              </w:rPr>
              <w:t>G</w:t>
            </w:r>
            <w:r>
              <w:rPr>
                <w:color w:val="231F20"/>
                <w:spacing w:val="-7"/>
                <w:w w:val="87"/>
                <w:sz w:val="15"/>
              </w:rPr>
              <w:t>S</w:t>
            </w:r>
            <w:r>
              <w:rPr>
                <w:color w:val="231F20"/>
                <w:w w:val="112"/>
                <w:sz w:val="15"/>
              </w:rPr>
              <w:t>M</w:t>
            </w:r>
            <w:r>
              <w:rPr>
                <w:color w:val="231F20"/>
                <w:sz w:val="15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15"/>
              </w:rPr>
              <w:t>r</w:t>
            </w:r>
            <w:r>
              <w:rPr>
                <w:color w:val="231F20"/>
                <w:spacing w:val="-2"/>
                <w:w w:val="94"/>
                <w:sz w:val="15"/>
              </w:rPr>
              <w:t>o</w:t>
            </w:r>
            <w:r>
              <w:rPr>
                <w:color w:val="231F20"/>
                <w:spacing w:val="-7"/>
                <w:w w:val="94"/>
                <w:sz w:val="15"/>
              </w:rPr>
              <w:t>o</w:t>
            </w:r>
            <w:r>
              <w:rPr>
                <w:color w:val="231F20"/>
                <w:spacing w:val="-1"/>
                <w:w w:val="98"/>
                <w:sz w:val="15"/>
              </w:rPr>
              <w:t>m</w:t>
            </w:r>
            <w:r>
              <w:rPr>
                <w:color w:val="231F20"/>
                <w:w w:val="94"/>
                <w:sz w:val="15"/>
              </w:rPr>
              <w:t>,</w:t>
            </w:r>
          </w:p>
        </w:tc>
        <w:tc>
          <w:tcPr>
            <w:tcW w:w="741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02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45B00">
        <w:trPr>
          <w:trHeight w:val="173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sewage</w:t>
            </w:r>
            <w:r>
              <w:rPr>
                <w:color w:val="231F20"/>
                <w:spacing w:val="-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e</w:t>
            </w:r>
            <w:r>
              <w:rPr>
                <w:rFonts w:ascii="Tahoma"/>
                <w:color w:val="231F20"/>
                <w:spacing w:val="-3"/>
                <w:w w:val="95"/>
                <w:sz w:val="15"/>
              </w:rPr>
              <w:t>j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ector </w:t>
            </w:r>
            <w:r>
              <w:rPr>
                <w:color w:val="231F20"/>
                <w:spacing w:val="-2"/>
                <w:w w:val="95"/>
                <w:sz w:val="15"/>
              </w:rPr>
              <w:t>room,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sump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pump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room,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chiller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plant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room,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pump</w:t>
            </w:r>
            <w:r>
              <w:rPr>
                <w:color w:val="231F20"/>
                <w:spacing w:val="-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room,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DG</w:t>
            </w:r>
          </w:p>
        </w:tc>
        <w:tc>
          <w:tcPr>
            <w:tcW w:w="741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02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45B00">
        <w:trPr>
          <w:trHeight w:val="203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spacing w:line="160" w:lineRule="exact"/>
              <w:ind w:left="542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panel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room</w:t>
            </w:r>
          </w:p>
        </w:tc>
        <w:tc>
          <w:tcPr>
            <w:tcW w:w="741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2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45B00">
        <w:trPr>
          <w:trHeight w:val="200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42"/>
              </w:tabs>
              <w:spacing w:before="17" w:line="164" w:lineRule="exact"/>
              <w:ind w:left="145"/>
              <w:rPr>
                <w:sz w:val="15"/>
              </w:rPr>
            </w:pPr>
            <w:r>
              <w:rPr>
                <w:color w:val="231F20"/>
                <w:sz w:val="15"/>
              </w:rPr>
              <w:t>iv)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3"/>
                <w:sz w:val="15"/>
              </w:rPr>
              <w:t>Station</w:t>
            </w:r>
            <w:r>
              <w:rPr>
                <w:color w:val="231F20"/>
                <w:spacing w:val="8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manager</w:t>
            </w:r>
            <w:r>
              <w:rPr>
                <w:color w:val="231F20"/>
                <w:spacing w:val="9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room,</w:t>
            </w:r>
            <w:r>
              <w:rPr>
                <w:color w:val="231F20"/>
                <w:spacing w:val="8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cash</w:t>
            </w:r>
            <w:r>
              <w:rPr>
                <w:color w:val="231F20"/>
                <w:spacing w:val="6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and</w:t>
            </w:r>
            <w:r>
              <w:rPr>
                <w:color w:val="231F20"/>
                <w:spacing w:val="6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ticket</w:t>
            </w:r>
            <w:r>
              <w:rPr>
                <w:color w:val="231F20"/>
                <w:spacing w:val="8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supervisor</w:t>
            </w:r>
            <w:r>
              <w:rPr>
                <w:color w:val="231F20"/>
                <w:spacing w:val="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room,</w:t>
            </w:r>
            <w:r>
              <w:rPr>
                <w:color w:val="231F20"/>
                <w:spacing w:val="8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security</w:t>
            </w:r>
            <w:r>
              <w:rPr>
                <w:color w:val="231F20"/>
                <w:spacing w:val="6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room,</w:t>
            </w:r>
          </w:p>
        </w:tc>
        <w:tc>
          <w:tcPr>
            <w:tcW w:w="741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6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1</w:t>
            </w:r>
          </w:p>
        </w:tc>
        <w:tc>
          <w:tcPr>
            <w:tcW w:w="835" w:type="dxa"/>
            <w:shd w:val="clear" w:color="auto" w:fill="FFF1E2"/>
          </w:tcPr>
          <w:p w:rsidR="00145B00" w:rsidRDefault="00F34A26">
            <w:pPr>
              <w:pStyle w:val="TableParagraph"/>
              <w:spacing w:before="17" w:line="164" w:lineRule="exact"/>
              <w:ind w:right="25"/>
              <w:jc w:val="center"/>
              <w:rPr>
                <w:sz w:val="15"/>
              </w:rPr>
            </w:pPr>
            <w:r>
              <w:rPr>
                <w:color w:val="231F20"/>
                <w:w w:val="94"/>
                <w:sz w:val="15"/>
              </w:rPr>
              <w:t>2</w:t>
            </w:r>
          </w:p>
        </w:tc>
        <w:tc>
          <w:tcPr>
            <w:tcW w:w="1602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087"/>
              </w:tabs>
              <w:spacing w:before="17" w:line="164" w:lineRule="exact"/>
              <w:ind w:left="278"/>
              <w:rPr>
                <w:sz w:val="15"/>
              </w:rPr>
            </w:pPr>
            <w:r>
              <w:rPr>
                <w:color w:val="231F20"/>
                <w:sz w:val="15"/>
              </w:rPr>
              <w:t>0.5</w:t>
            </w:r>
            <w:r>
              <w:rPr>
                <w:color w:val="231F20"/>
                <w:sz w:val="15"/>
              </w:rPr>
              <w:tab/>
              <w:t>1.5</w:t>
            </w:r>
          </w:p>
        </w:tc>
      </w:tr>
      <w:tr w:rsidR="00145B00">
        <w:trPr>
          <w:trHeight w:val="171"/>
        </w:trPr>
        <w:tc>
          <w:tcPr>
            <w:tcW w:w="5284" w:type="dxa"/>
            <w:shd w:val="clear" w:color="auto" w:fill="FFF1E2"/>
          </w:tcPr>
          <w:p w:rsidR="00145B00" w:rsidRDefault="00F34A26">
            <w:pPr>
              <w:pStyle w:val="TableParagraph"/>
              <w:spacing w:line="152" w:lineRule="exact"/>
              <w:ind w:right="127"/>
              <w:jc w:val="right"/>
              <w:rPr>
                <w:sz w:val="15"/>
              </w:rPr>
            </w:pPr>
            <w:r>
              <w:rPr>
                <w:color w:val="231F20"/>
                <w:spacing w:val="-1"/>
                <w:w w:val="95"/>
                <w:sz w:val="15"/>
              </w:rPr>
              <w:t>stores,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cleaners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room,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refuse</w:t>
            </w:r>
            <w:r>
              <w:rPr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storage,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toilets,</w:t>
            </w:r>
            <w:r>
              <w:rPr>
                <w:color w:val="231F20"/>
                <w:spacing w:val="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plumbing</w:t>
            </w:r>
            <w:r>
              <w:rPr>
                <w:color w:val="231F20"/>
                <w:spacing w:val="2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shafts,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staff</w:t>
            </w:r>
            <w:r>
              <w:rPr>
                <w:color w:val="231F20"/>
                <w:spacing w:val="5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mess</w:t>
            </w:r>
          </w:p>
        </w:tc>
        <w:tc>
          <w:tcPr>
            <w:tcW w:w="741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5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02" w:type="dxa"/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45B00">
        <w:trPr>
          <w:trHeight w:val="214"/>
        </w:trPr>
        <w:tc>
          <w:tcPr>
            <w:tcW w:w="5284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58" w:lineRule="exact"/>
              <w:ind w:left="542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rooms, distribution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board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room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and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the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like.</w:t>
            </w:r>
          </w:p>
        </w:tc>
        <w:tc>
          <w:tcPr>
            <w:tcW w:w="741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5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2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45B00">
        <w:trPr>
          <w:trHeight w:val="150"/>
        </w:trPr>
        <w:tc>
          <w:tcPr>
            <w:tcW w:w="8462" w:type="dxa"/>
            <w:gridSpan w:val="4"/>
            <w:tcBorders>
              <w:top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145B00" w:rsidRDefault="00145B00">
      <w:pPr>
        <w:rPr>
          <w:rFonts w:ascii="Times New Roman"/>
          <w:sz w:val="8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24" w:line="235" w:lineRule="auto"/>
        <w:ind w:left="2585" w:right="1"/>
      </w:pP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angle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against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latc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itted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door.</w:t>
      </w:r>
    </w:p>
    <w:p w:rsidR="00145B00" w:rsidRDefault="00F34A26" w:rsidP="00F34A26">
      <w:pPr>
        <w:pStyle w:val="Paragraphedeliste"/>
        <w:numPr>
          <w:ilvl w:val="0"/>
          <w:numId w:val="126"/>
        </w:numPr>
        <w:tabs>
          <w:tab w:val="left" w:pos="2625"/>
        </w:tabs>
        <w:spacing w:before="37"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n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 xml:space="preserve">ire door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itted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in an opening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ic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is provided as a means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escape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capable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being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opened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manuall</w:t>
      </w:r>
      <w:r>
        <w:rPr>
          <w:rFonts w:ascii="Microsoft Sans Serif"/>
          <w:color w:val="231F20"/>
          <w:spacing w:val="-1"/>
          <w:w w:val="90"/>
          <w:sz w:val="19"/>
        </w:rPr>
        <w:t>y,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be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eld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 xml:space="preserve">open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10"/>
          <w:w w:val="95"/>
          <w:sz w:val="19"/>
        </w:rPr>
        <w:t>means ot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er </w:t>
      </w:r>
      <w:r>
        <w:rPr>
          <w:color w:val="231F20"/>
          <w:spacing w:val="9"/>
          <w:w w:val="95"/>
          <w:sz w:val="19"/>
        </w:rPr>
        <w:t>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 xml:space="preserve">an </w:t>
      </w:r>
      <w:r>
        <w:rPr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electromagnetic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electro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mec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anical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device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can be activated b</w:t>
      </w:r>
      <w:r>
        <w:rPr>
          <w:rFonts w:ascii="Microsoft Sans Serif"/>
          <w:color w:val="231F20"/>
          <w:w w:val="95"/>
          <w:sz w:val="19"/>
        </w:rPr>
        <w:t xml:space="preserve">y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presence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alarm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not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appl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case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doors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opening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pressurised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staircases.</w:t>
      </w:r>
    </w:p>
    <w:p w:rsidR="00145B00" w:rsidRDefault="00145B00">
      <w:pPr>
        <w:pStyle w:val="Corpsdetexte"/>
        <w:spacing w:before="11"/>
        <w:jc w:val="left"/>
        <w:rPr>
          <w:sz w:val="14"/>
        </w:rPr>
      </w:pPr>
    </w:p>
    <w:p w:rsidR="00145B00" w:rsidRDefault="00F34A26">
      <w:pPr>
        <w:pStyle w:val="Corpsdetexte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J-6.6</w:t>
      </w:r>
      <w:r>
        <w:rPr>
          <w:rFonts w:ascii="Microsoft Sans Serif"/>
          <w:color w:val="231F20"/>
          <w:spacing w:val="1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Smoke</w:t>
      </w:r>
      <w:r>
        <w:rPr>
          <w:rFonts w:ascii="Microsoft Sans Serif"/>
          <w:color w:val="231F20"/>
          <w:spacing w:val="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Compartmentation</w:t>
      </w:r>
    </w:p>
    <w:p w:rsidR="00145B00" w:rsidRDefault="00F34A26" w:rsidP="00F34A26">
      <w:pPr>
        <w:pStyle w:val="Paragraphedeliste"/>
        <w:numPr>
          <w:ilvl w:val="0"/>
          <w:numId w:val="127"/>
        </w:numPr>
        <w:tabs>
          <w:tab w:val="left" w:pos="2586"/>
        </w:tabs>
        <w:spacing w:before="113" w:line="235" w:lineRule="auto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compartments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created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ensure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at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case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ire</w:t>
      </w:r>
      <w:r>
        <w:rPr>
          <w:color w:val="231F20"/>
          <w:spacing w:val="-1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scenario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1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escape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routes are not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ull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smo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 and a sa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 passage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sz w:val="19"/>
        </w:rPr>
        <w:t xml:space="preserve">is provided to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 xml:space="preserve">ire </w:t>
      </w:r>
      <w:r>
        <w:rPr>
          <w:rFonts w:ascii="Microsoft Sans Serif"/>
          <w:color w:val="231F20"/>
          <w:sz w:val="19"/>
        </w:rPr>
        <w:t>f</w:t>
      </w:r>
      <w:r>
        <w:rPr>
          <w:color w:val="231F20"/>
          <w:sz w:val="19"/>
        </w:rPr>
        <w:t>ig</w:t>
      </w:r>
      <w:r>
        <w:rPr>
          <w:rFonts w:ascii="Microsoft Sans Serif"/>
          <w:color w:val="231F20"/>
          <w:sz w:val="19"/>
        </w:rPr>
        <w:t>h</w:t>
      </w:r>
      <w:r>
        <w:rPr>
          <w:color w:val="231F20"/>
          <w:sz w:val="19"/>
        </w:rPr>
        <w:t>ters to reac</w:t>
      </w:r>
      <w:r>
        <w:rPr>
          <w:rFonts w:ascii="Microsoft Sans Serif"/>
          <w:color w:val="231F20"/>
          <w:sz w:val="19"/>
        </w:rPr>
        <w:t>h f</w:t>
      </w:r>
      <w:r>
        <w:rPr>
          <w:color w:val="231F20"/>
          <w:sz w:val="19"/>
        </w:rPr>
        <w:t>ire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location.</w:t>
      </w:r>
    </w:p>
    <w:p w:rsidR="00145B00" w:rsidRDefault="00F34A26" w:rsidP="00F34A26">
      <w:pPr>
        <w:pStyle w:val="Paragraphedeliste"/>
        <w:numPr>
          <w:ilvl w:val="0"/>
          <w:numId w:val="127"/>
        </w:numPr>
        <w:tabs>
          <w:tab w:val="left" w:pos="2586"/>
        </w:tabs>
        <w:spacing w:before="40" w:line="235" w:lineRule="auto"/>
        <w:ind w:right="1"/>
        <w:jc w:val="both"/>
        <w:rPr>
          <w:sz w:val="19"/>
        </w:rPr>
      </w:pPr>
      <w:r>
        <w:rPr>
          <w:rFonts w:ascii="Times New Roman" w:hAnsi="Times New Roman"/>
          <w:color w:val="231F20"/>
          <w:spacing w:val="-1"/>
          <w:w w:val="95"/>
          <w:sz w:val="19"/>
        </w:rPr>
        <w:t>S</w:t>
      </w:r>
      <w:r>
        <w:rPr>
          <w:color w:val="231F20"/>
          <w:spacing w:val="-1"/>
          <w:w w:val="95"/>
          <w:sz w:val="19"/>
        </w:rPr>
        <w:t>mo</w:t>
      </w:r>
      <w:r>
        <w:rPr>
          <w:rFonts w:ascii="Times New Roman" w:hAnsi="Times New Roman"/>
          <w:color w:val="231F20"/>
          <w:spacing w:val="-1"/>
          <w:w w:val="95"/>
          <w:sz w:val="19"/>
        </w:rPr>
        <w:t>k</w:t>
      </w:r>
      <w:r>
        <w:rPr>
          <w:color w:val="231F20"/>
          <w:spacing w:val="-1"/>
          <w:w w:val="95"/>
          <w:sz w:val="19"/>
        </w:rPr>
        <w:t>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spacing w:val="-1"/>
          <w:w w:val="95"/>
          <w:sz w:val="19"/>
        </w:rPr>
        <w:t>barriers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ceiling at plat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orm </w:t>
      </w:r>
      <w:r>
        <w:rPr>
          <w:color w:val="231F20"/>
          <w:w w:val="95"/>
          <w:sz w:val="19"/>
        </w:rPr>
        <w:t>and concourse levels 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locations and spacing as determined b</w:t>
      </w:r>
      <w:r>
        <w:rPr>
          <w:rFonts w:ascii="Microsoft Sans Serif" w:hAns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engineering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anal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sis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designed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w</w:t>
      </w:r>
      <w:r>
        <w:rPr>
          <w:color w:val="231F20"/>
          <w:spacing w:val="-3"/>
          <w:w w:val="90"/>
          <w:sz w:val="19"/>
        </w:rPr>
        <w:t>it</w:t>
      </w:r>
      <w:r>
        <w:rPr>
          <w:rFonts w:ascii="Microsoft Sans Serif" w:hAnsi="Microsoft Sans Serif"/>
          <w:color w:val="231F20"/>
          <w:spacing w:val="-3"/>
          <w:w w:val="90"/>
          <w:sz w:val="19"/>
        </w:rPr>
        <w:t>h</w:t>
      </w:r>
      <w:r>
        <w:rPr>
          <w:color w:val="231F20"/>
          <w:spacing w:val="-3"/>
          <w:w w:val="90"/>
          <w:sz w:val="19"/>
        </w:rPr>
        <w:t>stand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temperatures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up</w:t>
      </w:r>
      <w:r>
        <w:rPr>
          <w:color w:val="231F20"/>
          <w:spacing w:val="-2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to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2</w:t>
      </w:r>
      <w:r>
        <w:rPr>
          <w:rFonts w:ascii="Times New Roman" w:hAnsi="Times New Roman"/>
          <w:color w:val="231F20"/>
          <w:spacing w:val="-2"/>
          <w:w w:val="90"/>
          <w:sz w:val="19"/>
        </w:rPr>
        <w:t>50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°C</w:t>
      </w:r>
      <w:r>
        <w:rPr>
          <w:rFonts w:ascii="Microsoft Sans Serif" w:hAnsi="Microsoft Sans Serif"/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f</w:t>
      </w:r>
      <w:r>
        <w:rPr>
          <w:color w:val="231F20"/>
          <w:spacing w:val="-2"/>
          <w:w w:val="90"/>
          <w:sz w:val="19"/>
        </w:rPr>
        <w:t>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w w:val="90"/>
          <w:sz w:val="19"/>
        </w:rPr>
        <w:t>6</w:t>
      </w:r>
      <w:r>
        <w:rPr>
          <w:rFonts w:ascii="Times New Roman" w:hAnsi="Times New Roman"/>
          <w:color w:val="231F20"/>
          <w:spacing w:val="-2"/>
          <w:w w:val="90"/>
          <w:sz w:val="19"/>
        </w:rPr>
        <w:t>0</w:t>
      </w:r>
      <w:r>
        <w:rPr>
          <w:rFonts w:ascii="Times New Roman" w:hAnsi="Times New Roman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min.</w:t>
      </w:r>
    </w:p>
    <w:p w:rsidR="00145B00" w:rsidRDefault="00F34A26" w:rsidP="00F34A26">
      <w:pPr>
        <w:pStyle w:val="Paragraphedeliste"/>
        <w:numPr>
          <w:ilvl w:val="0"/>
          <w:numId w:val="127"/>
        </w:numPr>
        <w:tabs>
          <w:tab w:val="left" w:pos="2586"/>
        </w:tabs>
        <w:spacing w:line="235" w:lineRule="auto"/>
        <w:jc w:val="both"/>
        <w:rPr>
          <w:sz w:val="19"/>
        </w:rPr>
      </w:pPr>
      <w:r>
        <w:rPr>
          <w:rFonts w:ascii="Times New Roman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barriers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also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around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all openings containing staircases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escalators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and </w:t>
      </w:r>
      <w:r>
        <w:rPr>
          <w:color w:val="231F20"/>
          <w:w w:val="90"/>
          <w:sz w:val="19"/>
        </w:rPr>
        <w:t>li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ts in public areas connecting 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levels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above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belo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em.</w:t>
      </w:r>
    </w:p>
    <w:p w:rsidR="00145B00" w:rsidRDefault="00F34A26" w:rsidP="00F34A26">
      <w:pPr>
        <w:pStyle w:val="Paragraphedeliste"/>
        <w:numPr>
          <w:ilvl w:val="0"/>
          <w:numId w:val="127"/>
        </w:numPr>
        <w:tabs>
          <w:tab w:val="left" w:pos="2586"/>
        </w:tabs>
        <w:spacing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ll smo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 xml:space="preserve">e compartments created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station areas s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all be designed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it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segregated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smo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extraction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stems.</w:t>
      </w:r>
    </w:p>
    <w:p w:rsidR="00145B00" w:rsidRDefault="00145B00">
      <w:pPr>
        <w:pStyle w:val="Corpsdetexte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15"/>
        </w:tabs>
        <w:spacing w:before="1" w:line="252" w:lineRule="auto"/>
        <w:ind w:left="1908" w:firstLine="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OTHER</w:t>
      </w:r>
      <w:r>
        <w:rPr>
          <w:rFonts w:ascii="Microsoft Sans Serif"/>
          <w:color w:val="231F20"/>
          <w:spacing w:val="1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SPECIFICS</w:t>
      </w:r>
      <w:r>
        <w:rPr>
          <w:rFonts w:ascii="Microsoft Sans Serif"/>
          <w:color w:val="231F20"/>
          <w:spacing w:val="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REGARDING</w:t>
      </w:r>
      <w:r>
        <w:rPr>
          <w:rFonts w:ascii="Microsoft Sans Serif"/>
          <w:color w:val="231F20"/>
          <w:spacing w:val="1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SAFETY</w:t>
      </w:r>
      <w:r>
        <w:rPr>
          <w:rFonts w:ascii="Microsoft Sans Serif"/>
          <w:color w:val="231F20"/>
          <w:spacing w:val="-48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REQUIREMENTS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101" w:line="235" w:lineRule="auto"/>
        <w:jc w:val="both"/>
        <w:rPr>
          <w:color w:val="231F20"/>
          <w:sz w:val="19"/>
        </w:rPr>
      </w:pPr>
      <w:r>
        <w:rPr>
          <w:color w:val="231F20"/>
          <w:w w:val="90"/>
          <w:sz w:val="19"/>
        </w:rPr>
        <w:t>Materials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used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interior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ceiling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er decorative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eatures in enclosed stations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24" w:line="235" w:lineRule="auto"/>
        <w:ind w:left="970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9"/>
          <w:sz w:val="19"/>
        </w:rPr>
        <w:br w:type="column"/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against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intrusion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lammable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combustible li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>uids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looding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underground transit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structure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including 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egress or access stairs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or vent or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an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t structure utili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 xml:space="preserve">ed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ventilation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underground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permitted to be terminated at grade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provided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level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ic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it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terminated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-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 xml:space="preserve">least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mm above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surrounding ground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level</w:t>
      </w:r>
      <w:r>
        <w:rPr>
          <w:rFonts w:ascii="Microsoft Sans Serif"/>
          <w:color w:val="231F20"/>
          <w:sz w:val="19"/>
        </w:rPr>
        <w:t>/f</w:t>
      </w:r>
      <w:r>
        <w:rPr>
          <w:color w:val="231F20"/>
          <w:sz w:val="19"/>
        </w:rPr>
        <w:t>ootpat</w:t>
      </w:r>
      <w:r>
        <w:rPr>
          <w:rFonts w:ascii="Microsoft Sans Serif"/>
          <w:color w:val="231F20"/>
          <w:sz w:val="19"/>
        </w:rPr>
        <w:t>h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level.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1"/>
        </w:tabs>
        <w:spacing w:before="37" w:line="235" w:lineRule="auto"/>
        <w:ind w:left="969" w:right="1808"/>
        <w:jc w:val="both"/>
        <w:rPr>
          <w:color w:val="231F20"/>
          <w:sz w:val="19"/>
        </w:rPr>
      </w:pPr>
      <w:r>
        <w:rPr>
          <w:rFonts w:ascii="Times New Roman" w:hAns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mergenc</w:t>
      </w:r>
      <w:r>
        <w:rPr>
          <w:rFonts w:ascii="Microsoft Sans Serif" w:hAnsi="Microsoft Sans Serif"/>
          <w:color w:val="231F20"/>
          <w:w w:val="90"/>
          <w:sz w:val="19"/>
        </w:rPr>
        <w:t>y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ventilation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ans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eir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motors</w:t>
      </w:r>
      <w:r>
        <w:rPr>
          <w:rFonts w:ascii="Microsoft Sans Serif" w:hAnsi="Microsoft Sans Serif"/>
          <w:color w:val="231F20"/>
          <w:w w:val="90"/>
          <w:sz w:val="19"/>
        </w:rPr>
        <w:t>,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all related components exposed to t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ex</w:t>
      </w:r>
      <w:r>
        <w:rPr>
          <w:rFonts w:ascii="Microsoft Sans Serif" w:hAns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aust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air</w:t>
      </w:r>
      <w:r>
        <w:rPr>
          <w:rFonts w:ascii="Microsoft Sans Serif" w:hAns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</w:t>
      </w:r>
      <w:r>
        <w:rPr>
          <w:rFonts w:ascii="Microsoft Sans Serif" w:hAnsi="Microsoft Sans Serif"/>
          <w:color w:val="231F20"/>
          <w:w w:val="95"/>
          <w:sz w:val="19"/>
        </w:rPr>
        <w:t xml:space="preserve">w </w:t>
      </w:r>
      <w:r>
        <w:rPr>
          <w:color w:val="231F20"/>
          <w:w w:val="95"/>
          <w:sz w:val="19"/>
        </w:rPr>
        <w:t>s</w:t>
      </w:r>
      <w:r>
        <w:rPr>
          <w:rFonts w:ascii="Microsoft Sans Serif" w:hAns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designed to operate in an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ambient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atmosp</w:t>
      </w:r>
      <w:r>
        <w:rPr>
          <w:rFonts w:ascii="Microsoft Sans Serif" w:hAns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 w:hAnsi="Times New Roman"/>
          <w:color w:val="231F20"/>
          <w:w w:val="90"/>
          <w:sz w:val="19"/>
        </w:rPr>
        <w:t>50</w:t>
      </w:r>
      <w:r>
        <w:rPr>
          <w:rFonts w:ascii="Microsoft Sans Serif" w:hAnsi="Microsoft Sans Serif"/>
          <w:color w:val="231F20"/>
          <w:w w:val="90"/>
          <w:sz w:val="19"/>
        </w:rPr>
        <w:t>°C</w:t>
      </w:r>
      <w:r>
        <w:rPr>
          <w:rFonts w:ascii="Microsoft Sans Serif" w:hAns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rFonts w:ascii="Microsoft Sans Serif" w:hAnsi="Microsoft Sans Serif"/>
          <w:color w:val="231F20"/>
          <w:sz w:val="19"/>
        </w:rPr>
        <w:t>f</w:t>
      </w:r>
      <w:r>
        <w:rPr>
          <w:rFonts w:ascii="Microsoft Sans Serif" w:hAnsi="Microsoft Sans Serif"/>
          <w:color w:val="231F20"/>
          <w:spacing w:val="-5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6</w:t>
      </w:r>
      <w:r>
        <w:rPr>
          <w:rFonts w:ascii="Times New Roman" w:hAnsi="Times New Roman"/>
          <w:color w:val="231F20"/>
          <w:sz w:val="19"/>
        </w:rPr>
        <w:t>0</w:t>
      </w:r>
      <w:r>
        <w:rPr>
          <w:rFonts w:ascii="Times New Roman" w:hAnsi="Times New Roman"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min.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0"/>
        </w:tabs>
        <w:spacing w:before="34"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pacing w:val="-2"/>
          <w:w w:val="90"/>
          <w:sz w:val="19"/>
        </w:rPr>
        <w:t>O</w:t>
      </w:r>
      <w:r>
        <w:rPr>
          <w:color w:val="231F20"/>
          <w:spacing w:val="-2"/>
          <w:w w:val="90"/>
          <w:sz w:val="19"/>
        </w:rPr>
        <w:t>peration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emergenc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ventilation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color w:val="231F20"/>
          <w:spacing w:val="-1"/>
          <w:w w:val="90"/>
          <w:sz w:val="19"/>
        </w:rPr>
        <w:t>stem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components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initiated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central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supervising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0"/>
        </w:tabs>
        <w:spacing w:before="43" w:line="235" w:lineRule="auto"/>
        <w:ind w:left="969"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sz w:val="19"/>
        </w:rPr>
        <w:t>A</w:t>
      </w:r>
      <w:r>
        <w:rPr>
          <w:color w:val="231F20"/>
          <w:sz w:val="19"/>
        </w:rPr>
        <w:t>ll t</w:t>
      </w:r>
      <w:r>
        <w:rPr>
          <w:rFonts w:ascii="Microsoft Sans Serif"/>
          <w:color w:val="231F20"/>
          <w:sz w:val="19"/>
        </w:rPr>
        <w:t>y</w:t>
      </w:r>
      <w:r>
        <w:rPr>
          <w:color w:val="231F20"/>
          <w:sz w:val="19"/>
        </w:rPr>
        <w:t>pes o</w:t>
      </w:r>
      <w:r>
        <w:rPr>
          <w:rFonts w:ascii="Microsoft Sans Serif"/>
          <w:color w:val="231F20"/>
          <w:sz w:val="19"/>
        </w:rPr>
        <w:t xml:space="preserve">f 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ios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s li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 tic</w:t>
      </w:r>
      <w:r>
        <w:rPr>
          <w:rFonts w:ascii="Times New Roman"/>
          <w:color w:val="231F20"/>
          <w:sz w:val="19"/>
        </w:rPr>
        <w:t>k</w:t>
      </w:r>
      <w:r>
        <w:rPr>
          <w:color w:val="231F20"/>
          <w:sz w:val="19"/>
        </w:rPr>
        <w:t>eting boot</w:t>
      </w:r>
      <w:r>
        <w:rPr>
          <w:rFonts w:ascii="Microsoft Sans Serif"/>
          <w:color w:val="231F20"/>
          <w:sz w:val="19"/>
        </w:rPr>
        <w:t>h,</w:t>
      </w:r>
      <w:r>
        <w:rPr>
          <w:rFonts w:ascii="Microsoft Sans Serif"/>
          <w:color w:val="231F20"/>
          <w:spacing w:val="1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ormation counter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commercial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 xml:space="preserve">y, </w:t>
      </w:r>
      <w:r>
        <w:rPr>
          <w:color w:val="231F20"/>
          <w:w w:val="90"/>
          <w:sz w:val="19"/>
        </w:rPr>
        <w:t>etc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constructed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combustible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z w:val="19"/>
        </w:rPr>
        <w:t>materials.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0"/>
        </w:tabs>
        <w:spacing w:before="37" w:line="235" w:lineRule="auto"/>
        <w:ind w:left="969"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color w:val="231F20"/>
          <w:w w:val="90"/>
          <w:sz w:val="19"/>
        </w:rPr>
        <w:t>nclosed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bac</w:t>
      </w:r>
      <w:r>
        <w:rPr>
          <w:rFonts w:ascii="Times New Roman"/>
          <w:color w:val="231F20"/>
          <w:w w:val="90"/>
          <w:sz w:val="19"/>
        </w:rPr>
        <w:t>k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up po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er connected to lig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ting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protective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signalling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color w:val="231F20"/>
          <w:spacing w:val="-2"/>
          <w:w w:val="90"/>
          <w:sz w:val="19"/>
        </w:rPr>
        <w:t>stems</w:t>
      </w:r>
      <w:r>
        <w:rPr>
          <w:rFonts w:ascii="Microsoft Sans Serif"/>
          <w:color w:val="231F20"/>
          <w:spacing w:val="-2"/>
          <w:w w:val="90"/>
          <w:sz w:val="19"/>
        </w:rPr>
        <w:t>,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emergenc</w:t>
      </w:r>
      <w:r>
        <w:rPr>
          <w:rFonts w:ascii="Microsoft Sans Serif"/>
          <w:color w:val="231F20"/>
          <w:spacing w:val="-2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communication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command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centre.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0"/>
        </w:tabs>
        <w:spacing w:line="235" w:lineRule="auto"/>
        <w:ind w:left="969" w:right="1808"/>
        <w:jc w:val="both"/>
        <w:rPr>
          <w:color w:val="231F20"/>
          <w:sz w:val="19"/>
        </w:rPr>
      </w:pPr>
      <w:r>
        <w:rPr>
          <w:rFonts w:ascii="Times New Roman"/>
          <w:color w:val="231F20"/>
          <w:spacing w:val="10"/>
          <w:w w:val="95"/>
          <w:sz w:val="19"/>
        </w:rPr>
        <w:t>E</w:t>
      </w:r>
      <w:r>
        <w:rPr>
          <w:color w:val="231F20"/>
          <w:spacing w:val="10"/>
          <w:w w:val="95"/>
          <w:sz w:val="19"/>
        </w:rPr>
        <w:t>mergenc</w:t>
      </w:r>
      <w:r>
        <w:rPr>
          <w:rFonts w:ascii="Microsoft Sans Serif"/>
          <w:color w:val="231F20"/>
          <w:spacing w:val="10"/>
          <w:w w:val="95"/>
          <w:sz w:val="19"/>
        </w:rPr>
        <w:t xml:space="preserve">y </w:t>
      </w:r>
      <w:r>
        <w:rPr>
          <w:color w:val="231F20"/>
          <w:spacing w:val="11"/>
          <w:w w:val="95"/>
          <w:sz w:val="19"/>
        </w:rPr>
        <w:t>lig</w:t>
      </w:r>
      <w:r>
        <w:rPr>
          <w:rFonts w:ascii="Microsoft Sans Serif"/>
          <w:color w:val="231F20"/>
          <w:spacing w:val="11"/>
          <w:w w:val="95"/>
          <w:sz w:val="19"/>
        </w:rPr>
        <w:t>h</w:t>
      </w:r>
      <w:r>
        <w:rPr>
          <w:color w:val="231F20"/>
          <w:spacing w:val="11"/>
          <w:w w:val="95"/>
          <w:sz w:val="19"/>
        </w:rPr>
        <w:t xml:space="preserve">ting </w:t>
      </w:r>
      <w:r>
        <w:rPr>
          <w:color w:val="231F20"/>
          <w:spacing w:val="10"/>
          <w:w w:val="95"/>
          <w:sz w:val="19"/>
        </w:rPr>
        <w:t>s</w:t>
      </w:r>
      <w:r>
        <w:rPr>
          <w:rFonts w:ascii="Microsoft Sans Serif"/>
          <w:color w:val="231F20"/>
          <w:spacing w:val="10"/>
          <w:w w:val="95"/>
          <w:sz w:val="19"/>
        </w:rPr>
        <w:t>h</w:t>
      </w:r>
      <w:r>
        <w:rPr>
          <w:color w:val="231F20"/>
          <w:spacing w:val="10"/>
          <w:w w:val="95"/>
          <w:sz w:val="19"/>
        </w:rPr>
        <w:t xml:space="preserve">all </w:t>
      </w:r>
      <w:r>
        <w:rPr>
          <w:color w:val="231F20"/>
          <w:w w:val="95"/>
          <w:sz w:val="19"/>
        </w:rPr>
        <w:t xml:space="preserve">be </w:t>
      </w:r>
      <w:r>
        <w:rPr>
          <w:color w:val="231F20"/>
          <w:spacing w:val="10"/>
          <w:w w:val="95"/>
          <w:sz w:val="19"/>
        </w:rPr>
        <w:t>provided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3.4.7.1</w:t>
      </w:r>
      <w:r>
        <w:rPr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970"/>
        </w:tabs>
        <w:spacing w:before="40" w:line="235" w:lineRule="auto"/>
        <w:ind w:left="969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oice evacuation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public address 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ancillar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buildings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uirements.</w:t>
      </w:r>
    </w:p>
    <w:p w:rsidR="00145B00" w:rsidRDefault="00F34A26" w:rsidP="00F34A26">
      <w:pPr>
        <w:pStyle w:val="Paragraphedeliste"/>
        <w:numPr>
          <w:ilvl w:val="0"/>
          <w:numId w:val="128"/>
        </w:numPr>
        <w:tabs>
          <w:tab w:val="left" w:pos="970"/>
        </w:tabs>
        <w:spacing w:before="37" w:line="235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Times New Roman"/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uipment rooms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protected b</w:t>
      </w:r>
      <w:r>
        <w:rPr>
          <w:rFonts w:ascii="Microsoft Sans Serif"/>
          <w:color w:val="231F20"/>
          <w:w w:val="90"/>
          <w:sz w:val="19"/>
        </w:rPr>
        <w:t>y 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suppression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color w:val="231F20"/>
          <w:w w:val="85"/>
          <w:sz w:val="19"/>
        </w:rPr>
        <w:t>stems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per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relevant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standards.</w:t>
      </w:r>
    </w:p>
    <w:p w:rsidR="00145B00" w:rsidRDefault="00F34A26" w:rsidP="00F34A26">
      <w:pPr>
        <w:pStyle w:val="Paragraphedeliste"/>
        <w:numPr>
          <w:ilvl w:val="0"/>
          <w:numId w:val="128"/>
        </w:numPr>
        <w:tabs>
          <w:tab w:val="left" w:pos="970"/>
        </w:tabs>
        <w:spacing w:before="32" w:line="228" w:lineRule="exact"/>
        <w:jc w:val="both"/>
        <w:rPr>
          <w:rFonts w:ascii="Times New Roman"/>
          <w:color w:val="231F20"/>
          <w:sz w:val="19"/>
        </w:rPr>
      </w:pPr>
      <w:r>
        <w:rPr>
          <w:rFonts w:ascii="Times New Roman"/>
          <w:color w:val="231F20"/>
          <w:w w:val="85"/>
          <w:sz w:val="19"/>
        </w:rPr>
        <w:t>E</w:t>
      </w:r>
      <w:r>
        <w:rPr>
          <w:color w:val="231F20"/>
          <w:w w:val="85"/>
          <w:sz w:val="19"/>
        </w:rPr>
        <w:t>mergenc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20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command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centres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and</w:t>
      </w:r>
      <w:r>
        <w:rPr>
          <w:color w:val="231F20"/>
          <w:spacing w:val="1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emergenc</w:t>
      </w:r>
      <w:r>
        <w:rPr>
          <w:rFonts w:ascii="Microsoft Sans Serif"/>
          <w:color w:val="231F20"/>
          <w:w w:val="85"/>
          <w:sz w:val="19"/>
        </w:rPr>
        <w:t>y</w:t>
      </w:r>
    </w:p>
    <w:p w:rsidR="00145B00" w:rsidRDefault="00F34A26">
      <w:pPr>
        <w:pStyle w:val="Corpsdetexte"/>
        <w:spacing w:line="227" w:lineRule="exact"/>
        <w:ind w:left="969"/>
      </w:pPr>
      <w:r>
        <w:rPr>
          <w:color w:val="231F20"/>
          <w:w w:val="90"/>
        </w:rPr>
        <w:t>response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procedures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place.</w:t>
      </w:r>
    </w:p>
    <w:p w:rsidR="00145B00" w:rsidRDefault="00145B00">
      <w:pPr>
        <w:spacing w:line="227" w:lineRule="exact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12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101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28"/>
        </w:numPr>
        <w:tabs>
          <w:tab w:val="left" w:pos="2586"/>
        </w:tabs>
        <w:spacing w:before="57" w:line="235" w:lineRule="auto"/>
        <w:jc w:val="both"/>
        <w:rPr>
          <w:sz w:val="19"/>
        </w:rPr>
      </w:pPr>
      <w:r>
        <w:rPr>
          <w:rFonts w:ascii="Times New Roman"/>
          <w:color w:val="231F20"/>
          <w:spacing w:val="-2"/>
          <w:w w:val="90"/>
          <w:sz w:val="19"/>
        </w:rPr>
        <w:t>E</w:t>
      </w:r>
      <w:r>
        <w:rPr>
          <w:color w:val="231F20"/>
          <w:spacing w:val="-2"/>
          <w:w w:val="90"/>
          <w:sz w:val="19"/>
        </w:rPr>
        <w:t>vacuation</w:t>
      </w:r>
      <w:r>
        <w:rPr>
          <w:color w:val="231F20"/>
          <w:spacing w:val="-2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all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ta</w:t>
      </w:r>
      <w:r>
        <w:rPr>
          <w:rFonts w:ascii="Times New Roman"/>
          <w:color w:val="231F20"/>
          <w:spacing w:val="-2"/>
          <w:w w:val="90"/>
          <w:sz w:val="19"/>
        </w:rPr>
        <w:t>k</w:t>
      </w:r>
      <w:r>
        <w:rPr>
          <w:color w:val="231F20"/>
          <w:spacing w:val="-2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place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under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guidance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and control o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aut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ori</w:t>
      </w:r>
      <w:r>
        <w:rPr>
          <w:rFonts w:ascii="Times New Roman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ed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trained s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stem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emplo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ees or 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aut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ori</w:t>
      </w:r>
      <w:r>
        <w:rPr>
          <w:rFonts w:ascii="Times New Roman"/>
          <w:color w:val="231F20"/>
          <w:w w:val="90"/>
          <w:sz w:val="19"/>
        </w:rPr>
        <w:t>z</w:t>
      </w:r>
      <w:r>
        <w:rPr>
          <w:color w:val="231F20"/>
          <w:w w:val="90"/>
          <w:sz w:val="19"/>
        </w:rPr>
        <w:t>ed personnel as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arranted</w:t>
      </w:r>
      <w:r>
        <w:rPr>
          <w:color w:val="231F20"/>
          <w:spacing w:val="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under</w:t>
      </w:r>
      <w:r>
        <w:rPr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an</w:t>
      </w:r>
      <w:r>
        <w:rPr>
          <w:color w:val="231F20"/>
          <w:spacing w:val="7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emergenc</w:t>
      </w:r>
      <w:r>
        <w:rPr>
          <w:rFonts w:ascii="Microsoft Sans Serif"/>
          <w:color w:val="231F20"/>
          <w:w w:val="85"/>
          <w:sz w:val="19"/>
        </w:rPr>
        <w:t>y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situation.</w:t>
      </w:r>
    </w:p>
    <w:p w:rsidR="00145B00" w:rsidRDefault="00F34A26" w:rsidP="00F34A26">
      <w:pPr>
        <w:pStyle w:val="Paragraphedeliste"/>
        <w:numPr>
          <w:ilvl w:val="1"/>
          <w:numId w:val="128"/>
        </w:numPr>
        <w:tabs>
          <w:tab w:val="left" w:pos="2586"/>
        </w:tabs>
        <w:spacing w:before="34" w:line="235" w:lineRule="auto"/>
        <w:jc w:val="both"/>
        <w:rPr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A</w:t>
      </w:r>
      <w:r>
        <w:rPr>
          <w:color w:val="231F20"/>
          <w:spacing w:val="-1"/>
          <w:w w:val="90"/>
          <w:sz w:val="19"/>
        </w:rPr>
        <w:t>de</w:t>
      </w:r>
      <w:r>
        <w:rPr>
          <w:rFonts w:ascii="Microsoft Sans Serif"/>
          <w:color w:val="231F20"/>
          <w:spacing w:val="-1"/>
          <w:w w:val="90"/>
          <w:sz w:val="19"/>
        </w:rPr>
        <w:t>q</w:t>
      </w:r>
      <w:r>
        <w:rPr>
          <w:color w:val="231F20"/>
          <w:spacing w:val="-1"/>
          <w:w w:val="90"/>
          <w:sz w:val="19"/>
        </w:rPr>
        <w:t>uate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arning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signs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directional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signs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exit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signs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roug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out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acilit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.</w:t>
      </w:r>
    </w:p>
    <w:p w:rsidR="00145B00" w:rsidRDefault="00145B00">
      <w:pPr>
        <w:pStyle w:val="Corpsdetexte"/>
        <w:spacing w:before="3"/>
        <w:jc w:val="left"/>
        <w:rPr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98"/>
        </w:tabs>
        <w:spacing w:before="0" w:line="252" w:lineRule="auto"/>
        <w:ind w:left="1908" w:firstLine="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9"/>
          <w:sz w:val="19"/>
        </w:rPr>
        <w:t>BACK-UP</w:t>
      </w:r>
      <w:r>
        <w:rPr>
          <w:rFonts w:ascii="Microsoft Sans Serif"/>
          <w:color w:val="231F20"/>
          <w:spacing w:val="3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OR</w:t>
      </w:r>
      <w:r>
        <w:rPr>
          <w:rFonts w:ascii="Microsoft Sans Serif"/>
          <w:color w:val="231F20"/>
          <w:spacing w:val="42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EMERGENCY</w:t>
      </w:r>
      <w:r>
        <w:rPr>
          <w:rFonts w:ascii="Microsoft Sans Serif"/>
          <w:color w:val="231F20"/>
          <w:spacing w:val="3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POWER</w:t>
      </w:r>
      <w:r>
        <w:rPr>
          <w:rFonts w:ascii="Microsoft Sans Serif"/>
          <w:color w:val="231F20"/>
          <w:spacing w:val="-4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SUPPLY</w:t>
      </w:r>
    </w:p>
    <w:p w:rsidR="00145B00" w:rsidRDefault="00F34A26">
      <w:pPr>
        <w:pStyle w:val="Corpsdetexte"/>
        <w:spacing w:before="101" w:line="235" w:lineRule="auto"/>
        <w:ind w:left="1908" w:hanging="1"/>
      </w:pPr>
      <w:r>
        <w:rPr>
          <w:rFonts w:ascii="Microsoft Sans Serif"/>
          <w:color w:val="231F20"/>
          <w:w w:val="95"/>
        </w:rPr>
        <w:t>Th</w:t>
      </w:r>
      <w:r>
        <w:rPr>
          <w:color w:val="231F20"/>
          <w:w w:val="95"/>
        </w:rPr>
        <w:t>e bac</w:t>
      </w:r>
      <w:r>
        <w:rPr>
          <w:rFonts w:ascii="Times New Roman"/>
          <w:color w:val="231F20"/>
          <w:w w:val="95"/>
        </w:rPr>
        <w:t>k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up</w:t>
      </w:r>
      <w:r>
        <w:rPr>
          <w:rFonts w:ascii="Microsoft Sans Serif"/>
          <w:color w:val="231F20"/>
          <w:w w:val="95"/>
        </w:rPr>
        <w:t>/</w:t>
      </w:r>
      <w:r>
        <w:rPr>
          <w:color w:val="231F20"/>
          <w:w w:val="95"/>
        </w:rPr>
        <w:t>emergenc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 suppl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ave a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cater all critical loads suc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as emergenc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ting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 xml:space="preserve">protective </w:t>
      </w:r>
      <w:r>
        <w:rPr>
          <w:color w:val="231F20"/>
          <w:w w:val="90"/>
        </w:rPr>
        <w:t>signalling 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communication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station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control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room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ts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providing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egress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capacit</w:t>
      </w:r>
      <w:r>
        <w:rPr>
          <w:rFonts w:ascii="Microsoft Sans Serif"/>
          <w:color w:val="231F20"/>
          <w:w w:val="95"/>
        </w:rPr>
        <w:t>y,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etc.</w:t>
      </w:r>
    </w:p>
    <w:p w:rsidR="00145B00" w:rsidRDefault="00145B00">
      <w:pPr>
        <w:pStyle w:val="Corpsdetexte"/>
        <w:spacing w:before="10"/>
        <w:jc w:val="left"/>
        <w:rPr>
          <w:sz w:val="14"/>
        </w:rPr>
      </w:pPr>
    </w:p>
    <w:p w:rsidR="00145B00" w:rsidRDefault="00F34A26" w:rsidP="00F34A26">
      <w:pPr>
        <w:pStyle w:val="Paragraphedeliste"/>
        <w:numPr>
          <w:ilvl w:val="1"/>
          <w:numId w:val="115"/>
        </w:numPr>
        <w:tabs>
          <w:tab w:val="left" w:pos="2208"/>
        </w:tabs>
        <w:spacing w:before="0"/>
        <w:ind w:left="2207" w:hanging="300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2"/>
          <w:w w:val="105"/>
          <w:sz w:val="19"/>
        </w:rPr>
        <w:t>FIRE</w:t>
      </w:r>
      <w:r>
        <w:rPr>
          <w:rFonts w:ascii="Microsoft Sans Serif"/>
          <w:color w:val="231F20"/>
          <w:spacing w:val="-9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2"/>
          <w:w w:val="105"/>
          <w:sz w:val="19"/>
        </w:rPr>
        <w:t>PROTECTION</w:t>
      </w:r>
      <w:r>
        <w:rPr>
          <w:rFonts w:ascii="Microsoft Sans Serif"/>
          <w:color w:val="231F20"/>
          <w:spacing w:val="-8"/>
          <w:w w:val="105"/>
          <w:sz w:val="19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9"/>
        </w:rPr>
        <w:t>FACILITIES</w:t>
      </w:r>
    </w:p>
    <w:p w:rsidR="00145B00" w:rsidRDefault="00F34A26">
      <w:pPr>
        <w:pStyle w:val="Corpsdetexte"/>
        <w:spacing w:before="113" w:line="235" w:lineRule="auto"/>
        <w:ind w:left="1908"/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appl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open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enclosed metro stations above grade.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 xml:space="preserve">rovisions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>underground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stations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covered</w:t>
      </w:r>
      <w:r>
        <w:rPr>
          <w:color w:val="231F20"/>
          <w:spacing w:val="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ereunder.</w:t>
      </w:r>
    </w:p>
    <w:p w:rsidR="00145B00" w:rsidRDefault="00145B00">
      <w:pPr>
        <w:pStyle w:val="Corpsdetexte"/>
        <w:spacing w:before="2"/>
        <w:jc w:val="left"/>
        <w:rPr>
          <w:sz w:val="15"/>
        </w:rPr>
      </w:pPr>
    </w:p>
    <w:p w:rsidR="00145B00" w:rsidRDefault="00F34A26">
      <w:pPr>
        <w:pStyle w:val="Corpsdetexte"/>
        <w:spacing w:line="362" w:lineRule="auto"/>
        <w:ind w:left="1908" w:right="24"/>
        <w:jc w:val="left"/>
      </w:pPr>
      <w:r>
        <w:rPr>
          <w:rFonts w:ascii="Microsoft Sans Serif"/>
          <w:color w:val="231F20"/>
          <w:w w:val="95"/>
        </w:rPr>
        <w:t>J-9.1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Details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Protection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Facilities</w:t>
      </w:r>
      <w:r>
        <w:rPr>
          <w:rFonts w:ascii="Microsoft Sans Serif"/>
          <w:color w:val="231F20"/>
          <w:spacing w:val="1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</w:rPr>
        <w:t>J-9.1.1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color w:val="231F20"/>
        </w:rPr>
        <w:t>Pumping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Arrangements</w:t>
      </w:r>
    </w:p>
    <w:p w:rsidR="00145B00" w:rsidRDefault="00F34A26">
      <w:pPr>
        <w:pStyle w:val="Corpsdetexte"/>
        <w:spacing w:line="235" w:lineRule="auto"/>
        <w:ind w:left="1908"/>
      </w:pP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ac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station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 xml:space="preserve">o pumps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a minimum disc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arge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1 </w:t>
      </w:r>
      <w:r>
        <w:rPr>
          <w:rFonts w:ascii="Microsoft Sans Serif"/>
          <w:color w:val="231F20"/>
          <w:w w:val="90"/>
        </w:rPr>
        <w:t>6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 xml:space="preserve">0 </w:t>
      </w:r>
      <w:r>
        <w:rPr>
          <w:color w:val="231F20"/>
          <w:w w:val="90"/>
        </w:rPr>
        <w:t>litre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 xml:space="preserve">min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erent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prime movers.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t is</w:t>
      </w:r>
      <w:r>
        <w:rPr>
          <w:color w:val="231F20"/>
          <w:w w:val="90"/>
        </w:rPr>
        <w:t xml:space="preserve"> possible to provide 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 electricall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driven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pumps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assured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bac</w:t>
      </w:r>
      <w:r>
        <w:rPr>
          <w:rFonts w:ascii="Times New Roman"/>
          <w:color w:val="231F20"/>
          <w:w w:val="95"/>
        </w:rPr>
        <w:t>k</w:t>
      </w:r>
      <w:r>
        <w:rPr>
          <w:rFonts w:ascii="Microsoft Sans Serif"/>
          <w:color w:val="231F20"/>
          <w:w w:val="95"/>
        </w:rPr>
        <w:t>-</w:t>
      </w:r>
      <w:r>
        <w:rPr>
          <w:color w:val="231F20"/>
          <w:w w:val="95"/>
        </w:rPr>
        <w:t>up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po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er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available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driving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pumps.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</w:t>
      </w:r>
      <w:r>
        <w:rPr>
          <w:color w:val="231F20"/>
          <w:w w:val="90"/>
        </w:rPr>
        <w:t>oc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pump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aving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capacit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 xml:space="preserve">80 </w:t>
      </w:r>
      <w:r>
        <w:rPr>
          <w:color w:val="231F20"/>
          <w:w w:val="90"/>
        </w:rPr>
        <w:t>litre</w:t>
      </w:r>
      <w:r>
        <w:rPr>
          <w:rFonts w:ascii="Microsoft Sans Serif"/>
          <w:color w:val="231F20"/>
          <w:w w:val="90"/>
        </w:rPr>
        <w:t>/</w:t>
      </w:r>
      <w:r>
        <w:rPr>
          <w:color w:val="231F20"/>
          <w:w w:val="90"/>
        </w:rPr>
        <w:t>min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also be provided to ta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e care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minor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stem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lea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>ages.</w:t>
      </w:r>
      <w:r>
        <w:rPr>
          <w:color w:val="231F20"/>
          <w:spacing w:val="-11"/>
          <w:w w:val="90"/>
        </w:rPr>
        <w:t xml:space="preserve"> </w:t>
      </w:r>
      <w:r>
        <w:rPr>
          <w:rFonts w:ascii="Times New Roman"/>
          <w:color w:val="231F20"/>
          <w:w w:val="90"/>
        </w:rPr>
        <w:t>E</w:t>
      </w:r>
      <w:r>
        <w:rPr>
          <w:color w:val="231F20"/>
          <w:w w:val="90"/>
        </w:rPr>
        <w:t>lectrical</w:t>
      </w:r>
      <w:r>
        <w:rPr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iring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pumps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routed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outside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station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buildings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case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(see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also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J-9.1.9</w:t>
      </w:r>
      <w:r>
        <w:rPr>
          <w:color w:val="231F20"/>
          <w:w w:val="95"/>
        </w:rPr>
        <w:t>).</w:t>
      </w:r>
    </w:p>
    <w:p w:rsidR="00145B00" w:rsidRDefault="00F34A26">
      <w:pPr>
        <w:pStyle w:val="Corpsdetexte"/>
        <w:spacing w:before="99"/>
        <w:ind w:left="1908"/>
      </w:pPr>
      <w:r>
        <w:rPr>
          <w:rFonts w:ascii="Microsoft Sans Serif"/>
          <w:color w:val="231F20"/>
          <w:w w:val="90"/>
        </w:rPr>
        <w:t>J-9.1.2</w:t>
      </w:r>
      <w:r>
        <w:rPr>
          <w:rFonts w:ascii="Microsoft Sans Serif"/>
          <w:color w:val="231F20"/>
          <w:spacing w:val="32"/>
          <w:w w:val="90"/>
        </w:rPr>
        <w:t xml:space="preserve"> </w:t>
      </w:r>
      <w:r>
        <w:rPr>
          <w:color w:val="231F20"/>
          <w:w w:val="90"/>
        </w:rPr>
        <w:t>Extinguishers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118" w:line="22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ater </w:t>
      </w:r>
      <w:r>
        <w:rPr>
          <w:rFonts w:ascii="Microsoft Sans Serif"/>
          <w:color w:val="231F20"/>
          <w:w w:val="95"/>
          <w:sz w:val="19"/>
        </w:rPr>
        <w:t>CO</w:t>
      </w:r>
      <w:r>
        <w:rPr>
          <w:color w:val="231F20"/>
          <w:w w:val="95"/>
          <w:position w:val="-4"/>
          <w:sz w:val="11"/>
        </w:rPr>
        <w:t>2</w:t>
      </w:r>
      <w:r>
        <w:rPr>
          <w:color w:val="231F20"/>
          <w:spacing w:val="1"/>
          <w:w w:val="95"/>
          <w:position w:val="-4"/>
          <w:sz w:val="11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</w:t>
      </w:r>
      <w:r>
        <w:rPr>
          <w:rFonts w:ascii="Microsoft Sans Serif"/>
          <w:color w:val="231F20"/>
          <w:w w:val="95"/>
          <w:sz w:val="19"/>
        </w:rPr>
        <w:t>, CO</w:t>
      </w:r>
      <w:r>
        <w:rPr>
          <w:color w:val="231F20"/>
          <w:w w:val="95"/>
          <w:position w:val="-4"/>
          <w:sz w:val="11"/>
        </w:rPr>
        <w:t>2</w:t>
      </w:r>
      <w:r>
        <w:rPr>
          <w:rFonts w:ascii="Microsoft Sans Serif"/>
          <w:color w:val="231F20"/>
          <w:w w:val="95"/>
          <w:sz w:val="19"/>
        </w:rPr>
        <w:t>/A</w:t>
      </w:r>
      <w:r>
        <w:rPr>
          <w:rFonts w:ascii="Times New Roman"/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C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 in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 and distributed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suc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y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extinguis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er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available</w:t>
      </w:r>
      <w:r>
        <w:rPr>
          <w:color w:val="231F20"/>
          <w:spacing w:val="-2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distance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8" w:line="228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ater </w:t>
      </w:r>
      <w:r>
        <w:rPr>
          <w:rFonts w:ascii="Microsoft Sans Serif"/>
          <w:color w:val="231F20"/>
          <w:w w:val="95"/>
          <w:sz w:val="19"/>
        </w:rPr>
        <w:t>CO</w:t>
      </w:r>
      <w:r>
        <w:rPr>
          <w:color w:val="231F20"/>
          <w:w w:val="95"/>
          <w:position w:val="-4"/>
          <w:sz w:val="11"/>
        </w:rPr>
        <w:t>2</w:t>
      </w:r>
      <w:r>
        <w:rPr>
          <w:color w:val="231F20"/>
          <w:spacing w:val="1"/>
          <w:w w:val="95"/>
          <w:position w:val="-4"/>
          <w:sz w:val="11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</w:t>
      </w:r>
      <w:r>
        <w:rPr>
          <w:rFonts w:ascii="Microsoft Sans Serif"/>
          <w:color w:val="231F20"/>
          <w:w w:val="95"/>
          <w:sz w:val="19"/>
        </w:rPr>
        <w:t>, CO</w:t>
      </w:r>
      <w:r>
        <w:rPr>
          <w:color w:val="231F20"/>
          <w:w w:val="95"/>
          <w:position w:val="-4"/>
          <w:sz w:val="11"/>
        </w:rPr>
        <w:t>2</w:t>
      </w:r>
      <w:r>
        <w:rPr>
          <w:rFonts w:ascii="Microsoft Sans Serif"/>
          <w:color w:val="231F20"/>
          <w:w w:val="95"/>
          <w:sz w:val="19"/>
        </w:rPr>
        <w:t>/A</w:t>
      </w:r>
      <w:r>
        <w:rPr>
          <w:rFonts w:ascii="Times New Roman"/>
          <w:color w:val="231F20"/>
          <w:w w:val="95"/>
          <w:sz w:val="19"/>
        </w:rPr>
        <w:t>B</w:t>
      </w:r>
      <w:r>
        <w:rPr>
          <w:rFonts w:ascii="Microsoft Sans Serif"/>
          <w:color w:val="231F20"/>
          <w:w w:val="95"/>
          <w:sz w:val="19"/>
        </w:rPr>
        <w:t xml:space="preserve">C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color w:val="231F20"/>
          <w:w w:val="95"/>
          <w:sz w:val="19"/>
        </w:rPr>
        <w:t>pes</w:t>
      </w:r>
      <w:r>
        <w:rPr>
          <w:rFonts w:ascii="Microsoft Sans Serif"/>
          <w:color w:val="231F20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provided in 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concourse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ever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 area and distributed in suc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 xml:space="preserve">a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extinguis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available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distance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point.</w:t>
      </w:r>
    </w:p>
    <w:p w:rsidR="00145B00" w:rsidRDefault="00F34A26" w:rsidP="00F34A26">
      <w:pPr>
        <w:pStyle w:val="Paragraphedeliste"/>
        <w:numPr>
          <w:ilvl w:val="2"/>
          <w:numId w:val="115"/>
        </w:numPr>
        <w:tabs>
          <w:tab w:val="left" w:pos="2586"/>
        </w:tabs>
        <w:spacing w:before="3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color w:val="231F20"/>
          <w:w w:val="90"/>
          <w:sz w:val="19"/>
        </w:rPr>
        <w:t>t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least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extinguis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 room and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er enclosures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3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w w:val="95"/>
          <w:sz w:val="19"/>
          <w:vertAlign w:val="superscript"/>
        </w:rPr>
        <w:t>2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loor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area.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0"/>
        </w:rPr>
        <w:t>J-9.1.3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color w:val="231F20"/>
          <w:w w:val="90"/>
        </w:rPr>
        <w:t>Small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Bore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Hose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Reels</w:t>
      </w:r>
    </w:p>
    <w:p w:rsidR="00145B00" w:rsidRDefault="00F34A26" w:rsidP="00F34A26">
      <w:pPr>
        <w:pStyle w:val="Paragraphedeliste"/>
        <w:numPr>
          <w:ilvl w:val="0"/>
          <w:numId w:val="129"/>
        </w:numPr>
        <w:tabs>
          <w:tab w:val="left" w:pos="2586"/>
        </w:tabs>
        <w:spacing w:before="113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O</w:t>
      </w:r>
      <w:r>
        <w:rPr>
          <w:color w:val="231F20"/>
          <w:w w:val="95"/>
          <w:sz w:val="19"/>
        </w:rPr>
        <w:t>ne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reel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2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000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sub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ect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travel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distance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nearest</w:t>
      </w:r>
      <w:r>
        <w:rPr>
          <w:color w:val="231F20"/>
          <w:spacing w:val="-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reel.</w:t>
      </w:r>
    </w:p>
    <w:p w:rsidR="00145B00" w:rsidRDefault="00F34A26" w:rsidP="00F34A26">
      <w:pPr>
        <w:pStyle w:val="Paragraphedeliste"/>
        <w:numPr>
          <w:ilvl w:val="0"/>
          <w:numId w:val="129"/>
        </w:numPr>
        <w:tabs>
          <w:tab w:val="left" w:pos="2586"/>
        </w:tabs>
        <w:spacing w:before="39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O</w:t>
      </w:r>
      <w:r>
        <w:rPr>
          <w:color w:val="231F20"/>
          <w:w w:val="95"/>
          <w:sz w:val="19"/>
        </w:rPr>
        <w:t>ne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reel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1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1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ever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000</w:t>
      </w:r>
      <w:r>
        <w:rPr>
          <w:rFonts w:ascii="Times New Roman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w w:val="90"/>
          <w:sz w:val="19"/>
          <w:vertAlign w:val="superscript"/>
        </w:rPr>
        <w:t>2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area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concourse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part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ereo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sub</w:t>
      </w:r>
      <w:r>
        <w:rPr>
          <w:rFonts w:ascii="Microsoft Sans Serif"/>
          <w:color w:val="231F20"/>
          <w:w w:val="95"/>
          <w:sz w:val="19"/>
        </w:rPr>
        <w:t>j</w:t>
      </w:r>
      <w:r>
        <w:rPr>
          <w:color w:val="231F20"/>
          <w:w w:val="95"/>
          <w:sz w:val="19"/>
        </w:rPr>
        <w:t>ect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travel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distance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4</w:t>
      </w:r>
      <w:r>
        <w:rPr>
          <w:rFonts w:ascii="Times New Roman"/>
          <w:color w:val="231F20"/>
          <w:w w:val="95"/>
          <w:sz w:val="19"/>
        </w:rPr>
        <w:t>5</w:t>
      </w:r>
      <w:r>
        <w:rPr>
          <w:rFonts w:ascii="Times New Roman"/>
          <w:color w:val="231F20"/>
          <w:spacing w:val="16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m</w:t>
      </w:r>
      <w:r>
        <w:rPr>
          <w:color w:val="231F20"/>
          <w:spacing w:val="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5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</w:p>
    <w:p w:rsidR="00145B00" w:rsidRDefault="00F34A26">
      <w:pPr>
        <w:pStyle w:val="Corpsdetexte"/>
        <w:spacing w:before="54"/>
        <w:ind w:left="970"/>
      </w:pPr>
      <w:r>
        <w:br w:type="column"/>
      </w:r>
      <w:r>
        <w:rPr>
          <w:color w:val="231F20"/>
          <w:w w:val="85"/>
        </w:rPr>
        <w:t>nearest</w:t>
      </w:r>
      <w:r>
        <w:rPr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ose</w:t>
      </w:r>
      <w:r>
        <w:rPr>
          <w:color w:val="231F20"/>
          <w:spacing w:val="14"/>
          <w:w w:val="85"/>
        </w:rPr>
        <w:t xml:space="preserve"> </w:t>
      </w:r>
      <w:r>
        <w:rPr>
          <w:color w:val="231F20"/>
          <w:w w:val="85"/>
        </w:rPr>
        <w:t>reel.</w:t>
      </w:r>
    </w:p>
    <w:p w:rsidR="00145B00" w:rsidRDefault="00F34A26" w:rsidP="00F34A26">
      <w:pPr>
        <w:pStyle w:val="Paragraphedeliste"/>
        <w:numPr>
          <w:ilvl w:val="0"/>
          <w:numId w:val="129"/>
        </w:numPr>
        <w:tabs>
          <w:tab w:val="left" w:pos="971"/>
        </w:tabs>
        <w:spacing w:before="38" w:line="237" w:lineRule="auto"/>
        <w:ind w:left="970" w:right="1808"/>
        <w:jc w:val="both"/>
        <w:rPr>
          <w:sz w:val="19"/>
        </w:rPr>
      </w:pP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>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uipment rooms are covered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 h</w:t>
      </w:r>
      <w:r>
        <w:rPr>
          <w:color w:val="231F20"/>
          <w:w w:val="95"/>
          <w:sz w:val="19"/>
        </w:rPr>
        <w:t>ose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reels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or </w:t>
      </w:r>
      <w:r>
        <w:rPr>
          <w:color w:val="231F20"/>
          <w:spacing w:val="9"/>
          <w:w w:val="95"/>
          <w:sz w:val="19"/>
        </w:rPr>
        <w:t xml:space="preserve">concourse </w:t>
      </w:r>
      <w:r>
        <w:rPr>
          <w:color w:val="231F20"/>
          <w:w w:val="95"/>
          <w:sz w:val="19"/>
        </w:rPr>
        <w:t xml:space="preserve">and </w:t>
      </w:r>
      <w:r>
        <w:rPr>
          <w:color w:val="231F20"/>
          <w:spacing w:val="9"/>
          <w:w w:val="95"/>
          <w:sz w:val="19"/>
        </w:rPr>
        <w:t>plat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orm</w:t>
      </w:r>
      <w:r>
        <w:rPr>
          <w:rFonts w:ascii="Microsoft Sans Serif"/>
          <w:color w:val="231F20"/>
          <w:spacing w:val="9"/>
          <w:w w:val="95"/>
          <w:sz w:val="19"/>
        </w:rPr>
        <w:t xml:space="preserve">, </w:t>
      </w:r>
      <w:r>
        <w:rPr>
          <w:color w:val="231F20"/>
          <w:w w:val="95"/>
          <w:sz w:val="19"/>
        </w:rPr>
        <w:t xml:space="preserve">it </w:t>
      </w:r>
      <w:r>
        <w:rPr>
          <w:color w:val="231F20"/>
          <w:w w:val="95"/>
          <w:sz w:val="19"/>
        </w:rPr>
        <w:t>is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acceptable.</w:t>
      </w:r>
    </w:p>
    <w:p w:rsidR="00145B00" w:rsidRDefault="00F34A26">
      <w:pPr>
        <w:pStyle w:val="Corpsdetexte"/>
        <w:spacing w:before="145"/>
        <w:ind w:left="293"/>
      </w:pPr>
      <w:r>
        <w:rPr>
          <w:rFonts w:ascii="Microsoft Sans Serif"/>
          <w:color w:val="231F20"/>
          <w:w w:val="90"/>
        </w:rPr>
        <w:t>J-9.1.4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Fire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Alarm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System</w:t>
      </w:r>
    </w:p>
    <w:p w:rsidR="00145B00" w:rsidRDefault="00F34A26" w:rsidP="00F34A26">
      <w:pPr>
        <w:pStyle w:val="Paragraphedeliste"/>
        <w:numPr>
          <w:ilvl w:val="0"/>
          <w:numId w:val="130"/>
        </w:numPr>
        <w:tabs>
          <w:tab w:val="left" w:pos="971"/>
        </w:tabs>
        <w:spacing w:before="152" w:line="237" w:lineRule="auto"/>
        <w:ind w:right="1808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P</w:t>
      </w:r>
      <w:r>
        <w:rPr>
          <w:color w:val="231F20"/>
          <w:w w:val="90"/>
          <w:sz w:val="19"/>
        </w:rPr>
        <w:t>rovisions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detection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purel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based on </w:t>
      </w:r>
      <w:r>
        <w:rPr>
          <w:rFonts w:ascii="Microsoft Sans Serif"/>
          <w:color w:val="231F20"/>
          <w:spacing w:val="9"/>
          <w:w w:val="95"/>
          <w:sz w:val="19"/>
        </w:rPr>
        <w:t>j</w:t>
      </w:r>
      <w:r>
        <w:rPr>
          <w:color w:val="231F20"/>
          <w:spacing w:val="9"/>
          <w:w w:val="95"/>
          <w:sz w:val="19"/>
        </w:rPr>
        <w:t xml:space="preserve">udgement </w:t>
      </w:r>
      <w:r>
        <w:rPr>
          <w:color w:val="231F20"/>
          <w:w w:val="95"/>
          <w:sz w:val="19"/>
        </w:rPr>
        <w:t xml:space="preserve">in metro </w:t>
      </w:r>
      <w:r>
        <w:rPr>
          <w:color w:val="231F20"/>
          <w:spacing w:val="9"/>
          <w:w w:val="95"/>
          <w:sz w:val="19"/>
        </w:rPr>
        <w:t>stations.</w:t>
      </w:r>
      <w:r>
        <w:rPr>
          <w:color w:val="231F20"/>
          <w:spacing w:val="10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D</w:t>
      </w:r>
      <w:r>
        <w:rPr>
          <w:color w:val="231F20"/>
          <w:w w:val="90"/>
          <w:sz w:val="19"/>
        </w:rPr>
        <w:t>etectors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</w:t>
      </w:r>
      <w:r>
        <w:rPr>
          <w:rFonts w:ascii="Microsoft Sans Serif"/>
          <w:color w:val="231F20"/>
          <w:w w:val="90"/>
          <w:sz w:val="19"/>
        </w:rPr>
        <w:t>q</w:t>
      </w:r>
      <w:r>
        <w:rPr>
          <w:color w:val="231F20"/>
          <w:w w:val="90"/>
          <w:sz w:val="19"/>
        </w:rPr>
        <w:t>uired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onl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areas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are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alse</w:t>
      </w:r>
      <w:r>
        <w:rPr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ceiling(s)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2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alse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 xml:space="preserve">loor(s) and areas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uipment </w:t>
      </w:r>
      <w:r>
        <w:rPr>
          <w:color w:val="231F20"/>
          <w:w w:val="95"/>
          <w:sz w:val="19"/>
        </w:rPr>
        <w:t>rooms.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Wh</w:t>
      </w:r>
      <w:r>
        <w:rPr>
          <w:color w:val="231F20"/>
          <w:w w:val="85"/>
          <w:sz w:val="19"/>
        </w:rPr>
        <w:t>erever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 xml:space="preserve">ere are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alse ceilings</w:t>
      </w:r>
      <w:r>
        <w:rPr>
          <w:rFonts w:ascii="Microsoft Sans Serif"/>
          <w:color w:val="231F20"/>
          <w:w w:val="85"/>
          <w:sz w:val="19"/>
        </w:rPr>
        <w:t xml:space="preserve">,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detectors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bot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above and belo</w:t>
      </w:r>
      <w:r>
        <w:rPr>
          <w:rFonts w:ascii="Microsoft Sans Serif"/>
          <w:color w:val="231F20"/>
          <w:w w:val="90"/>
          <w:sz w:val="19"/>
        </w:rPr>
        <w:t>w f</w:t>
      </w:r>
      <w:r>
        <w:rPr>
          <w:color w:val="231F20"/>
          <w:w w:val="90"/>
          <w:sz w:val="19"/>
        </w:rPr>
        <w:t>alse</w:t>
      </w:r>
      <w:r>
        <w:rPr>
          <w:color w:val="231F20"/>
          <w:spacing w:val="-52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ceiling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giving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due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consideration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dept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alse ceiling</w:t>
      </w:r>
      <w:r>
        <w:rPr>
          <w:rFonts w:ascii="Microsoft Sans Serif"/>
          <w:color w:val="231F20"/>
          <w:w w:val="90"/>
          <w:sz w:val="19"/>
        </w:rPr>
        <w:t>/f</w:t>
      </w:r>
      <w:r>
        <w:rPr>
          <w:color w:val="231F20"/>
          <w:w w:val="90"/>
          <w:sz w:val="19"/>
        </w:rPr>
        <w:t xml:space="preserve">looring.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ever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in concourse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detectors belo</w:t>
      </w:r>
      <w:r>
        <w:rPr>
          <w:rFonts w:ascii="Microsoft Sans Serif"/>
          <w:color w:val="231F20"/>
          <w:w w:val="90"/>
          <w:sz w:val="19"/>
        </w:rPr>
        <w:t>w f</w:t>
      </w:r>
      <w:r>
        <w:rPr>
          <w:color w:val="231F20"/>
          <w:w w:val="90"/>
          <w:sz w:val="19"/>
        </w:rPr>
        <w:t>alse ceiling ma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not be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 xml:space="preserve">ective due to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eig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ts</w:t>
      </w:r>
      <w:r>
        <w:rPr>
          <w:rFonts w:ascii="Microsoft Sans Serif"/>
          <w:color w:val="231F20"/>
          <w:w w:val="90"/>
          <w:sz w:val="19"/>
        </w:rPr>
        <w:t>/</w:t>
      </w:r>
      <w:r>
        <w:rPr>
          <w:color w:val="231F20"/>
          <w:w w:val="90"/>
          <w:sz w:val="19"/>
        </w:rPr>
        <w:t>cross ventilation and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ere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ore ma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 xml:space="preserve">not be provided. </w:t>
      </w:r>
      <w:r>
        <w:rPr>
          <w:rFonts w:ascii="Times New Roman"/>
          <w:color w:val="231F20"/>
          <w:w w:val="85"/>
          <w:sz w:val="19"/>
        </w:rPr>
        <w:t>I</w:t>
      </w:r>
      <w:r>
        <w:rPr>
          <w:color w:val="231F20"/>
          <w:w w:val="85"/>
          <w:sz w:val="19"/>
        </w:rPr>
        <w:t>n ot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er areas</w:t>
      </w:r>
      <w:r>
        <w:rPr>
          <w:rFonts w:ascii="Microsoft Sans Serif"/>
          <w:color w:val="231F20"/>
          <w:w w:val="85"/>
          <w:sz w:val="19"/>
        </w:rPr>
        <w:t>,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because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o</w:t>
      </w:r>
      <w:r>
        <w:rPr>
          <w:rFonts w:ascii="Microsoft Sans Serif"/>
          <w:color w:val="231F20"/>
          <w:spacing w:val="-2"/>
          <w:w w:val="90"/>
          <w:sz w:val="19"/>
        </w:rPr>
        <w:t>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ig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eig</w:t>
      </w:r>
      <w:r>
        <w:rPr>
          <w:rFonts w:ascii="Microsoft Sans Serif"/>
          <w:color w:val="231F20"/>
          <w:spacing w:val="-2"/>
          <w:w w:val="90"/>
          <w:sz w:val="19"/>
        </w:rPr>
        <w:t>h</w:t>
      </w:r>
      <w:r>
        <w:rPr>
          <w:color w:val="231F20"/>
          <w:spacing w:val="-2"/>
          <w:w w:val="90"/>
          <w:sz w:val="19"/>
        </w:rPr>
        <w:t>ts</w:t>
      </w:r>
      <w:r>
        <w:rPr>
          <w:color w:val="231F20"/>
          <w:spacing w:val="-21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and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cross</w:t>
      </w:r>
      <w:r>
        <w:rPr>
          <w:rFonts w:ascii="Microsoft Sans Serif"/>
          <w:color w:val="231F20"/>
          <w:spacing w:val="-1"/>
          <w:w w:val="90"/>
          <w:sz w:val="19"/>
        </w:rPr>
        <w:t>-</w:t>
      </w:r>
      <w:r>
        <w:rPr>
          <w:color w:val="231F20"/>
          <w:spacing w:val="-1"/>
          <w:w w:val="90"/>
          <w:sz w:val="19"/>
        </w:rPr>
        <w:t>ventilations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detectors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ill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ective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ence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can be dispensed. </w:t>
      </w:r>
      <w:r>
        <w:rPr>
          <w:rFonts w:ascii="Microsoft Sans Serif"/>
          <w:color w:val="231F20"/>
          <w:w w:val="90"/>
          <w:sz w:val="19"/>
        </w:rPr>
        <w:t xml:space="preserve">A </w:t>
      </w:r>
      <w:r>
        <w:rPr>
          <w:color w:val="231F20"/>
          <w:w w:val="90"/>
          <w:sz w:val="19"/>
        </w:rPr>
        <w:t>conventional detection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>stem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ice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normal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station.</w:t>
      </w:r>
    </w:p>
    <w:p w:rsidR="00145B00" w:rsidRDefault="00F34A26" w:rsidP="00F34A26">
      <w:pPr>
        <w:pStyle w:val="Paragraphedeliste"/>
        <w:numPr>
          <w:ilvl w:val="0"/>
          <w:numId w:val="130"/>
        </w:numPr>
        <w:tabs>
          <w:tab w:val="left" w:pos="971"/>
        </w:tabs>
        <w:spacing w:before="53" w:line="237" w:lineRule="auto"/>
        <w:ind w:right="1808"/>
        <w:jc w:val="both"/>
        <w:rPr>
          <w:sz w:val="19"/>
        </w:rPr>
      </w:pPr>
      <w:r>
        <w:rPr>
          <w:color w:val="231F20"/>
          <w:w w:val="95"/>
          <w:sz w:val="19"/>
        </w:rPr>
        <w:t>Manual call station(s) 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 provided at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central location(s) on eac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plat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orm (near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 xml:space="preserve">y </w:t>
      </w:r>
      <w:r>
        <w:rPr>
          <w:color w:val="231F20"/>
          <w:w w:val="90"/>
          <w:sz w:val="19"/>
        </w:rPr>
        <w:t>plunger) and at least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 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concourse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on 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side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 xml:space="preserve">all. </w:t>
      </w:r>
      <w:r>
        <w:rPr>
          <w:rFonts w:ascii="Microsoft Sans Serif"/>
          <w:color w:val="231F20"/>
          <w:w w:val="95"/>
          <w:sz w:val="19"/>
        </w:rPr>
        <w:t>Wh</w:t>
      </w:r>
      <w:r>
        <w:rPr>
          <w:color w:val="231F20"/>
          <w:w w:val="95"/>
          <w:sz w:val="19"/>
        </w:rPr>
        <w:t>en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concourse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is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in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w</w:t>
      </w:r>
      <w:r>
        <w:rPr>
          <w:color w:val="231F20"/>
          <w:spacing w:val="-1"/>
          <w:w w:val="90"/>
          <w:sz w:val="19"/>
        </w:rPr>
        <w:t>o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alves</w:t>
      </w:r>
      <w:r>
        <w:rPr>
          <w:rFonts w:ascii="Microsoft Sans Serif"/>
          <w:color w:val="231F20"/>
          <w:spacing w:val="-1"/>
          <w:w w:val="90"/>
          <w:sz w:val="19"/>
        </w:rPr>
        <w:t>,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least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one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manual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call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provided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side.</w:t>
      </w:r>
    </w:p>
    <w:p w:rsidR="00145B00" w:rsidRDefault="00F34A26">
      <w:pPr>
        <w:pStyle w:val="Corpsdetexte"/>
        <w:spacing w:before="113"/>
        <w:ind w:left="293"/>
      </w:pPr>
      <w:r>
        <w:rPr>
          <w:rFonts w:ascii="Microsoft Sans Serif"/>
          <w:color w:val="231F20"/>
          <w:w w:val="90"/>
        </w:rPr>
        <w:t>J-9.1.5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Clean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Agent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Suppression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System</w:t>
      </w:r>
    </w:p>
    <w:p w:rsidR="00145B00" w:rsidRDefault="00F34A26">
      <w:pPr>
        <w:pStyle w:val="Corpsdetexte"/>
        <w:spacing w:before="147" w:line="237" w:lineRule="auto"/>
        <w:ind w:left="293" w:right="1808"/>
      </w:pPr>
      <w:r>
        <w:rPr>
          <w:color w:val="231F20"/>
          <w:w w:val="90"/>
        </w:rPr>
        <w:t>Main panels li</w:t>
      </w:r>
      <w:r>
        <w:rPr>
          <w:rFonts w:ascii="Times New Roman"/>
          <w:color w:val="231F20"/>
          <w:w w:val="90"/>
        </w:rPr>
        <w:t>k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 xml:space="preserve">HT, LT </w:t>
      </w:r>
      <w:r>
        <w:rPr>
          <w:color w:val="231F20"/>
          <w:w w:val="90"/>
        </w:rPr>
        <w:t>and main po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er distribution</w:t>
      </w:r>
      <w:r>
        <w:rPr>
          <w:rFonts w:ascii="Microsoft Sans Serif"/>
          <w:color w:val="231F20"/>
          <w:w w:val="90"/>
        </w:rPr>
        <w:t>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DG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ange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over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main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suppl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panels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station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all be protected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 xml:space="preserve">h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above 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 xml:space="preserve">stem. </w:t>
      </w: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uitable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detection mec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anism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all be provided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triggering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stem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automaticall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color w:val="231F20"/>
          <w:spacing w:val="-1"/>
          <w:w w:val="90"/>
        </w:rPr>
        <w:t>.</w:t>
      </w:r>
    </w:p>
    <w:p w:rsidR="00145B00" w:rsidRDefault="00F34A26">
      <w:pPr>
        <w:pStyle w:val="Corpsdetexte"/>
        <w:spacing w:before="148"/>
        <w:ind w:left="293"/>
      </w:pPr>
      <w:r>
        <w:rPr>
          <w:rFonts w:ascii="Microsoft Sans Serif"/>
          <w:color w:val="231F20"/>
          <w:w w:val="90"/>
        </w:rPr>
        <w:t>J-9.1.6</w:t>
      </w:r>
      <w:r>
        <w:rPr>
          <w:rFonts w:ascii="Microsoft Sans Serif"/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Provision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Hydrants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Wet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Risers</w:t>
      </w:r>
    </w:p>
    <w:p w:rsidR="00145B00" w:rsidRDefault="00F34A26" w:rsidP="00F34A26">
      <w:pPr>
        <w:pStyle w:val="Paragraphedeliste"/>
        <w:numPr>
          <w:ilvl w:val="0"/>
          <w:numId w:val="131"/>
        </w:numPr>
        <w:tabs>
          <w:tab w:val="left" w:pos="971"/>
        </w:tabs>
        <w:spacing w:before="151" w:line="237" w:lineRule="auto"/>
        <w:ind w:right="1808"/>
        <w:jc w:val="both"/>
        <w:rPr>
          <w:sz w:val="19"/>
        </w:rPr>
      </w:pPr>
      <w:r>
        <w:rPr>
          <w:color w:val="231F20"/>
          <w:w w:val="90"/>
          <w:sz w:val="19"/>
        </w:rPr>
        <w:t>Minimum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o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at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orm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h</w:t>
      </w:r>
      <w:r>
        <w:rPr>
          <w:color w:val="231F20"/>
          <w:w w:val="90"/>
          <w:sz w:val="19"/>
        </w:rPr>
        <w:t>ose box containing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lengt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pipes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(coverage about </w:t>
      </w:r>
      <w:r>
        <w:rPr>
          <w:rFonts w:ascii="Microsoft Sans Serif"/>
          <w:color w:val="231F20"/>
          <w:w w:val="90"/>
          <w:sz w:val="19"/>
        </w:rPr>
        <w:t>4</w:t>
      </w:r>
      <w:r>
        <w:rPr>
          <w:rFonts w:ascii="Times New Roman"/>
          <w:color w:val="231F20"/>
          <w:w w:val="90"/>
          <w:sz w:val="19"/>
        </w:rPr>
        <w:t xml:space="preserve">5 </w:t>
      </w:r>
      <w:r>
        <w:rPr>
          <w:color w:val="231F20"/>
          <w:w w:val="90"/>
          <w:sz w:val="19"/>
        </w:rPr>
        <w:t xml:space="preserve">m). </w:t>
      </w:r>
      <w:r>
        <w:rPr>
          <w:rFonts w:ascii="Microsoft Sans Serif"/>
          <w:color w:val="231F20"/>
          <w:w w:val="90"/>
          <w:sz w:val="19"/>
        </w:rPr>
        <w:t>L</w:t>
      </w:r>
      <w:r>
        <w:rPr>
          <w:color w:val="231F20"/>
          <w:w w:val="90"/>
          <w:sz w:val="19"/>
        </w:rPr>
        <w:t>ocation o</w:t>
      </w:r>
      <w:r>
        <w:rPr>
          <w:rFonts w:ascii="Microsoft Sans Serif"/>
          <w:color w:val="231F20"/>
          <w:w w:val="90"/>
          <w:sz w:val="19"/>
        </w:rPr>
        <w:t>f hy</w:t>
      </w:r>
      <w:r>
        <w:rPr>
          <w:color w:val="231F20"/>
          <w:w w:val="90"/>
          <w:sz w:val="19"/>
        </w:rPr>
        <w:t>drants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staggered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or better coverage.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cover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entire lengt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pipes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coupled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landing valves and used. </w:t>
      </w:r>
      <w:r>
        <w:rPr>
          <w:rFonts w:ascii="Times New Roman"/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 xml:space="preserve">f </w:t>
      </w:r>
      <w:r>
        <w:rPr>
          <w:color w:val="231F20"/>
          <w:w w:val="95"/>
          <w:sz w:val="19"/>
        </w:rPr>
        <w:t xml:space="preserve">not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ull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covered</w:t>
      </w:r>
      <w:r>
        <w:rPr>
          <w:rFonts w:ascii="Microsoft Sans Serif"/>
          <w:color w:val="231F20"/>
          <w:w w:val="95"/>
          <w:sz w:val="19"/>
        </w:rPr>
        <w:t>,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additional </w:t>
      </w:r>
      <w:r>
        <w:rPr>
          <w:rFonts w:ascii="Microsoft Sans Serif"/>
          <w:color w:val="231F20"/>
          <w:spacing w:val="9"/>
          <w:w w:val="95"/>
          <w:sz w:val="19"/>
        </w:rPr>
        <w:t>hy</w:t>
      </w:r>
      <w:r>
        <w:rPr>
          <w:color w:val="231F20"/>
          <w:spacing w:val="9"/>
          <w:w w:val="95"/>
          <w:sz w:val="19"/>
        </w:rPr>
        <w:t xml:space="preserve">drant(s)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 be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sz w:val="19"/>
        </w:rPr>
        <w:t>provided.</w:t>
      </w:r>
    </w:p>
    <w:p w:rsidR="00145B00" w:rsidRDefault="00F34A26" w:rsidP="00F34A26">
      <w:pPr>
        <w:pStyle w:val="Paragraphedeliste"/>
        <w:numPr>
          <w:ilvl w:val="0"/>
          <w:numId w:val="131"/>
        </w:numPr>
        <w:tabs>
          <w:tab w:val="left" w:pos="971"/>
        </w:tabs>
        <w:spacing w:before="68" w:line="237" w:lineRule="auto"/>
        <w:ind w:right="1807"/>
        <w:jc w:val="both"/>
        <w:rPr>
          <w:sz w:val="19"/>
        </w:rPr>
      </w:pPr>
      <w:r>
        <w:rPr>
          <w:color w:val="231F20"/>
          <w:w w:val="90"/>
          <w:sz w:val="19"/>
        </w:rPr>
        <w:t>Minimum 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 xml:space="preserve">o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drants 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all be provided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concourse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box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containing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lengt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s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ose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pipes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Times New Roman"/>
          <w:color w:val="231F20"/>
          <w:w w:val="90"/>
          <w:sz w:val="19"/>
        </w:rPr>
        <w:t>5</w:t>
      </w:r>
      <w:r>
        <w:rPr>
          <w:rFonts w:ascii="Times New Roman"/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</w:t>
      </w:r>
      <w:r>
        <w:rPr>
          <w:rFonts w:ascii="Times New Roman"/>
          <w:color w:val="231F20"/>
          <w:w w:val="90"/>
          <w:sz w:val="19"/>
        </w:rPr>
        <w:t>zz</w:t>
      </w:r>
      <w:r>
        <w:rPr>
          <w:color w:val="231F20"/>
          <w:w w:val="90"/>
          <w:sz w:val="19"/>
        </w:rPr>
        <w:t>le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sub</w:t>
      </w:r>
      <w:r>
        <w:rPr>
          <w:rFonts w:ascii="Microsoft Sans Serif"/>
          <w:color w:val="231F20"/>
          <w:w w:val="85"/>
          <w:sz w:val="19"/>
        </w:rPr>
        <w:t>j</w:t>
      </w:r>
      <w:r>
        <w:rPr>
          <w:color w:val="231F20"/>
          <w:w w:val="85"/>
          <w:sz w:val="19"/>
        </w:rPr>
        <w:t>ect to travel distance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3</w:t>
      </w:r>
      <w:r>
        <w:rPr>
          <w:rFonts w:ascii="Times New Roman"/>
          <w:color w:val="231F20"/>
          <w:w w:val="85"/>
          <w:sz w:val="19"/>
        </w:rPr>
        <w:t xml:space="preserve">0 </w:t>
      </w:r>
      <w:r>
        <w:rPr>
          <w:color w:val="231F20"/>
          <w:w w:val="85"/>
          <w:sz w:val="19"/>
        </w:rPr>
        <w:t>m to reac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 xml:space="preserve">nearest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 xml:space="preserve">drant. </w:t>
      </w: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ommercial areas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an</w:t>
      </w:r>
      <w:r>
        <w:rPr>
          <w:rFonts w:ascii="Microsoft Sans Serif"/>
          <w:color w:val="231F20"/>
          <w:w w:val="90"/>
          <w:sz w:val="19"/>
        </w:rPr>
        <w:t>y,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all also be covered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 xml:space="preserve">h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 provision o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hy</w:t>
      </w:r>
      <w:r>
        <w:rPr>
          <w:color w:val="231F20"/>
          <w:w w:val="85"/>
          <w:sz w:val="19"/>
        </w:rPr>
        <w:t>drants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as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stated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above.</w:t>
      </w:r>
      <w:r>
        <w:rPr>
          <w:color w:val="231F20"/>
          <w:spacing w:val="9"/>
          <w:w w:val="85"/>
          <w:sz w:val="19"/>
        </w:rPr>
        <w:t xml:space="preserve"> </w:t>
      </w:r>
      <w:r>
        <w:rPr>
          <w:rFonts w:ascii="Times New Roman"/>
          <w:color w:val="231F20"/>
          <w:w w:val="85"/>
          <w:sz w:val="19"/>
        </w:rPr>
        <w:t>I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rFonts w:ascii="Microsoft Sans Serif"/>
          <w:color w:val="231F20"/>
          <w:spacing w:val="1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uipment</w:t>
      </w:r>
      <w:r>
        <w:rPr>
          <w:color w:val="231F20"/>
          <w:spacing w:val="8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rooms</w:t>
      </w:r>
    </w:p>
    <w:p w:rsidR="00145B00" w:rsidRDefault="00145B00">
      <w:pPr>
        <w:spacing w:line="237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sz w:val="13"/>
        </w:rPr>
      </w:pPr>
    </w:p>
    <w:p w:rsidR="00145B00" w:rsidRDefault="00F34A26">
      <w:pPr>
        <w:tabs>
          <w:tab w:val="left" w:pos="7249"/>
        </w:tabs>
        <w:spacing w:before="6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102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2585" w:hanging="1"/>
      </w:pPr>
      <w:r>
        <w:rPr>
          <w:color w:val="231F20"/>
          <w:w w:val="95"/>
        </w:rPr>
        <w:t>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areas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are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covered</w:t>
      </w:r>
      <w:r>
        <w:rPr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3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m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hy</w:t>
      </w:r>
      <w:r>
        <w:rPr>
          <w:color w:val="231F20"/>
          <w:w w:val="85"/>
        </w:rPr>
        <w:t>drants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same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acceptable.</w:t>
      </w:r>
    </w:p>
    <w:p w:rsidR="00145B00" w:rsidRDefault="00F34A26" w:rsidP="00F34A26">
      <w:pPr>
        <w:pStyle w:val="Paragraphedeliste"/>
        <w:numPr>
          <w:ilvl w:val="0"/>
          <w:numId w:val="131"/>
        </w:numPr>
        <w:tabs>
          <w:tab w:val="left" w:pos="2586"/>
        </w:tabs>
        <w:spacing w:line="235" w:lineRule="auto"/>
        <w:ind w:left="2585"/>
        <w:jc w:val="both"/>
        <w:rPr>
          <w:sz w:val="19"/>
        </w:rPr>
      </w:pPr>
      <w:r>
        <w:rPr>
          <w:rFonts w:ascii="Microsoft Sans Serif"/>
          <w:color w:val="231F20"/>
          <w:w w:val="95"/>
          <w:sz w:val="19"/>
        </w:rPr>
        <w:t>Hy</w:t>
      </w:r>
      <w:r>
        <w:rPr>
          <w:color w:val="231F20"/>
          <w:w w:val="95"/>
          <w:sz w:val="19"/>
        </w:rPr>
        <w:t>drants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all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be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provided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eac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entr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-3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color w:val="231F20"/>
          <w:w w:val="90"/>
          <w:sz w:val="19"/>
        </w:rPr>
        <w:t>station at ground and upper levels near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 xml:space="preserve">staircase. </w:t>
      </w:r>
      <w:r>
        <w:rPr>
          <w:rFonts w:ascii="Microsoft Sans Serif"/>
          <w:color w:val="231F20"/>
          <w:w w:val="85"/>
          <w:sz w:val="19"/>
        </w:rPr>
        <w:t>A</w:t>
      </w:r>
      <w:r>
        <w:rPr>
          <w:color w:val="231F20"/>
          <w:w w:val="85"/>
          <w:sz w:val="19"/>
        </w:rPr>
        <w:t xml:space="preserve">t least one </w:t>
      </w:r>
      <w:r>
        <w:rPr>
          <w:rFonts w:ascii="Microsoft Sans Serif"/>
          <w:color w:val="231F20"/>
          <w:w w:val="85"/>
          <w:sz w:val="19"/>
        </w:rPr>
        <w:t>hy</w:t>
      </w:r>
      <w:r>
        <w:rPr>
          <w:color w:val="231F20"/>
          <w:w w:val="85"/>
          <w:sz w:val="19"/>
        </w:rPr>
        <w:t xml:space="preserve">drant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or par</w:t>
      </w:r>
      <w:r>
        <w:rPr>
          <w:rFonts w:ascii="Times New Roman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ing area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 be provided sub</w:t>
      </w:r>
      <w:r>
        <w:rPr>
          <w:rFonts w:ascii="Microsoft Sans Serif"/>
          <w:color w:val="231F20"/>
          <w:w w:val="90"/>
          <w:sz w:val="19"/>
        </w:rPr>
        <w:t>j</w:t>
      </w:r>
      <w:r>
        <w:rPr>
          <w:color w:val="231F20"/>
          <w:w w:val="90"/>
          <w:sz w:val="19"/>
        </w:rPr>
        <w:t>ect to a travel distance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nearest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</w:t>
      </w:r>
      <w:r>
        <w:rPr>
          <w:color w:val="231F20"/>
          <w:w w:val="90"/>
          <w:sz w:val="19"/>
        </w:rPr>
        <w:t>drant.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0"/>
        </w:rPr>
        <w:t>J-9.1.7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color w:val="231F20"/>
          <w:w w:val="90"/>
        </w:rPr>
        <w:t>Automatic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Sprinkler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System</w:t>
      </w:r>
    </w:p>
    <w:p w:rsidR="00145B00" w:rsidRDefault="00F34A26">
      <w:pPr>
        <w:pStyle w:val="Corpsdetexte"/>
        <w:spacing w:before="112" w:line="235" w:lineRule="auto"/>
        <w:ind w:left="1908"/>
      </w:pPr>
      <w:r>
        <w:rPr>
          <w:rFonts w:ascii="Times New Roman"/>
          <w:color w:val="231F20"/>
          <w:w w:val="95"/>
        </w:rPr>
        <w:t>S</w:t>
      </w:r>
      <w:r>
        <w:rPr>
          <w:color w:val="231F20"/>
          <w:w w:val="95"/>
        </w:rPr>
        <w:t>prin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lers are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 to be provided onl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in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commercial areas and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combustible storage area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station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(see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J-9.1.9</w:t>
      </w:r>
      <w:r>
        <w:rPr>
          <w:color w:val="231F20"/>
          <w:w w:val="90"/>
        </w:rPr>
        <w:t>).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0"/>
        </w:rPr>
        <w:t>J-9.1.8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Water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Requirement</w:t>
      </w:r>
    </w:p>
    <w:p w:rsidR="00145B00" w:rsidRDefault="00F34A26" w:rsidP="00F34A26">
      <w:pPr>
        <w:pStyle w:val="Paragraphedeliste"/>
        <w:numPr>
          <w:ilvl w:val="0"/>
          <w:numId w:val="132"/>
        </w:numPr>
        <w:tabs>
          <w:tab w:val="left" w:pos="2586"/>
        </w:tabs>
        <w:spacing w:before="112" w:line="235" w:lineRule="auto"/>
        <w:jc w:val="both"/>
        <w:rPr>
          <w:sz w:val="19"/>
        </w:rPr>
      </w:pP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stand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alone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metro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stations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exclusive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ater re</w:t>
      </w:r>
      <w:r>
        <w:rPr>
          <w:rFonts w:ascii="Microsoft Sans Serif"/>
          <w:color w:val="231F20"/>
          <w:w w:val="95"/>
          <w:sz w:val="19"/>
        </w:rPr>
        <w:t>q</w:t>
      </w:r>
      <w:r>
        <w:rPr>
          <w:color w:val="231F20"/>
          <w:w w:val="95"/>
          <w:sz w:val="19"/>
        </w:rPr>
        <w:t xml:space="preserve">uirement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ire protection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color w:val="231F20"/>
          <w:w w:val="90"/>
          <w:sz w:val="19"/>
        </w:rPr>
        <w:t xml:space="preserve">stem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installed pumping capacit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</w:p>
    <w:p w:rsidR="00145B00" w:rsidRDefault="00F34A26">
      <w:pPr>
        <w:pStyle w:val="Corpsdetexte"/>
        <w:spacing w:before="54"/>
        <w:ind w:left="970"/>
      </w:pPr>
      <w:r>
        <w:br w:type="column"/>
      </w:r>
      <w:r>
        <w:rPr>
          <w:color w:val="231F20"/>
          <w:w w:val="90"/>
        </w:rPr>
        <w:t>stated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 xml:space="preserve">in </w:t>
      </w:r>
      <w:r>
        <w:rPr>
          <w:rFonts w:ascii="Microsoft Sans Serif"/>
          <w:color w:val="231F20"/>
          <w:w w:val="90"/>
        </w:rPr>
        <w:t>J-9.1.1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4"/>
          <w:w w:val="90"/>
        </w:rPr>
        <w:t xml:space="preserve"> </w:t>
      </w:r>
      <w:r>
        <w:rPr>
          <w:rFonts w:ascii="Times New Roman"/>
          <w:color w:val="231F20"/>
          <w:w w:val="90"/>
        </w:rPr>
        <w:t>50</w:t>
      </w:r>
      <w:r>
        <w:rPr>
          <w:rFonts w:ascii="Times New Roman"/>
          <w:color w:val="231F20"/>
          <w:spacing w:val="10"/>
          <w:w w:val="90"/>
        </w:rPr>
        <w:t xml:space="preserve"> </w:t>
      </w:r>
      <w:r>
        <w:rPr>
          <w:rFonts w:ascii="Times New Roman"/>
          <w:color w:val="231F20"/>
          <w:w w:val="90"/>
        </w:rPr>
        <w:t>000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litre.</w:t>
      </w:r>
    </w:p>
    <w:p w:rsidR="00145B00" w:rsidRDefault="00F34A26" w:rsidP="00F34A26">
      <w:pPr>
        <w:pStyle w:val="Paragraphedeliste"/>
        <w:numPr>
          <w:ilvl w:val="0"/>
          <w:numId w:val="132"/>
        </w:numPr>
        <w:tabs>
          <w:tab w:val="left" w:pos="971"/>
        </w:tabs>
        <w:spacing w:before="34" w:line="235" w:lineRule="auto"/>
        <w:ind w:left="970" w:right="1807"/>
        <w:jc w:val="both"/>
        <w:rPr>
          <w:sz w:val="19"/>
        </w:rPr>
      </w:pP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ever</w:t>
      </w:r>
      <w:r>
        <w:rPr>
          <w:rFonts w:ascii="Microsoft Sans Serif"/>
          <w:color w:val="231F20"/>
          <w:w w:val="85"/>
          <w:sz w:val="19"/>
        </w:rPr>
        <w:t>, wh</w:t>
      </w:r>
      <w:r>
        <w:rPr>
          <w:color w:val="231F20"/>
          <w:w w:val="85"/>
          <w:sz w:val="19"/>
        </w:rPr>
        <w:t>en commercial areas are present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in metro stations</w:t>
      </w:r>
      <w:r>
        <w:rPr>
          <w:rFonts w:ascii="Microsoft Sans Serif"/>
          <w:color w:val="231F20"/>
          <w:w w:val="95"/>
          <w:sz w:val="19"/>
        </w:rPr>
        <w:t>, f</w:t>
      </w:r>
      <w:r>
        <w:rPr>
          <w:color w:val="231F20"/>
          <w:w w:val="95"/>
          <w:sz w:val="19"/>
        </w:rPr>
        <w:t>ire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ig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 xml:space="preserve">ting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acilities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s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need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augmentation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as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J-9.1.9</w:t>
      </w:r>
      <w:r>
        <w:rPr>
          <w:color w:val="231F20"/>
          <w:w w:val="90"/>
          <w:sz w:val="19"/>
        </w:rPr>
        <w:t>.</w:t>
      </w:r>
    </w:p>
    <w:p w:rsidR="00145B00" w:rsidRDefault="00F34A26">
      <w:pPr>
        <w:pStyle w:val="Corpsdetexte"/>
        <w:spacing w:before="114" w:line="235" w:lineRule="auto"/>
        <w:ind w:left="293" w:right="1808"/>
      </w:pPr>
      <w:r>
        <w:rPr>
          <w:rFonts w:ascii="Microsoft Sans Serif"/>
          <w:color w:val="231F20"/>
          <w:w w:val="95"/>
        </w:rPr>
        <w:t>J-9.1.9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Times New Roman"/>
          <w:color w:val="231F20"/>
          <w:w w:val="95"/>
        </w:rPr>
        <w:t>I</w:t>
      </w:r>
      <w:r>
        <w:rPr>
          <w:color w:val="231F20"/>
          <w:w w:val="95"/>
        </w:rPr>
        <w:t>n case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er t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pe 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occupanc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li</w:t>
      </w:r>
      <w:r>
        <w:rPr>
          <w:rFonts w:ascii="Times New Roman"/>
          <w:color w:val="231F20"/>
          <w:w w:val="95"/>
        </w:rPr>
        <w:t>k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0"/>
        </w:rPr>
        <w:t>commercial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areas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inside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2"/>
          <w:w w:val="90"/>
        </w:rPr>
        <w:t>metro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stations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and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spacing w:val="-1"/>
          <w:w w:val="90"/>
        </w:rPr>
        <w:t>combustible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storage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an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station</w:t>
      </w:r>
      <w:r>
        <w:rPr>
          <w:rFonts w:ascii="Microsoft Sans Serif"/>
          <w:color w:val="231F20"/>
          <w:w w:val="95"/>
        </w:rPr>
        <w:t>,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pumping</w:t>
      </w:r>
      <w:r>
        <w:rPr>
          <w:rFonts w:ascii="Microsoft Sans Serif"/>
          <w:color w:val="231F20"/>
          <w:w w:val="95"/>
        </w:rPr>
        <w:t>/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 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uirements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provided as per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T</w:t>
      </w:r>
      <w:r>
        <w:rPr>
          <w:color w:val="231F20"/>
        </w:rPr>
        <w:t>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2</w:t>
      </w:r>
      <w:r>
        <w:rPr>
          <w:rFonts w:ascii="Times New Roman"/>
          <w:color w:val="231F20"/>
        </w:rPr>
        <w:t>8</w:t>
      </w:r>
      <w:r>
        <w:rPr>
          <w:color w:val="231F20"/>
        </w:rPr>
        <w:t>.</w:t>
      </w:r>
    </w:p>
    <w:p w:rsidR="00145B00" w:rsidRDefault="00F34A26">
      <w:pPr>
        <w:pStyle w:val="Corpsdetexte"/>
        <w:spacing w:before="113" w:line="235" w:lineRule="auto"/>
        <w:ind w:left="293" w:right="1808"/>
      </w:pP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ater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capacit</w:t>
      </w:r>
      <w:r>
        <w:rPr>
          <w:rFonts w:ascii="Microsoft Sans Serif"/>
          <w:color w:val="231F20"/>
          <w:spacing w:val="-1"/>
          <w:w w:val="90"/>
        </w:rPr>
        <w:t>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color w:val="231F20"/>
          <w:spacing w:val="-1"/>
          <w:w w:val="90"/>
        </w:rPr>
        <w:t>stated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</w:t>
      </w:r>
      <w:r>
        <w:rPr>
          <w:color w:val="231F20"/>
          <w:w w:val="90"/>
        </w:rPr>
        <w:t>able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8</w:t>
      </w:r>
      <w:r>
        <w:rPr>
          <w:rFonts w:ascii="Times New Roman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stored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o 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 xml:space="preserve">ual and interconnected compartments.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i</w:t>
      </w:r>
      <w:r>
        <w:rPr>
          <w:rFonts w:ascii="Times New Roman"/>
          <w:color w:val="231F20"/>
          <w:w w:val="90"/>
        </w:rPr>
        <w:t>z</w:t>
      </w:r>
      <w:r>
        <w:rPr>
          <w:color w:val="231F20"/>
          <w:w w:val="90"/>
        </w:rPr>
        <w:t>e 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main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eader s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all not be less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 1</w:t>
      </w:r>
      <w:r>
        <w:rPr>
          <w:rFonts w:ascii="Times New Roman"/>
          <w:color w:val="231F20"/>
          <w:w w:val="90"/>
        </w:rPr>
        <w:t xml:space="preserve">50 </w:t>
      </w:r>
      <w:r>
        <w:rPr>
          <w:color w:val="231F20"/>
          <w:w w:val="90"/>
        </w:rPr>
        <w:t>mm in 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cases.</w:t>
      </w:r>
    </w:p>
    <w:p w:rsidR="00145B00" w:rsidRDefault="00F34A26">
      <w:pPr>
        <w:pStyle w:val="Corpsdetexte"/>
        <w:spacing w:before="111" w:line="235" w:lineRule="auto"/>
        <w:ind w:left="293" w:right="1808" w:hanging="1"/>
      </w:pPr>
      <w:r>
        <w:rPr>
          <w:rFonts w:ascii="Times New Roman"/>
          <w:color w:val="231F20"/>
          <w:w w:val="95"/>
        </w:rPr>
        <w:t>E</w:t>
      </w:r>
      <w:r>
        <w:rPr>
          <w:color w:val="231F20"/>
          <w:w w:val="95"/>
        </w:rPr>
        <w:t xml:space="preserve">ntire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 protection s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stem s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all be designed and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installed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per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relevant</w:t>
      </w:r>
      <w:r>
        <w:rPr>
          <w:color w:val="231F20"/>
          <w:spacing w:val="-7"/>
          <w:w w:val="90"/>
        </w:rPr>
        <w:t xml:space="preserve"> </w:t>
      </w:r>
      <w:r>
        <w:rPr>
          <w:rFonts w:ascii="Times New Roman"/>
          <w:color w:val="231F20"/>
          <w:w w:val="90"/>
        </w:rPr>
        <w:t>I</w:t>
      </w:r>
      <w:r>
        <w:rPr>
          <w:color w:val="231F20"/>
          <w:w w:val="90"/>
        </w:rPr>
        <w:t>ndian</w:t>
      </w:r>
      <w:r>
        <w:rPr>
          <w:color w:val="231F20"/>
          <w:spacing w:val="-7"/>
          <w:w w:val="90"/>
        </w:rPr>
        <w:t xml:space="preserve"> </w:t>
      </w:r>
      <w:r>
        <w:rPr>
          <w:rFonts w:ascii="Times New Roman"/>
          <w:color w:val="231F20"/>
          <w:w w:val="90"/>
        </w:rPr>
        <w:t>S</w:t>
      </w:r>
      <w:r>
        <w:rPr>
          <w:color w:val="231F20"/>
          <w:w w:val="90"/>
        </w:rPr>
        <w:t>tandards.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1"/>
        <w:jc w:val="left"/>
        <w:rPr>
          <w:sz w:val="28"/>
        </w:rPr>
      </w:pPr>
    </w:p>
    <w:tbl>
      <w:tblPr>
        <w:tblW w:w="0" w:type="auto"/>
        <w:tblInd w:w="1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2526"/>
        <w:gridCol w:w="906"/>
        <w:gridCol w:w="1347"/>
        <w:gridCol w:w="1104"/>
      </w:tblGrid>
      <w:tr w:rsidR="00145B00">
        <w:trPr>
          <w:trHeight w:val="907"/>
        </w:trPr>
        <w:tc>
          <w:tcPr>
            <w:tcW w:w="8458" w:type="dxa"/>
            <w:gridSpan w:val="5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44" w:line="213" w:lineRule="exact"/>
              <w:ind w:left="3214" w:right="3206"/>
              <w:jc w:val="center"/>
              <w:rPr>
                <w:sz w:val="19"/>
              </w:rPr>
            </w:pPr>
            <w:r>
              <w:rPr>
                <w:color w:val="231F20"/>
                <w:w w:val="95"/>
                <w:sz w:val="19"/>
              </w:rPr>
              <w:t>Table</w:t>
            </w:r>
            <w:r>
              <w:rPr>
                <w:color w:val="231F20"/>
                <w:spacing w:val="4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28</w:t>
            </w:r>
            <w:r>
              <w:rPr>
                <w:color w:val="231F20"/>
                <w:spacing w:val="5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Water</w:t>
            </w:r>
            <w:r>
              <w:rPr>
                <w:color w:val="231F20"/>
                <w:spacing w:val="6"/>
                <w:w w:val="95"/>
                <w:sz w:val="19"/>
              </w:rPr>
              <w:t xml:space="preserve"> </w:t>
            </w:r>
            <w:r>
              <w:rPr>
                <w:color w:val="231F20"/>
                <w:w w:val="95"/>
                <w:sz w:val="19"/>
              </w:rPr>
              <w:t>Capacity</w:t>
            </w:r>
          </w:p>
          <w:p w:rsidR="00145B00" w:rsidRDefault="00F34A26">
            <w:pPr>
              <w:pStyle w:val="TableParagraph"/>
              <w:spacing w:line="228" w:lineRule="exact"/>
              <w:ind w:left="3214" w:right="3206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color w:val="231F20"/>
                <w:w w:val="90"/>
                <w:sz w:val="19"/>
              </w:rPr>
              <w:t>(Clause</w:t>
            </w:r>
            <w:r>
              <w:rPr>
                <w:rFonts w:ascii="Tahoma"/>
                <w:color w:val="231F20"/>
                <w:spacing w:val="4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J-9</w:t>
            </w:r>
            <w:r>
              <w:rPr>
                <w:rFonts w:ascii="Tahoma"/>
                <w:color w:val="231F20"/>
                <w:w w:val="90"/>
                <w:sz w:val="19"/>
              </w:rPr>
              <w:t>.1.</w:t>
            </w:r>
            <w:r>
              <w:rPr>
                <w:color w:val="231F20"/>
                <w:w w:val="90"/>
                <w:sz w:val="19"/>
              </w:rPr>
              <w:t>9</w:t>
            </w:r>
            <w:r>
              <w:rPr>
                <w:rFonts w:ascii="Tahoma"/>
                <w:color w:val="231F20"/>
                <w:w w:val="90"/>
                <w:sz w:val="19"/>
              </w:rPr>
              <w:t>)</w:t>
            </w:r>
          </w:p>
        </w:tc>
      </w:tr>
      <w:tr w:rsidR="00145B00">
        <w:trPr>
          <w:trHeight w:val="912"/>
        </w:trPr>
        <w:tc>
          <w:tcPr>
            <w:tcW w:w="2575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713"/>
                <w:tab w:val="left" w:pos="953"/>
              </w:tabs>
              <w:spacing w:before="51"/>
              <w:ind w:left="81" w:right="203" w:firstLine="49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Sl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spacing w:val="-1"/>
                <w:sz w:val="15"/>
              </w:rPr>
              <w:t xml:space="preserve">Area Occupied </w:t>
            </w:r>
            <w:r>
              <w:rPr>
                <w:color w:val="231F20"/>
                <w:sz w:val="15"/>
              </w:rPr>
              <w:t>by</w:t>
            </w:r>
            <w:r>
              <w:rPr>
                <w:color w:val="231F20"/>
                <w:spacing w:val="1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No.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spacing w:val="-3"/>
                <w:sz w:val="15"/>
              </w:rPr>
              <w:t>Commercial</w:t>
            </w:r>
            <w:r>
              <w:rPr>
                <w:color w:val="231F20"/>
                <w:spacing w:val="-1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Occupancies</w:t>
            </w:r>
          </w:p>
          <w:p w:rsidR="00145B00" w:rsidRDefault="00F34A26">
            <w:pPr>
              <w:pStyle w:val="TableParagraph"/>
              <w:spacing w:before="54"/>
              <w:ind w:right="956"/>
              <w:jc w:val="right"/>
              <w:rPr>
                <w:sz w:val="9"/>
              </w:rPr>
            </w:pPr>
            <w:r>
              <w:rPr>
                <w:color w:val="231F20"/>
                <w:position w:val="-5"/>
                <w:sz w:val="15"/>
              </w:rPr>
              <w:t>m</w:t>
            </w:r>
            <w:r>
              <w:rPr>
                <w:color w:val="231F20"/>
                <w:sz w:val="9"/>
              </w:rPr>
              <w:t>2</w:t>
            </w:r>
          </w:p>
          <w:p w:rsidR="00145B00" w:rsidRDefault="00F34A26">
            <w:pPr>
              <w:pStyle w:val="TableParagraph"/>
              <w:tabs>
                <w:tab w:val="left" w:pos="1340"/>
              </w:tabs>
              <w:spacing w:before="63"/>
              <w:ind w:right="950"/>
              <w:jc w:val="right"/>
              <w:rPr>
                <w:sz w:val="15"/>
              </w:rPr>
            </w:pPr>
            <w:r>
              <w:rPr>
                <w:color w:val="231F20"/>
                <w:sz w:val="15"/>
              </w:rPr>
              <w:t>(1)</w:t>
            </w:r>
            <w:r>
              <w:rPr>
                <w:color w:val="231F20"/>
                <w:sz w:val="15"/>
              </w:rPr>
              <w:tab/>
              <w:t>(2)</w:t>
            </w:r>
          </w:p>
        </w:tc>
        <w:tc>
          <w:tcPr>
            <w:tcW w:w="2526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339"/>
              </w:tabs>
              <w:spacing w:before="50"/>
              <w:ind w:left="134" w:right="174" w:firstLine="31"/>
              <w:jc w:val="center"/>
              <w:rPr>
                <w:sz w:val="15"/>
              </w:rPr>
            </w:pPr>
            <w:r>
              <w:rPr>
                <w:color w:val="231F20"/>
                <w:w w:val="110"/>
                <w:sz w:val="15"/>
              </w:rPr>
              <w:t>Hydrant</w:t>
            </w:r>
            <w:r>
              <w:rPr>
                <w:color w:val="231F20"/>
                <w:w w:val="110"/>
                <w:sz w:val="15"/>
              </w:rPr>
              <w:tab/>
              <w:t>Sprinkler</w:t>
            </w:r>
            <w:r>
              <w:rPr>
                <w:color w:val="231F20"/>
                <w:spacing w:val="1"/>
                <w:w w:val="110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Pump</w:t>
            </w:r>
            <w:r>
              <w:rPr>
                <w:color w:val="231F20"/>
                <w:spacing w:val="-6"/>
                <w:sz w:val="15"/>
              </w:rPr>
              <w:t xml:space="preserve"> </w:t>
            </w:r>
            <w:r>
              <w:rPr>
                <w:color w:val="231F20"/>
                <w:spacing w:val="-1"/>
                <w:sz w:val="15"/>
              </w:rPr>
              <w:t>Capacity</w:t>
            </w:r>
            <w:r>
              <w:rPr>
                <w:color w:val="231F20"/>
                <w:spacing w:val="59"/>
                <w:sz w:val="15"/>
              </w:rPr>
              <w:t xml:space="preserve"> </w:t>
            </w:r>
            <w:r>
              <w:rPr>
                <w:color w:val="231F20"/>
                <w:spacing w:val="60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Pump</w:t>
            </w:r>
            <w:r>
              <w:rPr>
                <w:color w:val="231F20"/>
                <w:spacing w:val="-9"/>
                <w:sz w:val="15"/>
              </w:rPr>
              <w:t xml:space="preserve"> </w:t>
            </w:r>
            <w:r>
              <w:rPr>
                <w:color w:val="231F20"/>
                <w:sz w:val="15"/>
              </w:rPr>
              <w:t>Capacity</w:t>
            </w:r>
          </w:p>
          <w:p w:rsidR="00145B00" w:rsidRDefault="00F34A26">
            <w:pPr>
              <w:pStyle w:val="TableParagraph"/>
              <w:tabs>
                <w:tab w:val="left" w:pos="1209"/>
              </w:tabs>
              <w:spacing w:before="63"/>
              <w:ind w:right="45"/>
              <w:jc w:val="center"/>
              <w:rPr>
                <w:sz w:val="15"/>
              </w:rPr>
            </w:pPr>
            <w:r>
              <w:rPr>
                <w:color w:val="231F20"/>
                <w:spacing w:val="-1"/>
                <w:w w:val="110"/>
                <w:sz w:val="15"/>
              </w:rPr>
              <w:t>litre/min</w:t>
            </w:r>
            <w:r>
              <w:rPr>
                <w:color w:val="231F20"/>
                <w:spacing w:val="-1"/>
                <w:w w:val="110"/>
                <w:sz w:val="15"/>
              </w:rPr>
              <w:tab/>
            </w:r>
            <w:r>
              <w:rPr>
                <w:color w:val="231F20"/>
                <w:w w:val="110"/>
                <w:sz w:val="15"/>
              </w:rPr>
              <w:t>litre/min</w:t>
            </w:r>
          </w:p>
          <w:p w:rsidR="00145B00" w:rsidRDefault="00F34A26">
            <w:pPr>
              <w:pStyle w:val="TableParagraph"/>
              <w:tabs>
                <w:tab w:val="left" w:pos="1209"/>
              </w:tabs>
              <w:spacing w:before="60"/>
              <w:ind w:right="44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(3)</w:t>
            </w:r>
            <w:r>
              <w:rPr>
                <w:color w:val="231F20"/>
                <w:sz w:val="15"/>
              </w:rPr>
              <w:tab/>
              <w:t>(4)</w:t>
            </w:r>
          </w:p>
        </w:tc>
        <w:tc>
          <w:tcPr>
            <w:tcW w:w="906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227" w:right="226" w:hanging="5"/>
              <w:jc w:val="center"/>
              <w:rPr>
                <w:sz w:val="15"/>
              </w:rPr>
            </w:pPr>
            <w:r>
              <w:rPr>
                <w:color w:val="231F20"/>
                <w:spacing w:val="-3"/>
                <w:sz w:val="15"/>
              </w:rPr>
              <w:t>Jockey</w:t>
            </w:r>
            <w:r>
              <w:rPr>
                <w:color w:val="231F20"/>
                <w:spacing w:val="-37"/>
                <w:sz w:val="15"/>
              </w:rPr>
              <w:t xml:space="preserve"> </w:t>
            </w:r>
            <w:r>
              <w:rPr>
                <w:color w:val="231F20"/>
                <w:spacing w:val="-4"/>
                <w:sz w:val="15"/>
              </w:rPr>
              <w:t>Pumps</w:t>
            </w:r>
          </w:p>
          <w:p w:rsidR="00145B00" w:rsidRDefault="00F34A26">
            <w:pPr>
              <w:pStyle w:val="TableParagraph"/>
              <w:spacing w:before="2" w:line="230" w:lineRule="atLeast"/>
              <w:ind w:left="160" w:right="161"/>
              <w:jc w:val="center"/>
              <w:rPr>
                <w:sz w:val="15"/>
              </w:rPr>
            </w:pPr>
            <w:r>
              <w:rPr>
                <w:color w:val="231F20"/>
                <w:spacing w:val="-1"/>
                <w:sz w:val="15"/>
              </w:rPr>
              <w:t>litre/min</w:t>
            </w:r>
            <w:r>
              <w:rPr>
                <w:color w:val="231F20"/>
                <w:spacing w:val="-37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(5)</w:t>
            </w:r>
          </w:p>
        </w:tc>
        <w:tc>
          <w:tcPr>
            <w:tcW w:w="1347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187" w:right="192" w:firstLine="4"/>
              <w:jc w:val="center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Common</w:t>
            </w:r>
            <w:r>
              <w:rPr>
                <w:color w:val="231F20"/>
                <w:spacing w:val="1"/>
                <w:w w:val="105"/>
                <w:sz w:val="15"/>
              </w:rPr>
              <w:t xml:space="preserve"> </w:t>
            </w:r>
            <w:r>
              <w:rPr>
                <w:color w:val="231F20"/>
                <w:spacing w:val="-3"/>
                <w:sz w:val="15"/>
              </w:rPr>
              <w:t>Standby</w:t>
            </w:r>
            <w:r>
              <w:rPr>
                <w:color w:val="231F20"/>
                <w:spacing w:val="-5"/>
                <w:sz w:val="15"/>
              </w:rPr>
              <w:t xml:space="preserve"> </w:t>
            </w:r>
            <w:r>
              <w:rPr>
                <w:color w:val="231F20"/>
                <w:spacing w:val="-2"/>
                <w:sz w:val="15"/>
              </w:rPr>
              <w:t>Pump</w:t>
            </w:r>
          </w:p>
          <w:p w:rsidR="00145B00" w:rsidRDefault="00F34A26">
            <w:pPr>
              <w:pStyle w:val="TableParagraph"/>
              <w:spacing w:before="2" w:line="230" w:lineRule="atLeast"/>
              <w:ind w:left="409" w:right="409"/>
              <w:jc w:val="center"/>
              <w:rPr>
                <w:sz w:val="15"/>
              </w:rPr>
            </w:pPr>
            <w:r>
              <w:rPr>
                <w:color w:val="231F20"/>
                <w:spacing w:val="-1"/>
                <w:sz w:val="15"/>
              </w:rPr>
              <w:t>litre/min</w:t>
            </w:r>
            <w:r>
              <w:rPr>
                <w:color w:val="231F20"/>
                <w:spacing w:val="-37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(6)</w:t>
            </w:r>
          </w:p>
        </w:tc>
        <w:tc>
          <w:tcPr>
            <w:tcW w:w="1104" w:type="dxa"/>
            <w:tcBorders>
              <w:top w:val="single" w:sz="12" w:space="0" w:color="231F20"/>
              <w:bottom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0"/>
              <w:ind w:left="200" w:right="316" w:hanging="1"/>
              <w:jc w:val="center"/>
              <w:rPr>
                <w:sz w:val="15"/>
              </w:rPr>
            </w:pPr>
            <w:r>
              <w:rPr>
                <w:color w:val="231F20"/>
                <w:w w:val="110"/>
                <w:sz w:val="15"/>
              </w:rPr>
              <w:t>Water</w:t>
            </w:r>
            <w:r>
              <w:rPr>
                <w:color w:val="231F20"/>
                <w:spacing w:val="1"/>
                <w:w w:val="110"/>
                <w:sz w:val="15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15"/>
              </w:rPr>
              <w:t>Capacity</w:t>
            </w:r>
          </w:p>
          <w:p w:rsidR="00145B00" w:rsidRDefault="00F34A26">
            <w:pPr>
              <w:pStyle w:val="TableParagraph"/>
              <w:spacing w:before="2" w:line="230" w:lineRule="atLeast"/>
              <w:ind w:left="371" w:right="484"/>
              <w:jc w:val="center"/>
              <w:rPr>
                <w:sz w:val="15"/>
              </w:rPr>
            </w:pPr>
            <w:r>
              <w:rPr>
                <w:color w:val="231F20"/>
                <w:spacing w:val="-2"/>
                <w:w w:val="105"/>
                <w:sz w:val="15"/>
              </w:rPr>
              <w:t>litre</w:t>
            </w:r>
            <w:r>
              <w:rPr>
                <w:color w:val="231F20"/>
                <w:spacing w:val="-39"/>
                <w:w w:val="105"/>
                <w:sz w:val="15"/>
              </w:rPr>
              <w:t xml:space="preserve"> </w:t>
            </w:r>
            <w:r>
              <w:rPr>
                <w:color w:val="231F20"/>
                <w:w w:val="105"/>
                <w:sz w:val="15"/>
              </w:rPr>
              <w:t>(7)</w:t>
            </w:r>
          </w:p>
        </w:tc>
      </w:tr>
      <w:tr w:rsidR="00145B00">
        <w:trPr>
          <w:trHeight w:val="239"/>
        </w:trPr>
        <w:tc>
          <w:tcPr>
            <w:tcW w:w="2575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69"/>
              </w:tabs>
              <w:spacing w:before="58" w:line="161" w:lineRule="exact"/>
              <w:ind w:left="149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i)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Up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to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and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including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300</w:t>
            </w:r>
          </w:p>
        </w:tc>
        <w:tc>
          <w:tcPr>
            <w:tcW w:w="2526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36" w:line="183" w:lineRule="exact"/>
              <w:ind w:right="43"/>
              <w:jc w:val="center"/>
              <w:rPr>
                <w:rFonts w:ascii="Lucida Sans Unicode" w:hAnsi="Lucida Sans Unicode"/>
                <w:sz w:val="15"/>
              </w:rPr>
            </w:pPr>
            <w:r>
              <w:rPr>
                <w:rFonts w:ascii="Lucida Sans Unicode" w:hAnsi="Lucida Sans Unicode"/>
                <w:color w:val="231F20"/>
                <w:w w:val="95"/>
                <w:sz w:val="15"/>
              </w:rPr>
              <w:t>→</w:t>
            </w:r>
            <w:r>
              <w:rPr>
                <w:rFonts w:ascii="Lucida Sans Unicode" w:hAnsi="Lucida Sans Unicode"/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2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280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(Common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 xml:space="preserve">pump) </w:t>
            </w:r>
            <w:r>
              <w:rPr>
                <w:rFonts w:ascii="Lucida Sans Unicode" w:hAnsi="Lucida Sans Unicode"/>
                <w:color w:val="231F20"/>
                <w:w w:val="95"/>
                <w:sz w:val="15"/>
              </w:rPr>
              <w:t>→</w:t>
            </w:r>
          </w:p>
        </w:tc>
        <w:tc>
          <w:tcPr>
            <w:tcW w:w="906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 w:line="166" w:lineRule="exact"/>
              <w:ind w:left="160" w:right="16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180</w:t>
            </w:r>
          </w:p>
        </w:tc>
        <w:tc>
          <w:tcPr>
            <w:tcW w:w="1347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 w:line="166" w:lineRule="exact"/>
              <w:ind w:left="499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2</w:t>
            </w:r>
            <w:r>
              <w:rPr>
                <w:color w:val="231F20"/>
                <w:spacing w:val="-3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280</w:t>
            </w:r>
          </w:p>
        </w:tc>
        <w:tc>
          <w:tcPr>
            <w:tcW w:w="1104" w:type="dxa"/>
            <w:tcBorders>
              <w:top w:val="single" w:sz="6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before="53" w:line="166" w:lineRule="exact"/>
              <w:ind w:left="281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75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000</w:t>
            </w:r>
          </w:p>
        </w:tc>
      </w:tr>
      <w:tr w:rsidR="00145B00">
        <w:trPr>
          <w:trHeight w:val="196"/>
        </w:trPr>
        <w:tc>
          <w:tcPr>
            <w:tcW w:w="2575" w:type="dxa"/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69"/>
              </w:tabs>
              <w:spacing w:before="4"/>
              <w:ind w:left="126"/>
              <w:rPr>
                <w:sz w:val="15"/>
              </w:rPr>
            </w:pPr>
            <w:r>
              <w:rPr>
                <w:color w:val="231F20"/>
                <w:sz w:val="15"/>
              </w:rPr>
              <w:t>ii)</w:t>
            </w:r>
            <w:r>
              <w:rPr>
                <w:color w:val="231F20"/>
                <w:sz w:val="15"/>
              </w:rPr>
              <w:tab/>
            </w:r>
            <w:r>
              <w:rPr>
                <w:color w:val="231F20"/>
                <w:spacing w:val="-2"/>
                <w:w w:val="95"/>
                <w:sz w:val="15"/>
              </w:rPr>
              <w:t>More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than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300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and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up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to</w:t>
            </w:r>
            <w:r>
              <w:rPr>
                <w:color w:val="231F20"/>
                <w:spacing w:val="-9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1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000</w:t>
            </w:r>
          </w:p>
        </w:tc>
        <w:tc>
          <w:tcPr>
            <w:tcW w:w="2526" w:type="dxa"/>
            <w:shd w:val="clear" w:color="auto" w:fill="FFF1E2"/>
          </w:tcPr>
          <w:p w:rsidR="00145B00" w:rsidRDefault="00F34A26">
            <w:pPr>
              <w:pStyle w:val="TableParagraph"/>
              <w:spacing w:line="177" w:lineRule="exact"/>
              <w:ind w:right="43"/>
              <w:jc w:val="center"/>
              <w:rPr>
                <w:rFonts w:ascii="Lucida Sans Unicode" w:hAnsi="Lucida Sans Unicode"/>
                <w:sz w:val="15"/>
              </w:rPr>
            </w:pPr>
            <w:r>
              <w:rPr>
                <w:rFonts w:ascii="Lucida Sans Unicode" w:hAnsi="Lucida Sans Unicode"/>
                <w:color w:val="231F20"/>
                <w:spacing w:val="-1"/>
                <w:w w:val="95"/>
                <w:sz w:val="15"/>
              </w:rPr>
              <w:t>→</w:t>
            </w:r>
            <w:r>
              <w:rPr>
                <w:rFonts w:ascii="Lucida Sans Unicode" w:hAnsi="Lucida Sans Unicode"/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2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850</w:t>
            </w:r>
            <w:r>
              <w:rPr>
                <w:color w:val="231F20"/>
                <w:spacing w:val="1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5"/>
              </w:rPr>
              <w:t>(Common</w:t>
            </w:r>
            <w:r>
              <w:rPr>
                <w:color w:val="231F20"/>
                <w:spacing w:val="-3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pump)</w:t>
            </w:r>
            <w:r>
              <w:rPr>
                <w:color w:val="231F20"/>
                <w:spacing w:val="6"/>
                <w:w w:val="95"/>
                <w:sz w:val="15"/>
              </w:rPr>
              <w:t xml:space="preserve"> </w:t>
            </w:r>
            <w:r>
              <w:rPr>
                <w:rFonts w:ascii="Lucida Sans Unicode" w:hAnsi="Lucida Sans Unicode"/>
                <w:color w:val="231F20"/>
                <w:w w:val="95"/>
                <w:sz w:val="15"/>
              </w:rPr>
              <w:t>→</w:t>
            </w:r>
          </w:p>
        </w:tc>
        <w:tc>
          <w:tcPr>
            <w:tcW w:w="906" w:type="dxa"/>
            <w:shd w:val="clear" w:color="auto" w:fill="FFF1E2"/>
          </w:tcPr>
          <w:p w:rsidR="00145B00" w:rsidRDefault="00F34A26">
            <w:pPr>
              <w:pStyle w:val="TableParagraph"/>
              <w:spacing w:line="169" w:lineRule="exact"/>
              <w:ind w:left="160" w:right="160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180</w:t>
            </w:r>
          </w:p>
        </w:tc>
        <w:tc>
          <w:tcPr>
            <w:tcW w:w="1347" w:type="dxa"/>
            <w:shd w:val="clear" w:color="auto" w:fill="FFF1E2"/>
          </w:tcPr>
          <w:p w:rsidR="00145B00" w:rsidRDefault="00F34A26">
            <w:pPr>
              <w:pStyle w:val="TableParagraph"/>
              <w:spacing w:line="169" w:lineRule="exact"/>
              <w:ind w:left="499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2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850</w:t>
            </w:r>
          </w:p>
        </w:tc>
        <w:tc>
          <w:tcPr>
            <w:tcW w:w="1104" w:type="dxa"/>
            <w:shd w:val="clear" w:color="auto" w:fill="FFF1E2"/>
          </w:tcPr>
          <w:p w:rsidR="00145B00" w:rsidRDefault="00F34A26">
            <w:pPr>
              <w:pStyle w:val="TableParagraph"/>
              <w:spacing w:line="169" w:lineRule="exact"/>
              <w:ind w:left="245"/>
              <w:rPr>
                <w:sz w:val="15"/>
              </w:rPr>
            </w:pPr>
            <w:r>
              <w:rPr>
                <w:color w:val="231F20"/>
                <w:spacing w:val="-3"/>
                <w:w w:val="95"/>
                <w:sz w:val="15"/>
              </w:rPr>
              <w:t>100</w:t>
            </w:r>
            <w:r>
              <w:rPr>
                <w:color w:val="231F20"/>
                <w:spacing w:val="-4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5"/>
              </w:rPr>
              <w:t>000</w:t>
            </w:r>
          </w:p>
        </w:tc>
      </w:tr>
      <w:tr w:rsidR="00145B00">
        <w:trPr>
          <w:trHeight w:val="214"/>
        </w:trPr>
        <w:tc>
          <w:tcPr>
            <w:tcW w:w="2575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569"/>
              </w:tabs>
              <w:spacing w:line="158" w:lineRule="exact"/>
              <w:ind w:left="104"/>
              <w:rPr>
                <w:sz w:val="15"/>
              </w:rPr>
            </w:pPr>
            <w:r>
              <w:rPr>
                <w:color w:val="231F20"/>
                <w:w w:val="105"/>
                <w:sz w:val="15"/>
              </w:rPr>
              <w:t>iii)</w:t>
            </w:r>
            <w:r>
              <w:rPr>
                <w:color w:val="231F20"/>
                <w:w w:val="105"/>
                <w:sz w:val="15"/>
              </w:rPr>
              <w:tab/>
            </w:r>
            <w:r>
              <w:rPr>
                <w:color w:val="231F20"/>
                <w:w w:val="95"/>
                <w:sz w:val="15"/>
              </w:rPr>
              <w:t>More</w:t>
            </w:r>
            <w:r>
              <w:rPr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than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1</w:t>
            </w:r>
            <w:r>
              <w:rPr>
                <w:color w:val="231F20"/>
                <w:spacing w:val="-7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000</w:t>
            </w:r>
          </w:p>
        </w:tc>
        <w:tc>
          <w:tcPr>
            <w:tcW w:w="2526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tabs>
                <w:tab w:val="left" w:pos="1161"/>
              </w:tabs>
              <w:spacing w:line="158" w:lineRule="exact"/>
              <w:ind w:left="10"/>
              <w:jc w:val="center"/>
              <w:rPr>
                <w:sz w:val="15"/>
              </w:rPr>
            </w:pPr>
            <w:r>
              <w:rPr>
                <w:color w:val="231F20"/>
                <w:w w:val="95"/>
                <w:sz w:val="15"/>
              </w:rPr>
              <w:t>2</w:t>
            </w:r>
            <w:r>
              <w:rPr>
                <w:color w:val="231F20"/>
                <w:spacing w:val="-8"/>
                <w:w w:val="95"/>
                <w:sz w:val="15"/>
              </w:rPr>
              <w:t xml:space="preserve"> </w:t>
            </w:r>
            <w:r>
              <w:rPr>
                <w:color w:val="231F20"/>
                <w:w w:val="95"/>
                <w:sz w:val="15"/>
              </w:rPr>
              <w:t>850</w:t>
            </w:r>
            <w:r>
              <w:rPr>
                <w:color w:val="231F20"/>
                <w:w w:val="95"/>
                <w:sz w:val="15"/>
              </w:rPr>
              <w:tab/>
            </w:r>
            <w:r>
              <w:rPr>
                <w:color w:val="231F20"/>
                <w:spacing w:val="-2"/>
                <w:w w:val="95"/>
                <w:sz w:val="15"/>
              </w:rPr>
              <w:t>2</w:t>
            </w:r>
            <w:r>
              <w:rPr>
                <w:color w:val="231F20"/>
                <w:spacing w:val="-5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850</w:t>
            </w:r>
          </w:p>
        </w:tc>
        <w:tc>
          <w:tcPr>
            <w:tcW w:w="906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58" w:lineRule="exact"/>
              <w:ind w:left="160" w:right="164"/>
              <w:jc w:val="center"/>
              <w:rPr>
                <w:sz w:val="15"/>
              </w:rPr>
            </w:pPr>
            <w:r>
              <w:rPr>
                <w:color w:val="231F20"/>
                <w:spacing w:val="-1"/>
                <w:w w:val="90"/>
                <w:sz w:val="15"/>
              </w:rPr>
              <w:t>180</w:t>
            </w:r>
            <w:r>
              <w:rPr>
                <w:color w:val="231F20"/>
                <w:spacing w:val="-5"/>
                <w:w w:val="90"/>
                <w:sz w:val="15"/>
              </w:rPr>
              <w:t xml:space="preserve"> </w:t>
            </w:r>
            <w:r>
              <w:rPr>
                <w:color w:val="231F20"/>
                <w:spacing w:val="-1"/>
                <w:w w:val="90"/>
                <w:sz w:val="15"/>
              </w:rPr>
              <w:t>each</w:t>
            </w:r>
          </w:p>
        </w:tc>
        <w:tc>
          <w:tcPr>
            <w:tcW w:w="1347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58" w:lineRule="exact"/>
              <w:ind w:left="499"/>
              <w:rPr>
                <w:sz w:val="15"/>
              </w:rPr>
            </w:pPr>
            <w:r>
              <w:rPr>
                <w:color w:val="231F20"/>
                <w:spacing w:val="-2"/>
                <w:w w:val="95"/>
                <w:sz w:val="15"/>
              </w:rPr>
              <w:t>2</w:t>
            </w:r>
            <w:r>
              <w:rPr>
                <w:color w:val="231F20"/>
                <w:spacing w:val="-6"/>
                <w:w w:val="95"/>
                <w:sz w:val="15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5"/>
              </w:rPr>
              <w:t>850</w:t>
            </w:r>
          </w:p>
        </w:tc>
        <w:tc>
          <w:tcPr>
            <w:tcW w:w="1104" w:type="dxa"/>
            <w:tcBorders>
              <w:bottom w:val="single" w:sz="12" w:space="0" w:color="231F20"/>
            </w:tcBorders>
            <w:shd w:val="clear" w:color="auto" w:fill="FFF1E2"/>
          </w:tcPr>
          <w:p w:rsidR="00145B00" w:rsidRDefault="00F34A26">
            <w:pPr>
              <w:pStyle w:val="TableParagraph"/>
              <w:spacing w:line="158" w:lineRule="exact"/>
              <w:ind w:left="245"/>
              <w:rPr>
                <w:sz w:val="15"/>
              </w:rPr>
            </w:pPr>
            <w:r>
              <w:rPr>
                <w:color w:val="231F20"/>
                <w:w w:val="90"/>
                <w:sz w:val="15"/>
              </w:rPr>
              <w:t>200</w:t>
            </w:r>
            <w:r>
              <w:rPr>
                <w:color w:val="231F20"/>
                <w:spacing w:val="-2"/>
                <w:w w:val="90"/>
                <w:sz w:val="15"/>
              </w:rPr>
              <w:t xml:space="preserve"> </w:t>
            </w:r>
            <w:r>
              <w:rPr>
                <w:color w:val="231F20"/>
                <w:w w:val="90"/>
                <w:sz w:val="15"/>
              </w:rPr>
              <w:t>000</w:t>
            </w:r>
          </w:p>
        </w:tc>
      </w:tr>
      <w:tr w:rsidR="00145B00">
        <w:trPr>
          <w:trHeight w:val="143"/>
        </w:trPr>
        <w:tc>
          <w:tcPr>
            <w:tcW w:w="8458" w:type="dxa"/>
            <w:gridSpan w:val="5"/>
            <w:tcBorders>
              <w:top w:val="single" w:sz="12" w:space="0" w:color="231F20"/>
            </w:tcBorders>
            <w:shd w:val="clear" w:color="auto" w:fill="FFF1E2"/>
          </w:tcPr>
          <w:p w:rsidR="00145B00" w:rsidRDefault="00145B00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jc w:val="left"/>
        <w:rPr>
          <w:sz w:val="20"/>
        </w:rPr>
      </w:pPr>
    </w:p>
    <w:p w:rsidR="00145B00" w:rsidRDefault="00145B00">
      <w:pPr>
        <w:pStyle w:val="Corpsdetexte"/>
        <w:spacing w:before="4"/>
        <w:jc w:val="left"/>
        <w:rPr>
          <w:sz w:val="15"/>
        </w:rPr>
      </w:pPr>
    </w:p>
    <w:p w:rsidR="00145B00" w:rsidRDefault="00F34A26">
      <w:pPr>
        <w:spacing w:before="69"/>
        <w:ind w:left="101"/>
        <w:jc w:val="center"/>
        <w:rPr>
          <w:rFonts w:ascii="Microsoft Sans Serif"/>
        </w:rPr>
      </w:pPr>
      <w:bookmarkStart w:id="16" w:name="_bookmark16"/>
      <w:bookmarkEnd w:id="16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21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K</w:t>
      </w:r>
    </w:p>
    <w:p w:rsidR="00145B00" w:rsidRDefault="00F34A26">
      <w:pPr>
        <w:spacing w:before="77"/>
        <w:ind w:left="102"/>
        <w:jc w:val="center"/>
      </w:pPr>
      <w:r>
        <w:rPr>
          <w:color w:val="231F20"/>
          <w:w w:val="95"/>
        </w:rPr>
        <w:t>(Clause</w:t>
      </w:r>
      <w:r>
        <w:rPr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6.4.4</w:t>
      </w:r>
      <w:r>
        <w:rPr>
          <w:color w:val="231F20"/>
          <w:w w:val="95"/>
        </w:rPr>
        <w:t>)</w:t>
      </w:r>
    </w:p>
    <w:p w:rsidR="00145B00" w:rsidRDefault="00F34A26">
      <w:pPr>
        <w:pStyle w:val="Corpsdetexte"/>
        <w:spacing w:before="135"/>
        <w:ind w:left="95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LIFE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SAFETY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REQUIREMENTS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METRO</w:t>
      </w:r>
      <w:r>
        <w:rPr>
          <w:rFonts w:ascii="Microsoft Sans Serif"/>
          <w:color w:val="231F20"/>
          <w:spacing w:val="6"/>
        </w:rPr>
        <w:t xml:space="preserve"> </w:t>
      </w:r>
      <w:r>
        <w:rPr>
          <w:rFonts w:ascii="Microsoft Sans Serif"/>
          <w:color w:val="231F20"/>
        </w:rPr>
        <w:t>TRAINWAYS</w:t>
      </w: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rPr>
          <w:rFonts w:ascii="Microsoft Sans Serif"/>
          <w:sz w:val="20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33"/>
        </w:numPr>
        <w:tabs>
          <w:tab w:val="left" w:pos="2252"/>
        </w:tabs>
        <w:spacing w:before="69"/>
        <w:ind w:hanging="34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APPLICATION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ro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ion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anne</w:t>
      </w:r>
      <w:r>
        <w:rPr>
          <w:rFonts w:ascii="Microsoft Sans Serif"/>
          <w:color w:val="231F20"/>
          <w:w w:val="90"/>
        </w:rPr>
        <w:t>x sh</w:t>
      </w:r>
      <w:r>
        <w:rPr>
          <w:color w:val="231F20"/>
          <w:w w:val="90"/>
        </w:rPr>
        <w:t>all appl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all portion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underground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ele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ated and at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grade metro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including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tail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er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trac</w:t>
      </w:r>
      <w:r>
        <w:rPr>
          <w:rFonts w:ascii="Microsoft Sans Serif"/>
          <w:color w:val="231F20"/>
          <w:w w:val="90"/>
        </w:rPr>
        <w:t xml:space="preserve">ks </w:t>
      </w:r>
      <w:r>
        <w:rPr>
          <w:color w:val="231F20"/>
          <w:w w:val="90"/>
        </w:rPr>
        <w:t>and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iding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not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intended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 xml:space="preserve">e occupied </w:t>
      </w:r>
      <w:r>
        <w:rPr>
          <w:rFonts w:ascii="Microsoft Sans Serif"/>
          <w:color w:val="231F20"/>
          <w:w w:val="85"/>
        </w:rPr>
        <w:t xml:space="preserve">by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pa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enger</w:t>
      </w:r>
      <w:r>
        <w:rPr>
          <w:rFonts w:ascii="Microsoft Sans Serif"/>
          <w:color w:val="231F20"/>
          <w:w w:val="85"/>
        </w:rPr>
        <w:t>s. Th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e pro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ion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ma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 amended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re</w:t>
      </w:r>
      <w:r>
        <w:rPr>
          <w:rFonts w:ascii="Microsoft Sans Serif"/>
          <w:color w:val="231F20"/>
          <w:w w:val="95"/>
        </w:rPr>
        <w:t>q</w:t>
      </w:r>
      <w:r>
        <w:rPr>
          <w:color w:val="231F20"/>
          <w:w w:val="95"/>
        </w:rPr>
        <w:t>uired</w:t>
      </w:r>
      <w:r>
        <w:rPr>
          <w:rFonts w:ascii="Microsoft Sans Serif"/>
          <w:color w:val="231F20"/>
          <w:w w:val="95"/>
        </w:rPr>
        <w:t xml:space="preserve">, 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 xml:space="preserve">s </w:t>
      </w:r>
      <w:r>
        <w:rPr>
          <w:color w:val="231F20"/>
          <w:w w:val="95"/>
        </w:rPr>
        <w:t>per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appro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al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</w:t>
      </w:r>
      <w:r>
        <w:rPr>
          <w:color w:val="231F20"/>
          <w:spacing w:val="-1"/>
          <w:w w:val="90"/>
        </w:rPr>
        <w:t>ompetent</w:t>
      </w:r>
      <w:r>
        <w:rPr>
          <w:color w:val="231F20"/>
          <w:spacing w:val="-1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orit</w:t>
      </w:r>
      <w:r>
        <w:rPr>
          <w:rFonts w:ascii="Microsoft Sans Serif"/>
          <w:color w:val="231F20"/>
          <w:w w:val="90"/>
        </w:rPr>
        <w:t>y.</w:t>
      </w: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6"/>
        </w:rPr>
      </w:pPr>
    </w:p>
    <w:p w:rsidR="00145B00" w:rsidRDefault="00F34A26" w:rsidP="00F34A26">
      <w:pPr>
        <w:pStyle w:val="Paragraphedeliste"/>
        <w:numPr>
          <w:ilvl w:val="1"/>
          <w:numId w:val="133"/>
        </w:numPr>
        <w:tabs>
          <w:tab w:val="left" w:pos="2258"/>
        </w:tabs>
        <w:spacing w:before="0"/>
        <w:ind w:left="2257" w:hanging="35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sz w:val="19"/>
        </w:rPr>
        <w:t>USE</w:t>
      </w:r>
      <w:r>
        <w:rPr>
          <w:rFonts w:ascii="Microsoft Sans Serif"/>
          <w:color w:val="231F20"/>
          <w:spacing w:val="-11"/>
          <w:sz w:val="19"/>
        </w:rPr>
        <w:t xml:space="preserve"> </w:t>
      </w:r>
      <w:r>
        <w:rPr>
          <w:rFonts w:ascii="Microsoft Sans Serif"/>
          <w:color w:val="231F20"/>
          <w:spacing w:val="-1"/>
          <w:sz w:val="19"/>
        </w:rPr>
        <w:t>AND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pacing w:val="-1"/>
          <w:sz w:val="19"/>
        </w:rPr>
        <w:t>OCCUPANCY</w:t>
      </w:r>
    </w:p>
    <w:p w:rsidR="00145B00" w:rsidRDefault="00F34A26">
      <w:pPr>
        <w:pStyle w:val="Corpsdetexte"/>
        <w:spacing w:before="112" w:line="235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K-2.1 P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enger</w:t>
      </w:r>
      <w:r>
        <w:rPr>
          <w:rFonts w:ascii="Microsoft Sans Serif"/>
          <w:color w:val="231F20"/>
          <w:w w:val="85"/>
        </w:rPr>
        <w:t>s sh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 allo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ed to enter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onl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ca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e it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ecome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nece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ar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to 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acuate 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train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1"/>
        <w:ind w:left="1908"/>
      </w:pPr>
      <w:r>
        <w:rPr>
          <w:rFonts w:ascii="Microsoft Sans Serif"/>
          <w:color w:val="231F20"/>
          <w:w w:val="90"/>
        </w:rPr>
        <w:t>K-2.2</w:t>
      </w:r>
      <w:r>
        <w:rPr>
          <w:rFonts w:ascii="Microsoft Sans Serif"/>
          <w:color w:val="231F20"/>
          <w:spacing w:val="73"/>
        </w:rPr>
        <w:t xml:space="preserve"> </w:t>
      </w:r>
      <w:r>
        <w:rPr>
          <w:rFonts w:ascii="Microsoft Sans Serif"/>
          <w:color w:val="231F20"/>
          <w:w w:val="90"/>
        </w:rPr>
        <w:t>P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enger</w:t>
      </w:r>
      <w:r>
        <w:rPr>
          <w:color w:val="231F20"/>
          <w:spacing w:val="63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acuation</w:t>
      </w:r>
      <w:r>
        <w:rPr>
          <w:color w:val="231F20"/>
          <w:spacing w:val="63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64"/>
        </w:rPr>
        <w:t xml:space="preserve"> </w:t>
      </w:r>
      <w:r>
        <w:rPr>
          <w:color w:val="231F20"/>
          <w:w w:val="90"/>
        </w:rPr>
        <w:t>train</w:t>
      </w:r>
      <w:r>
        <w:rPr>
          <w:color w:val="231F20"/>
          <w:spacing w:val="63"/>
        </w:rPr>
        <w:t xml:space="preserve"> </w:t>
      </w:r>
      <w:r>
        <w:rPr>
          <w:color w:val="231F20"/>
          <w:w w:val="90"/>
        </w:rPr>
        <w:t>onto</w:t>
      </w:r>
      <w:r>
        <w:rPr>
          <w:color w:val="231F20"/>
          <w:spacing w:val="63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</w:p>
    <w:p w:rsidR="00145B00" w:rsidRDefault="00F34A26">
      <w:pPr>
        <w:pStyle w:val="Corpsdetexte"/>
        <w:spacing w:before="58" w:line="235" w:lineRule="auto"/>
        <w:ind w:left="293" w:right="1808"/>
        <w:rPr>
          <w:rFonts w:ascii="Microsoft Sans Serif"/>
        </w:rPr>
      </w:pPr>
      <w:r>
        <w:br w:type="column"/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sh</w:t>
      </w:r>
      <w:r>
        <w:rPr>
          <w:color w:val="231F20"/>
          <w:w w:val="90"/>
        </w:rPr>
        <w:t>all ta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 place onl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under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guidance and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85"/>
        </w:rPr>
        <w:t>control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aut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ori</w:t>
      </w:r>
      <w:r>
        <w:rPr>
          <w:rFonts w:ascii="Microsoft Sans Serif"/>
          <w:color w:val="231F20"/>
          <w:w w:val="85"/>
        </w:rPr>
        <w:t>z</w:t>
      </w:r>
      <w:r>
        <w:rPr>
          <w:color w:val="231F20"/>
          <w:w w:val="85"/>
        </w:rPr>
        <w:t>ed</w:t>
      </w:r>
      <w:r>
        <w:rPr>
          <w:rFonts w:ascii="Microsoft Sans Serif"/>
          <w:color w:val="231F20"/>
          <w:w w:val="85"/>
        </w:rPr>
        <w:t xml:space="preserve">, </w:t>
      </w:r>
      <w:r>
        <w:rPr>
          <w:color w:val="231F20"/>
          <w:w w:val="85"/>
        </w:rPr>
        <w:t xml:space="preserve">trained </w:t>
      </w:r>
      <w:r>
        <w:rPr>
          <w:rFonts w:ascii="Microsoft Sans Serif"/>
          <w:color w:val="231F20"/>
          <w:w w:val="85"/>
        </w:rPr>
        <w:t>sys</w:t>
      </w:r>
      <w:r>
        <w:rPr>
          <w:color w:val="231F20"/>
          <w:w w:val="85"/>
        </w:rPr>
        <w:t>tem emplo</w:t>
      </w:r>
      <w:r>
        <w:rPr>
          <w:rFonts w:ascii="Microsoft Sans Serif"/>
          <w:color w:val="231F20"/>
          <w:w w:val="85"/>
        </w:rPr>
        <w:t>y</w:t>
      </w:r>
      <w:r>
        <w:rPr>
          <w:color w:val="231F20"/>
          <w:w w:val="85"/>
        </w:rPr>
        <w:t>ee or 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aut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ori</w:t>
      </w:r>
      <w:r>
        <w:rPr>
          <w:rFonts w:ascii="Microsoft Sans Serif"/>
          <w:color w:val="231F20"/>
          <w:w w:val="85"/>
        </w:rPr>
        <w:t>z</w:t>
      </w:r>
      <w:r>
        <w:rPr>
          <w:color w:val="231F20"/>
          <w:w w:val="85"/>
        </w:rPr>
        <w:t>ed per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onnel a</w:t>
      </w:r>
      <w:r>
        <w:rPr>
          <w:rFonts w:ascii="Microsoft Sans Serif"/>
          <w:color w:val="231F20"/>
          <w:w w:val="85"/>
        </w:rPr>
        <w:t>s w</w:t>
      </w:r>
      <w:r>
        <w:rPr>
          <w:color w:val="231F20"/>
          <w:w w:val="85"/>
        </w:rPr>
        <w:t>arranted under an emergenc</w:t>
      </w:r>
      <w:r>
        <w:rPr>
          <w:rFonts w:ascii="Microsoft Sans Serif"/>
          <w:color w:val="231F20"/>
          <w:w w:val="85"/>
        </w:rPr>
        <w:t>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ituation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4" w:line="235" w:lineRule="auto"/>
        <w:ind w:left="294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K-2.3 W</w:t>
      </w:r>
      <w:r>
        <w:rPr>
          <w:color w:val="231F20"/>
          <w:w w:val="90"/>
        </w:rPr>
        <w:t xml:space="preserve">arning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ign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 xml:space="preserve">in accordance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 K-4.4.1 sh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po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ted at location</w:t>
      </w:r>
      <w:r>
        <w:rPr>
          <w:rFonts w:ascii="Microsoft Sans Serif"/>
          <w:color w:val="231F20"/>
          <w:w w:val="90"/>
        </w:rPr>
        <w:t>s wh</w:t>
      </w:r>
      <w:r>
        <w:rPr>
          <w:color w:val="231F20"/>
          <w:w w:val="90"/>
        </w:rPr>
        <w:t>ere unaut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ori</w:t>
      </w:r>
      <w:r>
        <w:rPr>
          <w:rFonts w:ascii="Microsoft Sans Serif"/>
          <w:color w:val="231F20"/>
          <w:w w:val="90"/>
        </w:rPr>
        <w:t>z</w:t>
      </w:r>
      <w:r>
        <w:rPr>
          <w:color w:val="231F20"/>
          <w:w w:val="90"/>
        </w:rPr>
        <w:t>ed per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onnel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mig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tre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ss.</w:t>
      </w:r>
    </w:p>
    <w:p w:rsidR="00145B00" w:rsidRDefault="00145B00">
      <w:pPr>
        <w:pStyle w:val="Corpsdetexte"/>
        <w:spacing w:before="3"/>
        <w:jc w:val="left"/>
        <w:rPr>
          <w:rFonts w:ascii="Microsoft Sans Serif"/>
          <w:sz w:val="16"/>
        </w:rPr>
      </w:pPr>
    </w:p>
    <w:p w:rsidR="00145B00" w:rsidRDefault="00F34A26" w:rsidP="00F34A26">
      <w:pPr>
        <w:pStyle w:val="Paragraphedeliste"/>
        <w:numPr>
          <w:ilvl w:val="1"/>
          <w:numId w:val="133"/>
        </w:numPr>
        <w:tabs>
          <w:tab w:val="left" w:pos="648"/>
        </w:tabs>
        <w:spacing w:before="0"/>
        <w:ind w:left="647" w:hanging="354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CONSTRUCTION</w:t>
      </w:r>
    </w:p>
    <w:p w:rsidR="00145B00" w:rsidRDefault="00F34A26">
      <w:pPr>
        <w:pStyle w:val="Corpsdetexte"/>
        <w:spacing w:before="123" w:line="362" w:lineRule="auto"/>
        <w:ind w:left="294" w:right="3863"/>
        <w:jc w:val="left"/>
      </w:pPr>
      <w:r>
        <w:rPr>
          <w:rFonts w:ascii="Microsoft Sans Serif"/>
          <w:color w:val="231F20"/>
          <w:w w:val="95"/>
        </w:rPr>
        <w:t>K-3.1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Construction</w:t>
      </w:r>
      <w:r>
        <w:rPr>
          <w:rFonts w:ascii="Microsoft Sans Serif"/>
          <w:color w:val="231F20"/>
          <w:spacing w:val="2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Type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K-3.1.1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Cut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Cover</w:t>
      </w:r>
    </w:p>
    <w:p w:rsidR="00145B00" w:rsidRDefault="00F34A26">
      <w:pPr>
        <w:pStyle w:val="Corpsdetexte"/>
        <w:spacing w:line="235" w:lineRule="auto"/>
        <w:ind w:left="294" w:right="1263" w:hanging="1"/>
        <w:jc w:val="left"/>
      </w:pP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ere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ys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tructed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by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cut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2"/>
          <w:w w:val="85"/>
        </w:rPr>
        <w:t xml:space="preserve"> </w:t>
      </w:r>
      <w:r>
        <w:rPr>
          <w:color w:val="231F20"/>
          <w:w w:val="85"/>
        </w:rPr>
        <w:t>co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er</w:t>
      </w:r>
      <w:r>
        <w:rPr>
          <w:color w:val="231F20"/>
          <w:spacing w:val="-48"/>
          <w:w w:val="85"/>
        </w:rPr>
        <w:t xml:space="preserve"> </w:t>
      </w:r>
      <w:r>
        <w:rPr>
          <w:color w:val="231F20"/>
          <w:w w:val="85"/>
        </w:rPr>
        <w:t>met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od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color w:val="231F20"/>
          <w:w w:val="85"/>
        </w:rPr>
        <w:t>perimeter</w:t>
      </w:r>
      <w:r>
        <w:rPr>
          <w:color w:val="231F20"/>
          <w:spacing w:val="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all</w:t>
      </w:r>
      <w:r>
        <w:rPr>
          <w:rFonts w:ascii="Microsoft Sans Serif"/>
          <w:color w:val="231F20"/>
          <w:w w:val="85"/>
        </w:rPr>
        <w:t>s,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e</w:t>
      </w:r>
      <w:r>
        <w:rPr>
          <w:color w:val="231F20"/>
          <w:spacing w:val="6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4"/>
          <w:w w:val="85"/>
        </w:rPr>
        <w:t xml:space="preserve"> </w:t>
      </w:r>
      <w:r>
        <w:rPr>
          <w:color w:val="231F20"/>
          <w:w w:val="85"/>
        </w:rPr>
        <w:t>roo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la</w:t>
      </w:r>
      <w:r>
        <w:rPr>
          <w:rFonts w:ascii="Microsoft Sans Serif"/>
          <w:color w:val="231F20"/>
          <w:w w:val="85"/>
        </w:rPr>
        <w:t>bs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5"/>
          <w:w w:val="85"/>
        </w:rPr>
        <w:t xml:space="preserve"> </w:t>
      </w:r>
      <w:r>
        <w:rPr>
          <w:color w:val="231F20"/>
          <w:w w:val="85"/>
        </w:rPr>
        <w:t>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</w:t>
      </w:r>
    </w:p>
    <w:p w:rsidR="00145B00" w:rsidRDefault="00145B00">
      <w:pPr>
        <w:spacing w:line="235" w:lineRule="auto"/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145B00">
      <w:pPr>
        <w:pStyle w:val="Corpsdetexte"/>
        <w:spacing w:before="3"/>
        <w:jc w:val="left"/>
        <w:rPr>
          <w:sz w:val="10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103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57" w:line="235" w:lineRule="auto"/>
        <w:ind w:left="1908"/>
        <w:rPr>
          <w:rFonts w:ascii="Microsoft Sans Serif"/>
        </w:rPr>
      </w:pPr>
      <w:r>
        <w:rPr>
          <w:color w:val="231F20"/>
          <w:w w:val="85"/>
        </w:rPr>
        <w:t>related con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truction</w:t>
      </w:r>
      <w:r>
        <w:rPr>
          <w:rFonts w:ascii="Microsoft Sans Serif"/>
          <w:color w:val="231F20"/>
          <w:w w:val="85"/>
        </w:rPr>
        <w:t>s sh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not le</w:t>
      </w:r>
      <w:r>
        <w:rPr>
          <w:rFonts w:ascii="Microsoft Sans Serif"/>
          <w:color w:val="231F20"/>
          <w:w w:val="85"/>
        </w:rPr>
        <w:t xml:space="preserve">ss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an </w:t>
      </w:r>
      <w:r>
        <w:rPr>
          <w:rFonts w:ascii="Microsoft Sans Serif"/>
          <w:color w:val="231F20"/>
          <w:w w:val="85"/>
        </w:rPr>
        <w:t>Ty</w:t>
      </w:r>
      <w:r>
        <w:rPr>
          <w:color w:val="231F20"/>
          <w:w w:val="85"/>
        </w:rPr>
        <w:t>pe 1 or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Ty</w:t>
      </w:r>
      <w:r>
        <w:rPr>
          <w:color w:val="231F20"/>
        </w:rPr>
        <w:t xml:space="preserve">pe 2 or </w:t>
      </w:r>
      <w:r>
        <w:rPr>
          <w:color w:val="231F20"/>
          <w:spacing w:val="9"/>
        </w:rPr>
        <w:t>com</w:t>
      </w:r>
      <w:r>
        <w:rPr>
          <w:rFonts w:ascii="Microsoft Sans Serif"/>
          <w:color w:val="231F20"/>
          <w:spacing w:val="9"/>
        </w:rPr>
        <w:t>b</w:t>
      </w:r>
      <w:r>
        <w:rPr>
          <w:color w:val="231F20"/>
          <w:spacing w:val="9"/>
        </w:rPr>
        <w:t xml:space="preserve">ination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 Ty</w:t>
      </w:r>
      <w:r>
        <w:rPr>
          <w:color w:val="231F20"/>
        </w:rPr>
        <w:t>pe</w:t>
      </w:r>
      <w:r>
        <w:rPr>
          <w:rFonts w:ascii="Microsoft Sans Serif"/>
          <w:color w:val="231F20"/>
        </w:rPr>
        <w:t xml:space="preserve">s </w:t>
      </w:r>
      <w:r>
        <w:rPr>
          <w:color w:val="231F20"/>
        </w:rPr>
        <w:t>1 and 2 non</w:t>
      </w:r>
      <w:r>
        <w:rPr>
          <w:rFonts w:ascii="Microsoft Sans Serif"/>
          <w:color w:val="231F20"/>
        </w:rPr>
        <w:t>-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color w:val="231F20"/>
          <w:w w:val="85"/>
        </w:rPr>
        <w:t>com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u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ti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le con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truction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de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ined in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>s P</w:t>
      </w:r>
      <w:r>
        <w:rPr>
          <w:color w:val="231F20"/>
          <w:w w:val="85"/>
        </w:rPr>
        <w:t>art</w:t>
      </w:r>
      <w:r>
        <w:rPr>
          <w:rFonts w:ascii="Microsoft Sans Serif"/>
          <w:color w:val="231F20"/>
          <w:w w:val="85"/>
        </w:rPr>
        <w:t>. Th</w:t>
      </w:r>
      <w:r>
        <w:rPr>
          <w:color w:val="231F20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determined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engineering anal</w:t>
      </w:r>
      <w:r>
        <w:rPr>
          <w:rFonts w:ascii="Microsoft Sans Serif"/>
          <w:color w:val="231F20"/>
          <w:w w:val="85"/>
        </w:rPr>
        <w:t>ys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 xml:space="preserve">potential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 e</w:t>
      </w:r>
      <w:r>
        <w:rPr>
          <w:rFonts w:ascii="Microsoft Sans Serif"/>
          <w:color w:val="231F20"/>
          <w:w w:val="85"/>
        </w:rPr>
        <w:t>x</w:t>
      </w:r>
      <w:r>
        <w:rPr>
          <w:color w:val="231F20"/>
          <w:w w:val="85"/>
        </w:rPr>
        <w:t>po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 xml:space="preserve">ure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z</w:t>
      </w:r>
      <w:r>
        <w:rPr>
          <w:color w:val="231F20"/>
          <w:w w:val="85"/>
        </w:rPr>
        <w:t>ard</w:t>
      </w:r>
      <w:r>
        <w:rPr>
          <w:rFonts w:ascii="Microsoft Sans Serif"/>
          <w:color w:val="231F20"/>
          <w:w w:val="85"/>
        </w:rPr>
        <w:t>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tructure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2"/>
        <w:ind w:left="1908"/>
      </w:pPr>
      <w:r>
        <w:rPr>
          <w:rFonts w:ascii="Microsoft Sans Serif"/>
          <w:color w:val="231F20"/>
          <w:spacing w:val="-1"/>
          <w:w w:val="95"/>
        </w:rPr>
        <w:t>K-3.1.2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color w:val="231F20"/>
          <w:spacing w:val="-1"/>
          <w:w w:val="95"/>
        </w:rPr>
        <w:t>Bored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Tunnels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</w:t>
      </w:r>
      <w:r>
        <w:rPr>
          <w:color w:val="231F20"/>
          <w:w w:val="90"/>
        </w:rPr>
        <w:t>ection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 xml:space="preserve">are to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tructed </w:t>
      </w:r>
      <w:r>
        <w:rPr>
          <w:rFonts w:ascii="Microsoft Sans Serif"/>
          <w:color w:val="231F20"/>
          <w:w w:val="90"/>
        </w:rPr>
        <w:t xml:space="preserve">by </w:t>
      </w:r>
      <w:r>
        <w:rPr>
          <w:color w:val="231F20"/>
          <w:w w:val="90"/>
        </w:rPr>
        <w:t>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tunnelling met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eart</w:t>
      </w:r>
      <w:r>
        <w:rPr>
          <w:rFonts w:ascii="Microsoft Sans Serif"/>
          <w:color w:val="231F20"/>
          <w:w w:val="90"/>
        </w:rPr>
        <w:t xml:space="preserve">h, </w:t>
      </w:r>
      <w:r>
        <w:rPr>
          <w:color w:val="231F20"/>
          <w:w w:val="90"/>
        </w:rPr>
        <w:t xml:space="preserve">unprotected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teel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liner</w:t>
      </w:r>
      <w:r>
        <w:rPr>
          <w:rFonts w:ascii="Microsoft Sans Serif"/>
          <w:color w:val="231F20"/>
          <w:spacing w:val="-2"/>
          <w:w w:val="90"/>
        </w:rPr>
        <w:t>s,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spacing w:val="-2"/>
          <w:w w:val="90"/>
        </w:rPr>
        <w:t>rein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orced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concrete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sh</w:t>
      </w:r>
      <w:r>
        <w:rPr>
          <w:color w:val="231F20"/>
          <w:spacing w:val="-2"/>
          <w:w w:val="90"/>
        </w:rPr>
        <w:t>otcrete</w:t>
      </w:r>
      <w:r>
        <w:rPr>
          <w:rFonts w:ascii="Microsoft Sans Serif"/>
          <w:color w:val="231F20"/>
          <w:spacing w:val="-2"/>
          <w:w w:val="90"/>
        </w:rPr>
        <w:t>,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e</w:t>
      </w:r>
      <w:r>
        <w:rPr>
          <w:rFonts w:ascii="Microsoft Sans Serif"/>
          <w:color w:val="231F20"/>
          <w:spacing w:val="-2"/>
          <w:w w:val="90"/>
        </w:rPr>
        <w:t>q</w:t>
      </w:r>
      <w:r>
        <w:rPr>
          <w:color w:val="231F20"/>
          <w:spacing w:val="-2"/>
          <w:w w:val="90"/>
        </w:rPr>
        <w:t>ui</w:t>
      </w:r>
      <w:r>
        <w:rPr>
          <w:rFonts w:ascii="Microsoft Sans Serif"/>
          <w:color w:val="231F20"/>
          <w:spacing w:val="-2"/>
          <w:w w:val="90"/>
        </w:rPr>
        <w:t>v</w:t>
      </w:r>
      <w:r>
        <w:rPr>
          <w:color w:val="231F20"/>
          <w:spacing w:val="-2"/>
          <w:w w:val="90"/>
        </w:rPr>
        <w:t>alent</w:t>
      </w:r>
      <w:r>
        <w:rPr>
          <w:color w:val="231F20"/>
          <w:spacing w:val="-20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sh</w:t>
      </w:r>
      <w:r>
        <w:rPr>
          <w:color w:val="231F20"/>
          <w:spacing w:val="-2"/>
          <w:w w:val="90"/>
        </w:rPr>
        <w:t>all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</w:rPr>
        <w:t>b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permitted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b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u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ed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1"/>
        <w:ind w:left="1908"/>
      </w:pPr>
      <w:r>
        <w:rPr>
          <w:rFonts w:ascii="Microsoft Sans Serif"/>
          <w:color w:val="231F20"/>
          <w:spacing w:val="-1"/>
          <w:w w:val="95"/>
        </w:rPr>
        <w:t>K-3.1.3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color w:val="231F20"/>
          <w:spacing w:val="-1"/>
          <w:w w:val="95"/>
        </w:rPr>
        <w:t>Rock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Tunnels</w:t>
      </w:r>
    </w:p>
    <w:p w:rsidR="00145B00" w:rsidRDefault="00F34A26">
      <w:pPr>
        <w:pStyle w:val="Corpsdetexte"/>
        <w:spacing w:before="112" w:line="235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</w:t>
      </w:r>
      <w:r>
        <w:rPr>
          <w:color w:val="231F20"/>
          <w:w w:val="90"/>
        </w:rPr>
        <w:t>ection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 xml:space="preserve">are to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tructed </w:t>
      </w:r>
      <w:r>
        <w:rPr>
          <w:rFonts w:ascii="Microsoft Sans Serif"/>
          <w:color w:val="231F20"/>
          <w:w w:val="90"/>
        </w:rPr>
        <w:t xml:space="preserve">by </w:t>
      </w:r>
      <w:r>
        <w:rPr>
          <w:color w:val="231F20"/>
          <w:w w:val="90"/>
        </w:rPr>
        <w:t>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tunnelling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met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od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roug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roc</w:t>
      </w:r>
      <w:r>
        <w:rPr>
          <w:rFonts w:ascii="Microsoft Sans Serif"/>
          <w:color w:val="231F20"/>
          <w:w w:val="90"/>
        </w:rPr>
        <w:t>k,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teel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ent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concrete liner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lining i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uired</w:t>
      </w:r>
      <w:r>
        <w:rPr>
          <w:rFonts w:ascii="Microsoft Sans Serif"/>
          <w:color w:val="231F20"/>
          <w:w w:val="90"/>
        </w:rPr>
        <w:t>, 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permitted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b</w:t>
      </w:r>
      <w:r>
        <w:rPr>
          <w:color w:val="231F20"/>
        </w:rPr>
        <w:t>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u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ed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1"/>
        <w:ind w:left="1908"/>
      </w:pPr>
      <w:r>
        <w:rPr>
          <w:rFonts w:ascii="Microsoft Sans Serif"/>
          <w:color w:val="231F20"/>
          <w:w w:val="90"/>
        </w:rPr>
        <w:t>K-3.1.4</w:t>
      </w:r>
      <w:r>
        <w:rPr>
          <w:rFonts w:ascii="Microsoft Sans Serif"/>
          <w:color w:val="231F20"/>
          <w:spacing w:val="28"/>
          <w:w w:val="90"/>
        </w:rPr>
        <w:t xml:space="preserve"> </w:t>
      </w:r>
      <w:r>
        <w:rPr>
          <w:color w:val="231F20"/>
          <w:w w:val="90"/>
        </w:rPr>
        <w:t>Underwater</w:t>
      </w:r>
      <w:r>
        <w:rPr>
          <w:color w:val="231F20"/>
          <w:spacing w:val="17"/>
          <w:w w:val="90"/>
        </w:rPr>
        <w:t xml:space="preserve"> </w:t>
      </w:r>
      <w:r>
        <w:rPr>
          <w:color w:val="231F20"/>
          <w:w w:val="90"/>
        </w:rPr>
        <w:t>Tunnels</w:t>
      </w:r>
    </w:p>
    <w:p w:rsidR="00145B00" w:rsidRDefault="00F34A26">
      <w:pPr>
        <w:pStyle w:val="Corpsdetexte"/>
        <w:spacing w:before="112" w:line="235" w:lineRule="auto"/>
        <w:ind w:left="1908" w:right="3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U</w:t>
      </w:r>
      <w:r>
        <w:rPr>
          <w:color w:val="231F20"/>
          <w:w w:val="95"/>
        </w:rPr>
        <w:t>nder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ater tunnel</w:t>
      </w:r>
      <w:r>
        <w:rPr>
          <w:rFonts w:ascii="Microsoft Sans Serif"/>
          <w:color w:val="231F20"/>
          <w:w w:val="95"/>
        </w:rPr>
        <w:t>s sh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 not le</w:t>
      </w:r>
      <w:r>
        <w:rPr>
          <w:rFonts w:ascii="Microsoft Sans Serif"/>
          <w:color w:val="231F20"/>
          <w:w w:val="95"/>
        </w:rPr>
        <w:t xml:space="preserve">ss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 xml:space="preserve">an </w:t>
      </w:r>
      <w:r>
        <w:rPr>
          <w:rFonts w:ascii="Microsoft Sans Serif"/>
          <w:color w:val="231F20"/>
          <w:w w:val="95"/>
        </w:rPr>
        <w:t>Ty</w:t>
      </w:r>
      <w:r>
        <w:rPr>
          <w:color w:val="231F20"/>
          <w:w w:val="95"/>
        </w:rPr>
        <w:t>pe 2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con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truction</w:t>
      </w:r>
      <w:r>
        <w:rPr>
          <w:rFonts w:ascii="Microsoft Sans Serif"/>
          <w:color w:val="231F20"/>
        </w:rPr>
        <w:t>s.</w:t>
      </w:r>
    </w:p>
    <w:p w:rsidR="00145B00" w:rsidRDefault="00F34A26">
      <w:pPr>
        <w:pStyle w:val="Corpsdetexte"/>
        <w:spacing w:before="114" w:line="235" w:lineRule="auto"/>
        <w:ind w:left="1908" w:right="4"/>
      </w:pPr>
      <w:r>
        <w:rPr>
          <w:rFonts w:ascii="Microsoft Sans Serif"/>
          <w:color w:val="231F20"/>
          <w:w w:val="95"/>
        </w:rPr>
        <w:t xml:space="preserve">K-3.1.5 </w:t>
      </w:r>
      <w:r>
        <w:rPr>
          <w:color w:val="231F20"/>
          <w:w w:val="95"/>
        </w:rPr>
        <w:t>Mid</w:t>
      </w:r>
      <w:r>
        <w:rPr>
          <w:color w:val="231F20"/>
          <w:w w:val="95"/>
        </w:rPr>
        <w:t xml:space="preserve"> Tunnel Ventilation Shaft and Trainway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Exit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structures</w:t>
      </w:r>
    </w:p>
    <w:p w:rsidR="00145B00" w:rsidRDefault="00F34A26">
      <w:pPr>
        <w:pStyle w:val="Corpsdetexte"/>
        <w:spacing w:before="114" w:line="235" w:lineRule="auto"/>
        <w:ind w:left="1908" w:right="3" w:hanging="1"/>
        <w:rPr>
          <w:rFonts w:ascii="Microsoft Sans Serif"/>
        </w:rPr>
      </w:pPr>
      <w:r>
        <w:rPr>
          <w:color w:val="231F20"/>
          <w:w w:val="90"/>
        </w:rPr>
        <w:t xml:space="preserve">Mid tunnel 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 xml:space="preserve">entilation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and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0"/>
        </w:rPr>
        <w:t>egre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or acce</w:t>
      </w:r>
      <w:r>
        <w:rPr>
          <w:rFonts w:ascii="Microsoft Sans Serif"/>
          <w:color w:val="231F20"/>
          <w:w w:val="90"/>
        </w:rPr>
        <w:t>ss s</w:t>
      </w:r>
      <w:r>
        <w:rPr>
          <w:color w:val="231F20"/>
          <w:w w:val="90"/>
        </w:rPr>
        <w:t>tair</w:t>
      </w:r>
      <w:r>
        <w:rPr>
          <w:rFonts w:ascii="Microsoft Sans Serif"/>
          <w:color w:val="231F20"/>
          <w:w w:val="90"/>
        </w:rPr>
        <w:t>s sh</w:t>
      </w:r>
      <w:r>
        <w:rPr>
          <w:color w:val="231F20"/>
          <w:w w:val="90"/>
        </w:rPr>
        <w:t xml:space="preserve">all not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le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 1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con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truction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0"/>
        <w:ind w:left="1908"/>
      </w:pPr>
      <w:r>
        <w:rPr>
          <w:rFonts w:ascii="Microsoft Sans Serif"/>
          <w:color w:val="231F20"/>
          <w:w w:val="95"/>
        </w:rPr>
        <w:t>K-3.1.6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At-Grade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Construction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Microsoft Sans Serif"/>
        </w:rPr>
      </w:pPr>
      <w:r>
        <w:rPr>
          <w:color w:val="231F20"/>
          <w:w w:val="90"/>
        </w:rPr>
        <w:t>Material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ed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 at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grade 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truction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 xml:space="preserve">all not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 2 material</w:t>
      </w:r>
      <w:r>
        <w:rPr>
          <w:rFonts w:ascii="Microsoft Sans Serif"/>
          <w:color w:val="231F20"/>
          <w:w w:val="90"/>
        </w:rPr>
        <w:t>s. Th</w:t>
      </w:r>
      <w:r>
        <w:rPr>
          <w:color w:val="231F20"/>
          <w:w w:val="90"/>
        </w:rPr>
        <w:t>e 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sh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 xml:space="preserve">e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urt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 xml:space="preserve">er determined </w:t>
      </w:r>
      <w:r>
        <w:rPr>
          <w:rFonts w:ascii="Microsoft Sans Serif"/>
          <w:color w:val="231F20"/>
          <w:w w:val="85"/>
        </w:rPr>
        <w:t>by</w:t>
      </w:r>
      <w:r>
        <w:rPr>
          <w:rFonts w:ascii="Microsoft Sans Serif"/>
          <w:color w:val="231F20"/>
          <w:spacing w:val="35"/>
        </w:rPr>
        <w:t xml:space="preserve"> </w:t>
      </w:r>
      <w:r>
        <w:rPr>
          <w:color w:val="231F20"/>
          <w:w w:val="85"/>
        </w:rPr>
        <w:t>an engineering anal</w:t>
      </w:r>
      <w:r>
        <w:rPr>
          <w:rFonts w:ascii="Microsoft Sans Serif"/>
          <w:color w:val="231F20"/>
          <w:w w:val="85"/>
        </w:rPr>
        <w:t>ys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>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potential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x</w:t>
      </w:r>
      <w:r>
        <w:rPr>
          <w:color w:val="231F20"/>
          <w:w w:val="90"/>
        </w:rPr>
        <w:t>po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ure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z</w:t>
      </w:r>
      <w:r>
        <w:rPr>
          <w:color w:val="231F20"/>
          <w:w w:val="90"/>
        </w:rPr>
        <w:t>ard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tructure</w:t>
      </w:r>
      <w:r>
        <w:rPr>
          <w:rFonts w:ascii="Microsoft Sans Serif"/>
          <w:color w:val="231F20"/>
          <w:w w:val="90"/>
        </w:rPr>
        <w:t>.</w:t>
      </w:r>
    </w:p>
    <w:p w:rsidR="00145B00" w:rsidRDefault="00F34A26">
      <w:pPr>
        <w:pStyle w:val="Corpsdetexte"/>
        <w:spacing w:before="111"/>
        <w:ind w:left="1908"/>
      </w:pPr>
      <w:r>
        <w:rPr>
          <w:rFonts w:ascii="Microsoft Sans Serif"/>
          <w:color w:val="231F20"/>
          <w:w w:val="95"/>
        </w:rPr>
        <w:t>K-3.1.7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Elevated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Viaduct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Portals</w:t>
      </w:r>
    </w:p>
    <w:p w:rsidR="00145B00" w:rsidRDefault="00F34A26">
      <w:pPr>
        <w:pStyle w:val="Corpsdetexte"/>
        <w:spacing w:before="112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A</w:t>
      </w:r>
      <w:r>
        <w:rPr>
          <w:color w:val="231F20"/>
          <w:w w:val="85"/>
        </w:rPr>
        <w:t>ll ele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 xml:space="preserve">ated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tructure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nece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ar</w:t>
      </w:r>
      <w:r>
        <w:rPr>
          <w:rFonts w:ascii="Microsoft Sans Serif"/>
          <w:color w:val="231F20"/>
          <w:w w:val="85"/>
        </w:rPr>
        <w:t>y f</w:t>
      </w:r>
      <w:r>
        <w:rPr>
          <w:color w:val="231F20"/>
          <w:w w:val="85"/>
        </w:rPr>
        <w:t>or 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 s</w:t>
      </w:r>
      <w:r>
        <w:rPr>
          <w:color w:val="231F20"/>
          <w:w w:val="85"/>
        </w:rPr>
        <w:t>upport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 xml:space="preserve">and all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tructure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 enclo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ure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on or under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not le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an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 xml:space="preserve">pe 1 or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 2 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com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ination o</w:t>
      </w:r>
      <w:r>
        <w:rPr>
          <w:rFonts w:ascii="Microsoft Sans Serif"/>
          <w:color w:val="231F20"/>
          <w:w w:val="90"/>
        </w:rPr>
        <w:t>f Ty</w:t>
      </w:r>
      <w:r>
        <w:rPr>
          <w:color w:val="231F20"/>
          <w:w w:val="90"/>
        </w:rPr>
        <w:t xml:space="preserve">pe 1 and </w:t>
      </w:r>
      <w:r>
        <w:rPr>
          <w:rFonts w:ascii="Microsoft Sans Serif"/>
          <w:color w:val="231F20"/>
          <w:w w:val="90"/>
        </w:rPr>
        <w:t>Ty</w:t>
      </w:r>
      <w:r>
        <w:rPr>
          <w:color w:val="231F20"/>
          <w:w w:val="90"/>
        </w:rPr>
        <w:t>pe 2 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rFonts w:ascii="Microsoft Sans Serif"/>
          <w:color w:val="231F20"/>
          <w:w w:val="90"/>
        </w:rPr>
        <w:t>. Th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y</w:t>
      </w:r>
      <w:r>
        <w:rPr>
          <w:color w:val="231F20"/>
          <w:w w:val="90"/>
        </w:rPr>
        <w:t>pe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urt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determined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engineering anal</w:t>
      </w:r>
      <w:r>
        <w:rPr>
          <w:rFonts w:ascii="Microsoft Sans Serif"/>
          <w:color w:val="231F20"/>
          <w:w w:val="85"/>
        </w:rPr>
        <w:t>ys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 xml:space="preserve">potential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ire</w:t>
      </w:r>
      <w:r>
        <w:rPr>
          <w:color w:val="231F20"/>
          <w:w w:val="85"/>
        </w:rPr>
        <w:t xml:space="preserve"> e</w:t>
      </w:r>
      <w:r>
        <w:rPr>
          <w:rFonts w:ascii="Microsoft Sans Serif"/>
          <w:color w:val="231F20"/>
          <w:w w:val="85"/>
        </w:rPr>
        <w:t>x</w:t>
      </w:r>
      <w:r>
        <w:rPr>
          <w:color w:val="231F20"/>
          <w:w w:val="85"/>
        </w:rPr>
        <w:t>po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 xml:space="preserve">ure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z</w:t>
      </w:r>
      <w:r>
        <w:rPr>
          <w:color w:val="231F20"/>
          <w:w w:val="85"/>
        </w:rPr>
        <w:t>ard</w:t>
      </w:r>
      <w:r>
        <w:rPr>
          <w:rFonts w:ascii="Microsoft Sans Serif"/>
          <w:color w:val="231F20"/>
          <w:w w:val="85"/>
        </w:rPr>
        <w:t>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</w:t>
      </w:r>
      <w:r>
        <w:rPr>
          <w:rFonts w:ascii="Microsoft Sans Serif"/>
          <w:color w:val="231F20"/>
        </w:rPr>
        <w:t>h</w:t>
      </w:r>
      <w:r>
        <w:rPr>
          <w:color w:val="231F20"/>
        </w:rPr>
        <w:t>e</w:t>
      </w:r>
      <w:r>
        <w:rPr>
          <w:color w:val="231F20"/>
          <w:spacing w:val="-14"/>
        </w:rPr>
        <w:t xml:space="preserve"> 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tructure</w:t>
      </w:r>
      <w:r>
        <w:rPr>
          <w:rFonts w:ascii="Microsoft Sans Serif"/>
          <w:color w:val="231F20"/>
        </w:rPr>
        <w:t>.</w:t>
      </w:r>
    </w:p>
    <w:p w:rsidR="00145B00" w:rsidRDefault="00145B00">
      <w:pPr>
        <w:pStyle w:val="Corpsdetexte"/>
        <w:jc w:val="left"/>
        <w:rPr>
          <w:rFonts w:ascii="Microsoft Sans Serif"/>
          <w:sz w:val="16"/>
        </w:rPr>
      </w:pPr>
    </w:p>
    <w:p w:rsidR="00145B00" w:rsidRDefault="00F34A26">
      <w:pPr>
        <w:pStyle w:val="Corpsdetexte"/>
        <w:spacing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</w:rPr>
        <w:t>K-3.2 Protection against Intrusion of Flammable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  <w:w w:val="95"/>
        </w:rPr>
        <w:t>and Combustible Liquids and Flooding of Enclosed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</w:rPr>
        <w:t>Trainway</w:t>
      </w:r>
    </w:p>
    <w:p w:rsidR="00145B00" w:rsidRDefault="00F34A26">
      <w:pPr>
        <w:pStyle w:val="Corpsdetexte"/>
        <w:spacing w:before="101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n</w:t>
      </w:r>
      <w:r>
        <w:rPr>
          <w:rFonts w:ascii="Microsoft Sans Serif"/>
          <w:color w:val="231F20"/>
          <w:w w:val="90"/>
        </w:rPr>
        <w:t>y s</w:t>
      </w:r>
      <w:r>
        <w:rPr>
          <w:color w:val="231F20"/>
          <w:w w:val="90"/>
        </w:rPr>
        <w:t>tructure including emergenc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egre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or acce</w:t>
      </w:r>
      <w:r>
        <w:rPr>
          <w:rFonts w:ascii="Microsoft Sans Serif"/>
          <w:color w:val="231F20"/>
          <w:w w:val="90"/>
        </w:rPr>
        <w:t>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tair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or 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 xml:space="preserve">ent or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an </w:t>
      </w:r>
      <w:r>
        <w:rPr>
          <w:rFonts w:ascii="Microsoft Sans Serif"/>
          <w:color w:val="231F20"/>
          <w:w w:val="95"/>
        </w:rPr>
        <w:t>sh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t 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tructure utili</w:t>
      </w:r>
      <w:r>
        <w:rPr>
          <w:rFonts w:ascii="Microsoft Sans Serif"/>
          <w:color w:val="231F20"/>
          <w:w w:val="95"/>
        </w:rPr>
        <w:t>z</w:t>
      </w:r>
      <w:r>
        <w:rPr>
          <w:color w:val="231F20"/>
          <w:w w:val="95"/>
        </w:rPr>
        <w:t xml:space="preserve">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entilation</w:t>
      </w:r>
      <w:r>
        <w:rPr>
          <w:color w:val="231F20"/>
          <w:w w:val="90"/>
        </w:rPr>
        <w:t xml:space="preserve">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 xml:space="preserve">underground </w:t>
      </w:r>
      <w:r>
        <w:rPr>
          <w:rFonts w:ascii="Microsoft Sans Serif"/>
          <w:color w:val="231F20"/>
          <w:w w:val="90"/>
        </w:rPr>
        <w:t>sys</w:t>
      </w:r>
      <w:r>
        <w:rPr>
          <w:color w:val="231F20"/>
          <w:w w:val="90"/>
        </w:rPr>
        <w:t xml:space="preserve">tem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permitted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 xml:space="preserve">to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terminated at grade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pro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ided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le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el at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wh</w:t>
      </w:r>
      <w:r>
        <w:rPr>
          <w:color w:val="231F20"/>
          <w:w w:val="95"/>
        </w:rPr>
        <w:t>ic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it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terminated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lea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t</w:t>
      </w:r>
      <w:r>
        <w:rPr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4</w:t>
      </w:r>
      <w:r>
        <w:rPr>
          <w:rFonts w:ascii="Times New Roman"/>
          <w:color w:val="231F20"/>
          <w:w w:val="95"/>
        </w:rPr>
        <w:t>50</w:t>
      </w:r>
      <w:r>
        <w:rPr>
          <w:rFonts w:ascii="Times New Roman"/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mm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urrounding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ground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el</w:t>
      </w:r>
      <w:r>
        <w:rPr>
          <w:rFonts w:ascii="Microsoft Sans Serif"/>
          <w:color w:val="231F20"/>
          <w:w w:val="90"/>
        </w:rPr>
        <w:t>/f</w:t>
      </w:r>
      <w:r>
        <w:rPr>
          <w:color w:val="231F20"/>
          <w:w w:val="90"/>
        </w:rPr>
        <w:t>ootpat</w:t>
      </w:r>
      <w:r>
        <w:rPr>
          <w:rFonts w:ascii="Microsoft Sans Serif"/>
          <w:color w:val="231F20"/>
          <w:w w:val="90"/>
        </w:rPr>
        <w:t>h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le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el</w:t>
      </w:r>
      <w:r>
        <w:rPr>
          <w:rFonts w:ascii="Microsoft Sans Serif"/>
          <w:color w:val="231F20"/>
          <w:w w:val="90"/>
        </w:rPr>
        <w:t>.</w:t>
      </w:r>
    </w:p>
    <w:p w:rsidR="00145B00" w:rsidRDefault="00145B00">
      <w:pPr>
        <w:pStyle w:val="Corpsdetexte"/>
        <w:spacing w:before="3"/>
        <w:jc w:val="left"/>
        <w:rPr>
          <w:rFonts w:ascii="Microsoft Sans Serif"/>
          <w:sz w:val="16"/>
        </w:rPr>
      </w:pP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</w:rPr>
        <w:t>K-3.3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Compartmentation</w:t>
      </w:r>
    </w:p>
    <w:p w:rsidR="00145B00" w:rsidRDefault="00F34A26">
      <w:pPr>
        <w:pStyle w:val="Corpsdetexte"/>
        <w:spacing w:before="109"/>
        <w:ind w:left="1908"/>
      </w:pPr>
      <w:r>
        <w:rPr>
          <w:rFonts w:ascii="Microsoft Sans Serif"/>
          <w:color w:val="231F20"/>
          <w:w w:val="95"/>
        </w:rPr>
        <w:t>K-3.3.1</w:t>
      </w:r>
      <w:r>
        <w:rPr>
          <w:rFonts w:ascii="Microsoft Sans Serif"/>
          <w:color w:val="231F20"/>
          <w:spacing w:val="52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ncillar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50"/>
        </w:rPr>
        <w:t xml:space="preserve"> </w:t>
      </w:r>
      <w:r>
        <w:rPr>
          <w:color w:val="231F20"/>
          <w:w w:val="95"/>
        </w:rPr>
        <w:t>area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51"/>
        </w:rPr>
        <w:t xml:space="preserve"> </w:t>
      </w:r>
      <w:r>
        <w:rPr>
          <w:rFonts w:ascii="Microsoft Sans Serif"/>
          <w:color w:val="231F20"/>
          <w:w w:val="95"/>
        </w:rPr>
        <w:t>sh</w:t>
      </w:r>
      <w:r>
        <w:rPr>
          <w:color w:val="231F20"/>
          <w:w w:val="95"/>
        </w:rPr>
        <w:t>all</w:t>
      </w:r>
      <w:r>
        <w:rPr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</w:t>
      </w:r>
      <w:r>
        <w:rPr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eparated</w:t>
      </w:r>
      <w:r>
        <w:rPr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</w:p>
    <w:p w:rsidR="00145B00" w:rsidRDefault="00F34A26">
      <w:pPr>
        <w:pStyle w:val="Corpsdetexte"/>
        <w:spacing w:before="58" w:line="235" w:lineRule="auto"/>
        <w:ind w:left="293" w:right="1807" w:hanging="1"/>
        <w:rPr>
          <w:rFonts w:ascii="Microsoft Sans Serif"/>
        </w:rPr>
      </w:pPr>
      <w:r>
        <w:br w:type="column"/>
      </w:r>
      <w:r>
        <w:rPr>
          <w:color w:val="231F20"/>
          <w:w w:val="85"/>
        </w:rPr>
        <w:t>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area</w:t>
      </w:r>
      <w:r>
        <w:rPr>
          <w:rFonts w:ascii="Microsoft Sans Serif"/>
          <w:color w:val="231F20"/>
          <w:w w:val="85"/>
        </w:rPr>
        <w:t>s w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in under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ater 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 s</w:t>
      </w:r>
      <w:r>
        <w:rPr>
          <w:color w:val="231F20"/>
          <w:w w:val="85"/>
        </w:rPr>
        <w:t>ection</w:t>
      </w:r>
      <w:r>
        <w:rPr>
          <w:rFonts w:ascii="Microsoft Sans Serif"/>
          <w:color w:val="231F20"/>
          <w:w w:val="85"/>
        </w:rPr>
        <w:t>s by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ing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minimum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80</w:t>
      </w:r>
      <w:r>
        <w:rPr>
          <w:rFonts w:ascii="Times New Roman"/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tance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rating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2" w:line="235" w:lineRule="auto"/>
        <w:ind w:left="293" w:right="18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K-3.3.2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color w:val="231F20"/>
          <w:w w:val="95"/>
        </w:rPr>
        <w:t>ncillar</w:t>
      </w:r>
      <w:r>
        <w:rPr>
          <w:rFonts w:ascii="Microsoft Sans Serif"/>
          <w:color w:val="231F20"/>
          <w:w w:val="95"/>
        </w:rPr>
        <w:t>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area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 xml:space="preserve">e 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 xml:space="preserve">eparated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rom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area</w:t>
      </w:r>
      <w:r>
        <w:rPr>
          <w:rFonts w:ascii="Microsoft Sans Serif"/>
          <w:color w:val="231F20"/>
          <w:w w:val="90"/>
        </w:rPr>
        <w:t>s 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 enclo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ed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</w:t>
      </w:r>
      <w:r>
        <w:rPr>
          <w:color w:val="231F20"/>
          <w:w w:val="90"/>
        </w:rPr>
        <w:t>ection</w:t>
      </w:r>
      <w:r>
        <w:rPr>
          <w:rFonts w:ascii="Microsoft Sans Serif"/>
          <w:color w:val="231F20"/>
          <w:w w:val="90"/>
        </w:rPr>
        <w:t>s by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truction</w:t>
      </w:r>
      <w:r>
        <w:rPr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ing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3"/>
          <w:w w:val="90"/>
        </w:rPr>
        <w:t xml:space="preserve"> </w:t>
      </w:r>
      <w:r>
        <w:rPr>
          <w:color w:val="231F20"/>
          <w:w w:val="90"/>
        </w:rPr>
        <w:t>minimum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12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min</w:t>
      </w:r>
      <w:r>
        <w:rPr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tance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rating</w:t>
      </w:r>
      <w:r>
        <w:rPr>
          <w:rFonts w:ascii="Microsoft Sans Serif"/>
          <w:color w:val="231F20"/>
        </w:rPr>
        <w:t>.</w:t>
      </w:r>
    </w:p>
    <w:p w:rsidR="00145B00" w:rsidRDefault="00145B00">
      <w:pPr>
        <w:pStyle w:val="Corpsdetexte"/>
        <w:spacing w:before="9"/>
        <w:jc w:val="left"/>
        <w:rPr>
          <w:rFonts w:ascii="Microsoft Sans Serif"/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K-3.4</w:t>
      </w:r>
      <w:r>
        <w:rPr>
          <w:rFonts w:ascii="Microsoft Sans Serif"/>
          <w:color w:val="231F20"/>
          <w:spacing w:val="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Combustible</w:t>
      </w:r>
      <w:r>
        <w:rPr>
          <w:rFonts w:ascii="Microsoft Sans Serif"/>
          <w:color w:val="231F20"/>
          <w:spacing w:val="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Components</w:t>
      </w:r>
    </w:p>
    <w:p w:rsidR="00145B00" w:rsidRDefault="00F34A26">
      <w:pPr>
        <w:pStyle w:val="Corpsdetexte"/>
        <w:spacing w:before="112" w:line="235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Wh</w:t>
      </w:r>
      <w:r>
        <w:rPr>
          <w:color w:val="231F20"/>
          <w:w w:val="90"/>
        </w:rPr>
        <w:t>ere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com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ti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component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peci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icall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85"/>
        </w:rPr>
        <w:t xml:space="preserve">mentioned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ere are in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talled in a train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 xml:space="preserve">y, </w:t>
      </w:r>
      <w:r>
        <w:rPr>
          <w:color w:val="231F20"/>
          <w:w w:val="85"/>
        </w:rPr>
        <w:t xml:space="preserve">a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ire 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z</w:t>
      </w:r>
      <w:r>
        <w:rPr>
          <w:color w:val="231F20"/>
          <w:w w:val="85"/>
        </w:rPr>
        <w:t>ard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anal</w:t>
      </w:r>
      <w:r>
        <w:rPr>
          <w:rFonts w:ascii="Microsoft Sans Serif"/>
          <w:color w:val="231F20"/>
          <w:w w:val="85"/>
        </w:rPr>
        <w:t>ys</w:t>
      </w:r>
      <w:r>
        <w:rPr>
          <w:color w:val="231F20"/>
          <w:w w:val="85"/>
        </w:rPr>
        <w:t>i</w:t>
      </w:r>
      <w:r>
        <w:rPr>
          <w:rFonts w:ascii="Microsoft Sans Serif"/>
          <w:color w:val="231F20"/>
          <w:w w:val="85"/>
        </w:rPr>
        <w:t>s</w:t>
      </w:r>
      <w:r>
        <w:rPr>
          <w:rFonts w:ascii="Microsoft Sans Serif"/>
          <w:color w:val="231F20"/>
          <w:spacing w:val="35"/>
        </w:rPr>
        <w:t xml:space="preserve"> </w:t>
      </w:r>
      <w:r>
        <w:rPr>
          <w:rFonts w:ascii="Microsoft Sans Serif"/>
          <w:color w:val="231F20"/>
          <w:w w:val="85"/>
        </w:rPr>
        <w:t>sh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 conducted to determine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at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le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el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occupant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not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ad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er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el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ff</w:t>
      </w:r>
      <w:r>
        <w:rPr>
          <w:color w:val="231F20"/>
          <w:w w:val="90"/>
        </w:rPr>
        <w:t>ected</w:t>
      </w:r>
      <w:r>
        <w:rPr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content</w:t>
      </w:r>
      <w:r>
        <w:rPr>
          <w:rFonts w:ascii="Microsoft Sans Serif"/>
          <w:color w:val="231F20"/>
        </w:rPr>
        <w:t>s.</w:t>
      </w: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6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K-3.5</w:t>
      </w:r>
      <w:r>
        <w:rPr>
          <w:rFonts w:ascii="Microsoft Sans Serif"/>
          <w:color w:val="231F20"/>
          <w:spacing w:val="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Walking</w:t>
      </w:r>
      <w:r>
        <w:rPr>
          <w:rFonts w:ascii="Microsoft Sans Serif"/>
          <w:color w:val="231F20"/>
          <w:spacing w:val="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Surfaces</w:t>
      </w:r>
    </w:p>
    <w:p w:rsidR="00145B00" w:rsidRDefault="00F34A26">
      <w:pPr>
        <w:pStyle w:val="Corpsdetexte"/>
        <w:spacing w:before="112" w:line="235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al</w:t>
      </w:r>
      <w:r>
        <w:rPr>
          <w:rFonts w:ascii="Microsoft Sans Serif"/>
          <w:color w:val="231F20"/>
          <w:w w:val="95"/>
        </w:rPr>
        <w:t>k</w:t>
      </w:r>
      <w:r>
        <w:rPr>
          <w:color w:val="231F20"/>
          <w:w w:val="95"/>
        </w:rPr>
        <w:t>ing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ur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ace</w:t>
      </w:r>
      <w:r>
        <w:rPr>
          <w:rFonts w:ascii="Microsoft Sans Serif"/>
          <w:color w:val="231F20"/>
          <w:w w:val="95"/>
        </w:rPr>
        <w:t>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ignated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or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acuation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rFonts w:ascii="Microsoft Sans Serif"/>
          <w:color w:val="231F20"/>
          <w:w w:val="95"/>
        </w:rPr>
        <w:t>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enger</w:t>
      </w:r>
      <w:r>
        <w:rPr>
          <w:rFonts w:ascii="Microsoft Sans Serif"/>
          <w:color w:val="231F20"/>
          <w:w w:val="90"/>
        </w:rPr>
        <w:t>s 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con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tructed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non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com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ti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le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material</w:t>
      </w:r>
      <w:r>
        <w:rPr>
          <w:rFonts w:ascii="Microsoft Sans Serif"/>
          <w:color w:val="231F20"/>
        </w:rPr>
        <w:t>s.</w:t>
      </w:r>
    </w:p>
    <w:p w:rsidR="00145B00" w:rsidRDefault="00145B00">
      <w:pPr>
        <w:pStyle w:val="Corpsdetexte"/>
        <w:spacing w:before="10"/>
        <w:jc w:val="left"/>
        <w:rPr>
          <w:rFonts w:ascii="Microsoft Sans Serif"/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33"/>
        </w:numPr>
        <w:tabs>
          <w:tab w:val="left" w:pos="642"/>
        </w:tabs>
        <w:spacing w:before="0"/>
        <w:ind w:left="641" w:hanging="349"/>
        <w:jc w:val="left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EMERGENCY</w:t>
      </w:r>
      <w:r>
        <w:rPr>
          <w:rFonts w:ascii="Microsoft Sans Serif"/>
          <w:color w:val="231F20"/>
          <w:spacing w:val="2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EGRESS</w:t>
      </w:r>
    </w:p>
    <w:p w:rsidR="00145B00" w:rsidRDefault="00F34A26">
      <w:pPr>
        <w:pStyle w:val="Corpsdetexte"/>
        <w:spacing w:before="123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K-4.1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Location</w:t>
      </w:r>
      <w:r>
        <w:rPr>
          <w:rFonts w:ascii="Microsoft Sans Serif"/>
          <w:color w:val="231F20"/>
          <w:spacing w:val="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Egress</w:t>
      </w:r>
      <w:r>
        <w:rPr>
          <w:rFonts w:ascii="Microsoft Sans Serif"/>
          <w:color w:val="231F20"/>
          <w:spacing w:val="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Routes</w:t>
      </w:r>
    </w:p>
    <w:p w:rsidR="00145B00" w:rsidRDefault="00F34A26">
      <w:pPr>
        <w:pStyle w:val="Corpsdetexte"/>
        <w:spacing w:before="113" w:line="235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K-4.1.1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sys</w:t>
      </w:r>
      <w:r>
        <w:rPr>
          <w:color w:val="231F20"/>
          <w:w w:val="90"/>
        </w:rPr>
        <w:t>tem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incorporate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ing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ur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ace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or 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 appro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ed mean</w:t>
      </w:r>
      <w:r>
        <w:rPr>
          <w:rFonts w:ascii="Microsoft Sans Serif"/>
          <w:color w:val="231F20"/>
          <w:w w:val="85"/>
        </w:rPr>
        <w:t>s f</w:t>
      </w:r>
      <w:r>
        <w:rPr>
          <w:color w:val="231F20"/>
          <w:w w:val="85"/>
        </w:rPr>
        <w:t>or pa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enger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to e</w:t>
      </w:r>
      <w:r>
        <w:rPr>
          <w:rFonts w:ascii="Microsoft Sans Serif"/>
          <w:color w:val="231F20"/>
          <w:w w:val="85"/>
        </w:rPr>
        <w:t>v</w:t>
      </w:r>
      <w:r>
        <w:rPr>
          <w:color w:val="231F20"/>
          <w:w w:val="85"/>
        </w:rPr>
        <w:t>acuate a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train at an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point along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 s</w:t>
      </w:r>
      <w:r>
        <w:rPr>
          <w:color w:val="231F20"/>
          <w:w w:val="90"/>
        </w:rPr>
        <w:t>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can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85"/>
        </w:rPr>
        <w:t>proceed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8"/>
          <w:w w:val="85"/>
        </w:rPr>
        <w:t xml:space="preserve"> </w:t>
      </w:r>
      <w:r>
        <w:rPr>
          <w:color w:val="231F20"/>
          <w:w w:val="85"/>
        </w:rPr>
        <w:t>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</w:t>
      </w:r>
      <w:r>
        <w:rPr>
          <w:color w:val="231F20"/>
          <w:spacing w:val="11"/>
          <w:w w:val="85"/>
        </w:rPr>
        <w:t xml:space="preserve"> </w:t>
      </w:r>
      <w:r>
        <w:rPr>
          <w:color w:val="231F20"/>
          <w:w w:val="85"/>
        </w:rPr>
        <w:t>neare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</w:t>
      </w:r>
      <w:r>
        <w:rPr>
          <w:color w:val="231F20"/>
          <w:spacing w:val="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tation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or</w:t>
      </w:r>
      <w:r>
        <w:rPr>
          <w:color w:val="231F20"/>
          <w:spacing w:val="10"/>
          <w:w w:val="85"/>
        </w:rPr>
        <w:t xml:space="preserve"> </w:t>
      </w:r>
      <w:r>
        <w:rPr>
          <w:color w:val="231F20"/>
          <w:w w:val="85"/>
        </w:rPr>
        <w:t>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point</w:t>
      </w:r>
      <w:r>
        <w:rPr>
          <w:color w:val="231F20"/>
          <w:spacing w:val="9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et</w:t>
      </w:r>
      <w:r>
        <w:rPr>
          <w:rFonts w:ascii="Microsoft Sans Serif"/>
          <w:color w:val="231F20"/>
          <w:w w:val="85"/>
        </w:rPr>
        <w:t>y.</w:t>
      </w:r>
    </w:p>
    <w:p w:rsidR="00145B00" w:rsidRDefault="00F34A26">
      <w:pPr>
        <w:pStyle w:val="Corpsdetexte"/>
        <w:spacing w:before="114" w:line="235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K-4.1.2 W</w:t>
      </w:r>
      <w:r>
        <w:rPr>
          <w:color w:val="231F20"/>
          <w:w w:val="95"/>
        </w:rPr>
        <w:t>al</w:t>
      </w:r>
      <w:r>
        <w:rPr>
          <w:rFonts w:ascii="Microsoft Sans Serif"/>
          <w:color w:val="231F20"/>
          <w:w w:val="95"/>
        </w:rPr>
        <w:t>kw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 xml:space="preserve">y </w:t>
      </w:r>
      <w:r>
        <w:rPr>
          <w:color w:val="231F20"/>
          <w:w w:val="95"/>
        </w:rPr>
        <w:t>continuit</w:t>
      </w:r>
      <w:r>
        <w:rPr>
          <w:rFonts w:ascii="Microsoft Sans Serif"/>
          <w:color w:val="231F20"/>
          <w:w w:val="95"/>
        </w:rPr>
        <w:t>y sh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 maintained at</w:t>
      </w:r>
      <w:r>
        <w:rPr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pecial trac</w:t>
      </w:r>
      <w:r>
        <w:rPr>
          <w:rFonts w:ascii="Microsoft Sans Serif"/>
          <w:color w:val="231F20"/>
          <w:w w:val="90"/>
        </w:rPr>
        <w:t>k s</w:t>
      </w:r>
      <w:r>
        <w:rPr>
          <w:color w:val="231F20"/>
          <w:w w:val="90"/>
        </w:rPr>
        <w:t>ection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li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 xml:space="preserve">e </w:t>
      </w:r>
      <w:r>
        <w:rPr>
          <w:color w:val="231F20"/>
          <w:w w:val="90"/>
        </w:rPr>
        <w:t>cro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er or poc</w:t>
      </w:r>
      <w:r>
        <w:rPr>
          <w:rFonts w:ascii="Microsoft Sans Serif"/>
          <w:color w:val="231F20"/>
          <w:w w:val="90"/>
        </w:rPr>
        <w:t>k</w:t>
      </w:r>
      <w:r>
        <w:rPr>
          <w:color w:val="231F20"/>
          <w:w w:val="90"/>
        </w:rPr>
        <w:t>et trac</w:t>
      </w:r>
      <w:r>
        <w:rPr>
          <w:rFonts w:ascii="Microsoft Sans Serif"/>
          <w:color w:val="231F20"/>
          <w:w w:val="90"/>
        </w:rPr>
        <w:t>ks.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al</w:t>
      </w:r>
      <w:r>
        <w:rPr>
          <w:rFonts w:ascii="Microsoft Sans Serif"/>
          <w:color w:val="231F20"/>
          <w:w w:val="90"/>
        </w:rPr>
        <w:t>kw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continuit</w:t>
      </w:r>
      <w:r>
        <w:rPr>
          <w:rFonts w:ascii="Microsoft Sans Serif"/>
          <w:color w:val="231F20"/>
          <w:w w:val="90"/>
        </w:rPr>
        <w:t>y 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 pro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 xml:space="preserve">ided </w:t>
      </w:r>
      <w:r>
        <w:rPr>
          <w:rFonts w:ascii="Microsoft Sans Serif"/>
          <w:color w:val="231F20"/>
          <w:w w:val="90"/>
        </w:rPr>
        <w:t xml:space="preserve">by </w:t>
      </w:r>
      <w:r>
        <w:rPr>
          <w:color w:val="231F20"/>
          <w:w w:val="90"/>
        </w:rPr>
        <w:t>cro</w:t>
      </w:r>
      <w:r>
        <w:rPr>
          <w:rFonts w:ascii="Microsoft Sans Serif"/>
          <w:color w:val="231F20"/>
          <w:w w:val="90"/>
        </w:rPr>
        <w:t>ss w</w:t>
      </w:r>
      <w:r>
        <w:rPr>
          <w:color w:val="231F20"/>
          <w:w w:val="90"/>
        </w:rPr>
        <w:t>al</w:t>
      </w:r>
      <w:r>
        <w:rPr>
          <w:rFonts w:ascii="Microsoft Sans Serif"/>
          <w:color w:val="231F20"/>
          <w:w w:val="90"/>
        </w:rPr>
        <w:t>ks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trac</w:t>
      </w:r>
      <w:r>
        <w:rPr>
          <w:rFonts w:ascii="Microsoft Sans Serif"/>
          <w:color w:val="231F20"/>
        </w:rPr>
        <w:t>k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color w:val="231F20"/>
        </w:rPr>
        <w:t>le</w:t>
      </w:r>
      <w:r>
        <w:rPr>
          <w:rFonts w:ascii="Microsoft Sans Serif"/>
          <w:color w:val="231F20"/>
        </w:rPr>
        <w:t>v</w:t>
      </w:r>
      <w:r>
        <w:rPr>
          <w:color w:val="231F20"/>
        </w:rPr>
        <w:t>el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4" w:line="235" w:lineRule="auto"/>
        <w:ind w:left="293" w:right="1803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K-4.1.3 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in enclo</w:t>
      </w:r>
      <w:r>
        <w:rPr>
          <w:rFonts w:ascii="Microsoft Sans Serif"/>
          <w:color w:val="231F20"/>
          <w:w w:val="95"/>
        </w:rPr>
        <w:t>s</w:t>
      </w:r>
      <w:r>
        <w:rPr>
          <w:color w:val="231F20"/>
          <w:w w:val="95"/>
        </w:rPr>
        <w:t>ed train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a</w:t>
      </w:r>
      <w:r>
        <w:rPr>
          <w:rFonts w:ascii="Microsoft Sans Serif"/>
          <w:color w:val="231F20"/>
          <w:w w:val="95"/>
        </w:rPr>
        <w:t xml:space="preserve">ys,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ma</w:t>
      </w:r>
      <w:r>
        <w:rPr>
          <w:rFonts w:ascii="Microsoft Sans Serif"/>
          <w:color w:val="231F20"/>
          <w:w w:val="95"/>
        </w:rPr>
        <w:t>x</w:t>
      </w:r>
      <w:r>
        <w:rPr>
          <w:color w:val="231F20"/>
          <w:w w:val="95"/>
        </w:rPr>
        <w:t>imum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85"/>
        </w:rPr>
        <w:t>di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 xml:space="preserve">tance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et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een emergenc</w:t>
      </w:r>
      <w:r>
        <w:rPr>
          <w:rFonts w:ascii="Microsoft Sans Serif"/>
          <w:color w:val="231F20"/>
          <w:w w:val="85"/>
        </w:rPr>
        <w:t xml:space="preserve">y 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x</w:t>
      </w:r>
      <w:r>
        <w:rPr>
          <w:color w:val="231F20"/>
          <w:w w:val="85"/>
        </w:rPr>
        <w:t>it</w:t>
      </w:r>
      <w:r>
        <w:rPr>
          <w:rFonts w:ascii="Microsoft Sans Serif"/>
          <w:color w:val="231F20"/>
          <w:w w:val="85"/>
        </w:rPr>
        <w:t>s/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x</w:t>
      </w:r>
      <w:r>
        <w:rPr>
          <w:color w:val="231F20"/>
          <w:w w:val="85"/>
        </w:rPr>
        <w:t xml:space="preserve">it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tair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ys sh</w:t>
      </w:r>
      <w:r>
        <w:rPr>
          <w:color w:val="231F20"/>
          <w:w w:val="85"/>
        </w:rPr>
        <w:t>all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</w:rPr>
        <w:t>not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e</w:t>
      </w:r>
      <w:r>
        <w:rPr>
          <w:rFonts w:ascii="Microsoft Sans Serif"/>
          <w:color w:val="231F20"/>
        </w:rPr>
        <w:t>x</w:t>
      </w:r>
      <w:r>
        <w:rPr>
          <w:color w:val="231F20"/>
        </w:rPr>
        <w:t>ceed</w:t>
      </w:r>
      <w:r>
        <w:rPr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7</w:t>
      </w:r>
      <w:r>
        <w:rPr>
          <w:rFonts w:ascii="Times New Roman"/>
          <w:color w:val="231F20"/>
        </w:rPr>
        <w:t>50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m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3" w:line="235" w:lineRule="auto"/>
        <w:ind w:left="293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K-4.1.4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ys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</w:t>
      </w:r>
      <w:r>
        <w:rPr>
          <w:color w:val="231F20"/>
          <w:spacing w:val="-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ore</w:t>
      </w:r>
      <w:r>
        <w:rPr>
          <w:color w:val="231F20"/>
          <w:spacing w:val="-20"/>
          <w:w w:val="90"/>
        </w:rPr>
        <w:t xml:space="preserve"> </w:t>
      </w:r>
      <w:r>
        <w:rPr>
          <w:color w:val="231F20"/>
          <w:w w:val="90"/>
        </w:rPr>
        <w:t>tunnel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tunnel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di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ided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by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minimum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min</w:t>
      </w:r>
      <w:r>
        <w:rPr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>ire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rated</w:t>
      </w:r>
      <w:r>
        <w:rPr>
          <w:color w:val="231F20"/>
          <w:spacing w:val="-54"/>
          <w:w w:val="95"/>
        </w:rPr>
        <w:t xml:space="preserve"> 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eparation</w:t>
      </w:r>
      <w:r>
        <w:rPr>
          <w:rFonts w:ascii="Microsoft Sans Serif"/>
          <w:color w:val="231F20"/>
          <w:w w:val="85"/>
        </w:rPr>
        <w:t>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cro</w:t>
      </w:r>
      <w:r>
        <w:rPr>
          <w:rFonts w:ascii="Microsoft Sans Serif"/>
          <w:color w:val="231F20"/>
          <w:w w:val="85"/>
        </w:rPr>
        <w:t>ss-</w:t>
      </w:r>
      <w:r>
        <w:rPr>
          <w:color w:val="231F20"/>
          <w:w w:val="85"/>
        </w:rPr>
        <w:t>pa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age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>ys</w:t>
      </w:r>
      <w:r>
        <w:rPr>
          <w:rFonts w:ascii="Microsoft Sans Serif"/>
          <w:color w:val="231F20"/>
          <w:spacing w:val="35"/>
        </w:rPr>
        <w:t xml:space="preserve"> </w:t>
      </w:r>
      <w:r>
        <w:rPr>
          <w:rFonts w:ascii="Microsoft Sans Serif"/>
          <w:color w:val="231F20"/>
          <w:w w:val="85"/>
        </w:rPr>
        <w:t>sh</w:t>
      </w:r>
      <w:r>
        <w:rPr>
          <w:color w:val="231F20"/>
          <w:w w:val="85"/>
        </w:rPr>
        <w:t xml:space="preserve">all </w:t>
      </w:r>
      <w:r>
        <w:rPr>
          <w:rFonts w:ascii="Microsoft Sans Serif"/>
          <w:color w:val="231F20"/>
          <w:w w:val="85"/>
        </w:rPr>
        <w:t>b</w:t>
      </w:r>
      <w:r>
        <w:rPr>
          <w:color w:val="231F20"/>
          <w:w w:val="85"/>
        </w:rPr>
        <w:t>e permitted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in-lieu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x</w:t>
      </w:r>
      <w:r>
        <w:rPr>
          <w:color w:val="231F20"/>
          <w:w w:val="90"/>
        </w:rPr>
        <w:t>it</w:t>
      </w:r>
      <w:r>
        <w:rPr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ys.</w:t>
      </w:r>
    </w:p>
    <w:p w:rsidR="00145B00" w:rsidRDefault="00F34A26">
      <w:pPr>
        <w:pStyle w:val="Corpsdetexte"/>
        <w:spacing w:before="113" w:line="235" w:lineRule="auto"/>
        <w:ind w:left="293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K-4.1.5 Wh</w:t>
      </w:r>
      <w:r>
        <w:rPr>
          <w:color w:val="231F20"/>
          <w:w w:val="90"/>
        </w:rPr>
        <w:t>ere cro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ys </w:t>
      </w:r>
      <w:r>
        <w:rPr>
          <w:color w:val="231F20"/>
          <w:w w:val="90"/>
        </w:rPr>
        <w:t>are utili</w:t>
      </w:r>
      <w:r>
        <w:rPr>
          <w:rFonts w:ascii="Microsoft Sans Serif"/>
          <w:color w:val="231F20"/>
          <w:w w:val="90"/>
        </w:rPr>
        <w:t>z</w:t>
      </w:r>
      <w:r>
        <w:rPr>
          <w:color w:val="231F20"/>
          <w:w w:val="90"/>
        </w:rPr>
        <w:t>ed in-lieu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spacing w:val="-2"/>
          <w:w w:val="90"/>
        </w:rPr>
        <w:t>o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rFonts w:ascii="Microsoft Sans Serif"/>
          <w:color w:val="231F20"/>
          <w:spacing w:val="-16"/>
          <w:w w:val="90"/>
        </w:rPr>
        <w:t xml:space="preserve"> </w:t>
      </w:r>
      <w:r>
        <w:rPr>
          <w:color w:val="231F20"/>
          <w:spacing w:val="-2"/>
          <w:w w:val="90"/>
        </w:rPr>
        <w:t>emergenc</w:t>
      </w:r>
      <w:r>
        <w:rPr>
          <w:rFonts w:ascii="Microsoft Sans Serif"/>
          <w:color w:val="231F20"/>
          <w:spacing w:val="-2"/>
          <w:w w:val="90"/>
        </w:rPr>
        <w:t>y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color w:val="231F20"/>
          <w:spacing w:val="-1"/>
          <w:w w:val="90"/>
        </w:rPr>
        <w:t>e</w:t>
      </w:r>
      <w:r>
        <w:rPr>
          <w:rFonts w:ascii="Microsoft Sans Serif"/>
          <w:color w:val="231F20"/>
          <w:spacing w:val="-1"/>
          <w:w w:val="90"/>
        </w:rPr>
        <w:t>x</w:t>
      </w:r>
      <w:r>
        <w:rPr>
          <w:color w:val="231F20"/>
          <w:spacing w:val="-1"/>
          <w:w w:val="90"/>
        </w:rPr>
        <w:t>it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</w:t>
      </w:r>
      <w:r>
        <w:rPr>
          <w:color w:val="231F20"/>
          <w:spacing w:val="-1"/>
          <w:w w:val="90"/>
        </w:rPr>
        <w:t>tair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a</w:t>
      </w:r>
      <w:r>
        <w:rPr>
          <w:rFonts w:ascii="Microsoft Sans Serif"/>
          <w:color w:val="231F20"/>
          <w:spacing w:val="-1"/>
          <w:w w:val="90"/>
        </w:rPr>
        <w:t>ys,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t</w:t>
      </w:r>
      <w:r>
        <w:rPr>
          <w:rFonts w:ascii="Microsoft Sans Serif"/>
          <w:color w:val="231F20"/>
          <w:spacing w:val="-1"/>
          <w:w w:val="90"/>
        </w:rPr>
        <w:t>h</w:t>
      </w:r>
      <w:r>
        <w:rPr>
          <w:color w:val="231F20"/>
          <w:spacing w:val="-1"/>
          <w:w w:val="90"/>
        </w:rPr>
        <w:t>e</w:t>
      </w:r>
      <w:r>
        <w:rPr>
          <w:color w:val="231F20"/>
          <w:spacing w:val="-2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</w:t>
      </w:r>
      <w:r>
        <w:rPr>
          <w:color w:val="231F20"/>
          <w:spacing w:val="-1"/>
          <w:w w:val="90"/>
        </w:rPr>
        <w:t>ollo</w:t>
      </w:r>
      <w:r>
        <w:rPr>
          <w:rFonts w:ascii="Microsoft Sans Serif"/>
          <w:color w:val="231F20"/>
          <w:spacing w:val="-1"/>
          <w:w w:val="90"/>
        </w:rPr>
        <w:t>w</w:t>
      </w:r>
      <w:r>
        <w:rPr>
          <w:color w:val="231F20"/>
          <w:spacing w:val="-1"/>
          <w:w w:val="90"/>
        </w:rPr>
        <w:t>ing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re</w:t>
      </w:r>
      <w:r>
        <w:rPr>
          <w:rFonts w:ascii="Microsoft Sans Serif"/>
          <w:color w:val="231F20"/>
          <w:spacing w:val="-1"/>
          <w:w w:val="90"/>
        </w:rPr>
        <w:t>q</w:t>
      </w:r>
      <w:r>
        <w:rPr>
          <w:color w:val="231F20"/>
          <w:spacing w:val="-1"/>
          <w:w w:val="90"/>
        </w:rPr>
        <w:t>uirement</w:t>
      </w:r>
      <w:r>
        <w:rPr>
          <w:rFonts w:ascii="Microsoft Sans Serif"/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appl</w:t>
      </w:r>
      <w:r>
        <w:rPr>
          <w:rFonts w:ascii="Microsoft Sans Serif"/>
          <w:color w:val="231F20"/>
          <w:w w:val="90"/>
        </w:rPr>
        <w:t>y: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971"/>
        </w:tabs>
        <w:spacing w:before="114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ir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t cro</w:t>
      </w:r>
      <w:r>
        <w:rPr>
          <w:rFonts w:ascii="Microsoft Sans Serif"/>
          <w:color w:val="231F20"/>
          <w:w w:val="85"/>
          <w:sz w:val="19"/>
        </w:rPr>
        <w:t>ss-</w:t>
      </w:r>
      <w:r>
        <w:rPr>
          <w:color w:val="231F20"/>
          <w:w w:val="85"/>
          <w:sz w:val="19"/>
        </w:rPr>
        <w:t>pa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age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 sh</w:t>
      </w:r>
      <w:r>
        <w:rPr>
          <w:color w:val="231F20"/>
          <w:w w:val="85"/>
          <w:sz w:val="19"/>
        </w:rPr>
        <w:t xml:space="preserve">all </w:t>
      </w:r>
      <w:r>
        <w:rPr>
          <w:rFonts w:ascii="Microsoft Sans Serif"/>
          <w:color w:val="231F20"/>
          <w:w w:val="85"/>
          <w:sz w:val="19"/>
        </w:rPr>
        <w:t>b</w:t>
      </w:r>
      <w:r>
        <w:rPr>
          <w:color w:val="231F20"/>
          <w:w w:val="85"/>
          <w:sz w:val="19"/>
        </w:rPr>
        <w:t>e pro</w:t>
      </w:r>
      <w:r>
        <w:rPr>
          <w:rFonts w:ascii="Microsoft Sans Serif"/>
          <w:color w:val="231F20"/>
          <w:w w:val="85"/>
          <w:sz w:val="19"/>
        </w:rPr>
        <w:t>v</w:t>
      </w:r>
      <w:r>
        <w:rPr>
          <w:color w:val="231F20"/>
          <w:w w:val="85"/>
          <w:sz w:val="19"/>
        </w:rPr>
        <w:t>ided not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art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an </w:t>
      </w:r>
      <w:r>
        <w:rPr>
          <w:rFonts w:ascii="Times New Roman"/>
          <w:color w:val="231F20"/>
          <w:w w:val="90"/>
          <w:sz w:val="19"/>
        </w:rPr>
        <w:t xml:space="preserve">500 </w:t>
      </w:r>
      <w:r>
        <w:rPr>
          <w:color w:val="231F20"/>
          <w:w w:val="90"/>
          <w:sz w:val="19"/>
        </w:rPr>
        <w:t xml:space="preserve">m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end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plat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an enclo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 xml:space="preserve">ed 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 xml:space="preserve">tation or </w:t>
      </w:r>
      <w:r>
        <w:rPr>
          <w:rFonts w:ascii="Microsoft Sans Serif"/>
          <w:color w:val="231F20"/>
          <w:w w:val="85"/>
          <w:sz w:val="19"/>
        </w:rPr>
        <w:t>f</w:t>
      </w:r>
      <w:r>
        <w:rPr>
          <w:color w:val="231F20"/>
          <w:w w:val="85"/>
          <w:sz w:val="19"/>
        </w:rPr>
        <w:t>rom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tunnel portal</w:t>
      </w:r>
      <w:r>
        <w:rPr>
          <w:color w:val="231F20"/>
          <w:spacing w:val="-48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mid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color w:val="231F20"/>
          <w:w w:val="90"/>
          <w:sz w:val="19"/>
        </w:rPr>
        <w:t>tunnel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x</w:t>
      </w:r>
      <w:r>
        <w:rPr>
          <w:color w:val="231F20"/>
          <w:w w:val="90"/>
          <w:sz w:val="19"/>
        </w:rPr>
        <w:t>it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971"/>
        </w:tabs>
        <w:spacing w:before="113" w:line="235" w:lineRule="auto"/>
        <w:ind w:left="971"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85"/>
          <w:sz w:val="19"/>
        </w:rPr>
        <w:t>D</w:t>
      </w:r>
      <w:r>
        <w:rPr>
          <w:color w:val="231F20"/>
          <w:w w:val="85"/>
          <w:sz w:val="19"/>
        </w:rPr>
        <w:t>i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 xml:space="preserve">tance </w:t>
      </w:r>
      <w:r>
        <w:rPr>
          <w:rFonts w:ascii="Microsoft Sans Serif"/>
          <w:color w:val="231F20"/>
          <w:w w:val="85"/>
          <w:sz w:val="19"/>
        </w:rPr>
        <w:t>b</w:t>
      </w:r>
      <w:r>
        <w:rPr>
          <w:color w:val="231F20"/>
          <w:w w:val="85"/>
          <w:sz w:val="19"/>
        </w:rPr>
        <w:t>et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een an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o cro</w:t>
      </w:r>
      <w:r>
        <w:rPr>
          <w:rFonts w:ascii="Microsoft Sans Serif"/>
          <w:color w:val="231F20"/>
          <w:w w:val="85"/>
          <w:sz w:val="19"/>
        </w:rPr>
        <w:t>ss-</w:t>
      </w:r>
      <w:r>
        <w:rPr>
          <w:color w:val="231F20"/>
          <w:w w:val="85"/>
          <w:sz w:val="19"/>
        </w:rPr>
        <w:t>pa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age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more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>50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972"/>
        </w:tabs>
        <w:spacing w:before="113" w:line="235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cro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er in an enclo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ed 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 sh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idered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y.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di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 xml:space="preserve">tance </w:t>
      </w:r>
      <w:r>
        <w:rPr>
          <w:rFonts w:ascii="Microsoft Sans Serif"/>
          <w:color w:val="231F20"/>
          <w:w w:val="85"/>
          <w:sz w:val="19"/>
        </w:rPr>
        <w:t>b</w:t>
      </w:r>
      <w:r>
        <w:rPr>
          <w:color w:val="231F20"/>
          <w:w w:val="85"/>
          <w:sz w:val="19"/>
        </w:rPr>
        <w:t>et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een cro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>v</w:t>
      </w:r>
      <w:r>
        <w:rPr>
          <w:color w:val="231F20"/>
          <w:w w:val="85"/>
          <w:sz w:val="19"/>
        </w:rPr>
        <w:t xml:space="preserve">er and 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u</w:t>
      </w:r>
      <w:r>
        <w:rPr>
          <w:rFonts w:ascii="Microsoft Sans Serif"/>
          <w:color w:val="231F20"/>
          <w:w w:val="85"/>
          <w:sz w:val="19"/>
        </w:rPr>
        <w:t>bs</w:t>
      </w:r>
      <w:r>
        <w:rPr>
          <w:color w:val="231F20"/>
          <w:w w:val="85"/>
          <w:sz w:val="19"/>
        </w:rPr>
        <w:t>e</w:t>
      </w:r>
      <w:r>
        <w:rPr>
          <w:rFonts w:ascii="Microsoft Sans Serif"/>
          <w:color w:val="231F20"/>
          <w:w w:val="85"/>
          <w:sz w:val="19"/>
        </w:rPr>
        <w:t>q</w:t>
      </w:r>
      <w:r>
        <w:rPr>
          <w:color w:val="231F20"/>
          <w:w w:val="85"/>
          <w:sz w:val="19"/>
        </w:rPr>
        <w:t>uent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 xml:space="preserve">all not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 more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2</w:t>
      </w:r>
      <w:r>
        <w:rPr>
          <w:rFonts w:ascii="Times New Roman"/>
          <w:color w:val="231F20"/>
          <w:sz w:val="19"/>
        </w:rPr>
        <w:t>50</w:t>
      </w:r>
      <w:r>
        <w:rPr>
          <w:rFonts w:ascii="Times New Roman"/>
          <w:color w:val="231F20"/>
          <w:spacing w:val="3"/>
          <w:sz w:val="19"/>
        </w:rPr>
        <w:t xml:space="preserve"> </w:t>
      </w:r>
      <w:r>
        <w:rPr>
          <w:color w:val="231F20"/>
          <w:sz w:val="19"/>
        </w:rPr>
        <w:t>m</w:t>
      </w:r>
      <w:r>
        <w:rPr>
          <w:rFonts w:ascii="Microsoft Sans Serif"/>
          <w:color w:val="231F20"/>
          <w:sz w:val="19"/>
        </w:rPr>
        <w:t>.</w:t>
      </w:r>
    </w:p>
    <w:p w:rsidR="00145B00" w:rsidRDefault="00145B00">
      <w:pPr>
        <w:spacing w:line="235" w:lineRule="auto"/>
        <w:jc w:val="both"/>
        <w:rPr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left" w:pos="7249"/>
        </w:tabs>
        <w:spacing w:before="11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104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2586"/>
        </w:tabs>
        <w:spacing w:before="57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C</w:t>
      </w:r>
      <w:r>
        <w:rPr>
          <w:color w:val="231F20"/>
          <w:w w:val="90"/>
          <w:sz w:val="19"/>
        </w:rPr>
        <w:t>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ys sh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eparated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eac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 w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h s</w:t>
      </w:r>
      <w:r>
        <w:rPr>
          <w:color w:val="231F20"/>
          <w:w w:val="90"/>
          <w:sz w:val="19"/>
        </w:rPr>
        <w:t xml:space="preserve">eparate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el</w:t>
      </w:r>
      <w:r>
        <w:rPr>
          <w:rFonts w:ascii="Microsoft Sans Serif"/>
          <w:color w:val="231F20"/>
          <w:w w:val="90"/>
          <w:sz w:val="19"/>
        </w:rPr>
        <w:t>f-</w:t>
      </w:r>
      <w:r>
        <w:rPr>
          <w:color w:val="231F20"/>
          <w:w w:val="90"/>
          <w:sz w:val="19"/>
        </w:rPr>
        <w:t>clo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 xml:space="preserve">ing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ire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door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ss</w:t>
      </w:r>
      <w:r>
        <w:rPr>
          <w:color w:val="231F20"/>
          <w:spacing w:val="-1"/>
          <w:w w:val="90"/>
          <w:sz w:val="19"/>
        </w:rPr>
        <w:t>em</w:t>
      </w:r>
      <w:r>
        <w:rPr>
          <w:rFonts w:ascii="Microsoft Sans Serif"/>
          <w:color w:val="231F20"/>
          <w:spacing w:val="-1"/>
          <w:w w:val="90"/>
          <w:sz w:val="19"/>
        </w:rPr>
        <w:t>b</w:t>
      </w:r>
      <w:r>
        <w:rPr>
          <w:color w:val="231F20"/>
          <w:spacing w:val="-1"/>
          <w:w w:val="90"/>
          <w:sz w:val="19"/>
        </w:rPr>
        <w:t>lie</w:t>
      </w:r>
      <w:r>
        <w:rPr>
          <w:rFonts w:ascii="Microsoft Sans Serif"/>
          <w:color w:val="231F20"/>
          <w:spacing w:val="-1"/>
          <w:w w:val="90"/>
          <w:sz w:val="19"/>
        </w:rPr>
        <w:t>s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a</w:t>
      </w:r>
      <w:r>
        <w:rPr>
          <w:rFonts w:ascii="Microsoft Sans Serif"/>
          <w:color w:val="231F20"/>
          <w:spacing w:val="-1"/>
          <w:w w:val="90"/>
          <w:sz w:val="19"/>
        </w:rPr>
        <w:t>v</w:t>
      </w:r>
      <w:r>
        <w:rPr>
          <w:color w:val="231F20"/>
          <w:spacing w:val="-1"/>
          <w:w w:val="90"/>
          <w:sz w:val="19"/>
        </w:rPr>
        <w:t>ing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a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</w:t>
      </w:r>
      <w:r>
        <w:rPr>
          <w:color w:val="231F20"/>
          <w:spacing w:val="-1"/>
          <w:w w:val="90"/>
          <w:sz w:val="19"/>
        </w:rPr>
        <w:t>ire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protection</w:t>
      </w:r>
      <w:r>
        <w:rPr>
          <w:color w:val="231F20"/>
          <w:spacing w:val="-20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rating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minimum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9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min</w:t>
      </w:r>
      <w:r>
        <w:rPr>
          <w:rFonts w:ascii="Microsoft Sans Serif"/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2586"/>
        </w:tabs>
        <w:spacing w:before="113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tena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le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ironment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4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maintained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t</w:t>
      </w:r>
      <w:r>
        <w:rPr>
          <w:rFonts w:ascii="Microsoft Sans Serif"/>
          <w:color w:val="231F20"/>
          <w:spacing w:val="-1"/>
          <w:w w:val="90"/>
          <w:sz w:val="19"/>
        </w:rPr>
        <w:t>h</w:t>
      </w:r>
      <w:r>
        <w:rPr>
          <w:color w:val="231F20"/>
          <w:spacing w:val="-1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portion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not</w:t>
      </w:r>
      <w:r>
        <w:rPr>
          <w:color w:val="231F20"/>
          <w:spacing w:val="-1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ol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>in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emergenc</w:t>
      </w:r>
      <w:r>
        <w:rPr>
          <w:rFonts w:ascii="Microsoft Sans Serif"/>
          <w:color w:val="231F20"/>
          <w:w w:val="95"/>
          <w:sz w:val="19"/>
        </w:rPr>
        <w:t>y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and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at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s b</w:t>
      </w:r>
      <w:r>
        <w:rPr>
          <w:color w:val="231F20"/>
          <w:w w:val="95"/>
          <w:sz w:val="19"/>
        </w:rPr>
        <w:t>eing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u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ed</w:t>
      </w:r>
      <w:r>
        <w:rPr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sz w:val="19"/>
        </w:rPr>
        <w:t>e</w:t>
      </w:r>
      <w:r>
        <w:rPr>
          <w:rFonts w:ascii="Microsoft Sans Serif"/>
          <w:color w:val="231F20"/>
          <w:sz w:val="19"/>
        </w:rPr>
        <w:t>v</w:t>
      </w:r>
      <w:r>
        <w:rPr>
          <w:color w:val="231F20"/>
          <w:sz w:val="19"/>
        </w:rPr>
        <w:t>acuation</w:t>
      </w:r>
      <w:r>
        <w:rPr>
          <w:rFonts w:ascii="Microsoft Sans Serif"/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2586"/>
        </w:tabs>
        <w:spacing w:before="115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A</w:t>
      </w:r>
      <w:r>
        <w:rPr>
          <w:rFonts w:ascii="Microsoft Sans Serif"/>
          <w:color w:val="231F20"/>
          <w:spacing w:val="-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entilation</w:t>
      </w:r>
      <w:r>
        <w:rPr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sys</w:t>
      </w:r>
      <w:r>
        <w:rPr>
          <w:color w:val="231F20"/>
          <w:w w:val="90"/>
          <w:sz w:val="19"/>
        </w:rPr>
        <w:t>tem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incident</w:t>
      </w:r>
      <w:r>
        <w:rPr>
          <w:color w:val="231F20"/>
          <w:spacing w:val="-1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>e de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 xml:space="preserve">igned to control 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mo</w:t>
      </w:r>
      <w:r>
        <w:rPr>
          <w:rFonts w:ascii="Microsoft Sans Serif"/>
          <w:color w:val="231F20"/>
          <w:w w:val="95"/>
          <w:sz w:val="19"/>
        </w:rPr>
        <w:t>k</w:t>
      </w:r>
      <w:r>
        <w:rPr>
          <w:color w:val="231F20"/>
          <w:w w:val="95"/>
          <w:sz w:val="19"/>
        </w:rPr>
        <w:t>e in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icinit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enger</w:t>
      </w:r>
      <w:r>
        <w:rPr>
          <w:rFonts w:ascii="Microsoft Sans Serif"/>
          <w:color w:val="231F20"/>
          <w:w w:val="90"/>
          <w:sz w:val="19"/>
        </w:rPr>
        <w:t>s.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2586"/>
        </w:tabs>
        <w:spacing w:before="114" w:line="235" w:lineRule="auto"/>
        <w:ind w:left="2585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P</w:t>
      </w:r>
      <w:r>
        <w:rPr>
          <w:color w:val="231F20"/>
          <w:w w:val="95"/>
          <w:sz w:val="19"/>
        </w:rPr>
        <w:t>ro</w:t>
      </w:r>
      <w:r>
        <w:rPr>
          <w:rFonts w:ascii="Microsoft Sans Serif"/>
          <w:color w:val="231F20"/>
          <w:w w:val="95"/>
          <w:sz w:val="19"/>
        </w:rPr>
        <w:t>v</w:t>
      </w:r>
      <w:r>
        <w:rPr>
          <w:color w:val="231F20"/>
          <w:w w:val="95"/>
          <w:sz w:val="19"/>
        </w:rPr>
        <w:t>i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ion</w:t>
      </w:r>
      <w:r>
        <w:rPr>
          <w:rFonts w:ascii="Microsoft Sans Serif"/>
          <w:color w:val="231F20"/>
          <w:w w:val="95"/>
          <w:sz w:val="19"/>
        </w:rPr>
        <w:t>s sh</w:t>
      </w:r>
      <w:r>
        <w:rPr>
          <w:color w:val="231F20"/>
          <w:w w:val="95"/>
          <w:sz w:val="19"/>
        </w:rPr>
        <w:t xml:space="preserve">all </w:t>
      </w:r>
      <w:r>
        <w:rPr>
          <w:rFonts w:ascii="Microsoft Sans Serif"/>
          <w:color w:val="231F20"/>
          <w:w w:val="95"/>
          <w:sz w:val="19"/>
        </w:rPr>
        <w:t>b</w:t>
      </w:r>
      <w:r>
        <w:rPr>
          <w:color w:val="231F20"/>
          <w:w w:val="95"/>
          <w:sz w:val="19"/>
        </w:rPr>
        <w:t xml:space="preserve">e made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or e</w:t>
      </w:r>
      <w:r>
        <w:rPr>
          <w:rFonts w:ascii="Microsoft Sans Serif"/>
          <w:color w:val="231F20"/>
          <w:w w:val="95"/>
          <w:sz w:val="19"/>
        </w:rPr>
        <w:t>v</w:t>
      </w:r>
      <w:r>
        <w:rPr>
          <w:color w:val="231F20"/>
          <w:w w:val="95"/>
          <w:sz w:val="19"/>
        </w:rPr>
        <w:t>acuating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85"/>
          <w:sz w:val="19"/>
        </w:rPr>
        <w:t>pa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enger</w:t>
      </w:r>
      <w:r>
        <w:rPr>
          <w:rFonts w:ascii="Microsoft Sans Serif"/>
          <w:color w:val="231F20"/>
          <w:w w:val="85"/>
          <w:sz w:val="19"/>
        </w:rPr>
        <w:t xml:space="preserve">s </w:t>
      </w:r>
      <w:r>
        <w:rPr>
          <w:color w:val="231F20"/>
          <w:w w:val="85"/>
          <w:sz w:val="19"/>
        </w:rPr>
        <w:t>via</w:t>
      </w:r>
      <w:r>
        <w:rPr>
          <w:color w:val="231F20"/>
          <w:w w:val="85"/>
          <w:sz w:val="19"/>
        </w:rPr>
        <w:t xml:space="preserve">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non</w:t>
      </w:r>
      <w:r>
        <w:rPr>
          <w:rFonts w:ascii="Microsoft Sans Serif"/>
          <w:color w:val="231F20"/>
          <w:w w:val="85"/>
          <w:sz w:val="19"/>
        </w:rPr>
        <w:t>-</w:t>
      </w:r>
      <w:r>
        <w:rPr>
          <w:color w:val="231F20"/>
          <w:w w:val="85"/>
          <w:sz w:val="19"/>
        </w:rPr>
        <w:t>incident train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 xml:space="preserve">y </w:t>
      </w:r>
      <w:r>
        <w:rPr>
          <w:color w:val="231F20"/>
          <w:w w:val="85"/>
          <w:sz w:val="19"/>
        </w:rPr>
        <w:t>to a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near</w:t>
      </w:r>
      <w:r>
        <w:rPr>
          <w:rFonts w:ascii="Microsoft Sans Serif"/>
          <w:color w:val="231F20"/>
          <w:spacing w:val="-1"/>
          <w:w w:val="90"/>
          <w:sz w:val="19"/>
        </w:rPr>
        <w:t xml:space="preserve">by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tation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emergenc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x</w:t>
      </w:r>
      <w:r>
        <w:rPr>
          <w:color w:val="231F20"/>
          <w:w w:val="90"/>
          <w:sz w:val="19"/>
        </w:rPr>
        <w:t>it</w:t>
      </w:r>
      <w:r>
        <w:rPr>
          <w:rFonts w:ascii="Microsoft Sans Serif"/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3"/>
        </w:numPr>
        <w:tabs>
          <w:tab w:val="left" w:pos="2660"/>
        </w:tabs>
        <w:spacing w:before="114" w:line="235" w:lineRule="auto"/>
        <w:ind w:left="2585"/>
        <w:jc w:val="both"/>
        <w:rPr>
          <w:rFonts w:ascii="Microsoft Sans Serif"/>
          <w:color w:val="231F20"/>
          <w:sz w:val="19"/>
        </w:rPr>
      </w:pPr>
      <w:r>
        <w:tab/>
      </w:r>
      <w:r>
        <w:rPr>
          <w:rFonts w:ascii="Microsoft Sans Serif"/>
          <w:color w:val="231F20"/>
          <w:w w:val="90"/>
          <w:sz w:val="19"/>
        </w:rPr>
        <w:t>Th</w:t>
      </w:r>
      <w:r>
        <w:rPr>
          <w:color w:val="231F20"/>
          <w:w w:val="90"/>
          <w:sz w:val="19"/>
        </w:rPr>
        <w:t>e pro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i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ion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>all include mea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ure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to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protect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enger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acuating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rom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non</w:t>
      </w:r>
      <w:r>
        <w:rPr>
          <w:rFonts w:ascii="Microsoft Sans Serif"/>
          <w:color w:val="231F20"/>
          <w:w w:val="90"/>
          <w:sz w:val="19"/>
        </w:rPr>
        <w:t>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incident tunnel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 oncoming tra</w:t>
      </w:r>
      <w:r>
        <w:rPr>
          <w:rFonts w:ascii="Microsoft Sans Serif"/>
          <w:color w:val="231F20"/>
          <w:w w:val="95"/>
          <w:sz w:val="19"/>
        </w:rPr>
        <w:t>ff</w:t>
      </w:r>
      <w:r>
        <w:rPr>
          <w:color w:val="231F20"/>
          <w:w w:val="95"/>
          <w:sz w:val="19"/>
        </w:rPr>
        <w:t>ic and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</w:t>
      </w:r>
      <w:r>
        <w:rPr>
          <w:color w:val="231F20"/>
          <w:w w:val="95"/>
          <w:sz w:val="19"/>
        </w:rPr>
        <w:t>rom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ot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er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z</w:t>
      </w:r>
      <w:r>
        <w:rPr>
          <w:color w:val="231F20"/>
          <w:w w:val="95"/>
          <w:sz w:val="19"/>
        </w:rPr>
        <w:t>ard</w:t>
      </w:r>
      <w:r>
        <w:rPr>
          <w:rFonts w:ascii="Microsoft Sans Serif"/>
          <w:color w:val="231F20"/>
          <w:w w:val="95"/>
          <w:sz w:val="19"/>
        </w:rPr>
        <w:t>s.</w:t>
      </w:r>
    </w:p>
    <w:p w:rsidR="00145B00" w:rsidRDefault="00F34A26">
      <w:pPr>
        <w:pStyle w:val="Corpsdetexte"/>
        <w:spacing w:before="114" w:line="235" w:lineRule="auto"/>
        <w:ind w:left="2585" w:hanging="339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j</w:t>
      </w:r>
      <w:r>
        <w:rPr>
          <w:color w:val="231F20"/>
          <w:w w:val="85"/>
        </w:rPr>
        <w:t>)</w:t>
      </w:r>
      <w:r>
        <w:rPr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Wh</w:t>
      </w:r>
      <w:r>
        <w:rPr>
          <w:color w:val="231F20"/>
          <w:w w:val="85"/>
        </w:rPr>
        <w:t>ere cro</w:t>
      </w:r>
      <w:r>
        <w:rPr>
          <w:rFonts w:ascii="Microsoft Sans Serif"/>
          <w:color w:val="231F20"/>
          <w:w w:val="85"/>
        </w:rPr>
        <w:t>ss-</w:t>
      </w:r>
      <w:r>
        <w:rPr>
          <w:color w:val="231F20"/>
          <w:w w:val="85"/>
        </w:rPr>
        <w:t>pa</w:t>
      </w:r>
      <w:r>
        <w:rPr>
          <w:rFonts w:ascii="Microsoft Sans Serif"/>
          <w:color w:val="231F20"/>
          <w:w w:val="85"/>
        </w:rPr>
        <w:t>ss</w:t>
      </w:r>
      <w:r>
        <w:rPr>
          <w:color w:val="231F20"/>
          <w:w w:val="85"/>
        </w:rPr>
        <w:t>age</w:t>
      </w:r>
      <w:r>
        <w:rPr>
          <w:rFonts w:ascii="Microsoft Sans Serif"/>
          <w:color w:val="231F20"/>
          <w:w w:val="85"/>
        </w:rPr>
        <w:t>w</w:t>
      </w:r>
      <w:r>
        <w:rPr>
          <w:color w:val="231F20"/>
          <w:w w:val="85"/>
        </w:rPr>
        <w:t>a</w:t>
      </w:r>
      <w:r>
        <w:rPr>
          <w:rFonts w:ascii="Microsoft Sans Serif"/>
          <w:color w:val="231F20"/>
          <w:w w:val="85"/>
        </w:rPr>
        <w:t xml:space="preserve">ys </w:t>
      </w:r>
      <w:r>
        <w:rPr>
          <w:color w:val="231F20"/>
          <w:w w:val="85"/>
        </w:rPr>
        <w:t>are u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 xml:space="preserve">ed </w:t>
      </w:r>
      <w:r>
        <w:rPr>
          <w:color w:val="231F20"/>
          <w:w w:val="85"/>
        </w:rPr>
        <w:t>in-lieu o</w:t>
      </w:r>
      <w:r>
        <w:rPr>
          <w:rFonts w:ascii="Microsoft Sans Serif"/>
          <w:color w:val="231F20"/>
          <w:w w:val="85"/>
        </w:rPr>
        <w:t>f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emergenc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x</w:t>
      </w:r>
      <w:r>
        <w:rPr>
          <w:color w:val="231F20"/>
          <w:w w:val="90"/>
        </w:rPr>
        <w:t xml:space="preserve">it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tair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ys,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interior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cro</w:t>
      </w:r>
      <w:r>
        <w:rPr>
          <w:rFonts w:ascii="Microsoft Sans Serif"/>
          <w:color w:val="231F20"/>
          <w:w w:val="90"/>
        </w:rPr>
        <w:t>ss-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age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ed</w:t>
      </w:r>
      <w:r>
        <w:rPr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color w:val="231F20"/>
          <w:w w:val="85"/>
        </w:rPr>
        <w:t>purpo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e ot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er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an a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an area o</w:t>
      </w:r>
      <w:r>
        <w:rPr>
          <w:rFonts w:ascii="Microsoft Sans Serif"/>
          <w:color w:val="231F20"/>
          <w:w w:val="85"/>
        </w:rPr>
        <w:t xml:space="preserve">f </w:t>
      </w:r>
      <w:r>
        <w:rPr>
          <w:color w:val="231F20"/>
          <w:w w:val="85"/>
        </w:rPr>
        <w:t>re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 xml:space="preserve">uge or 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or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acce</w:t>
      </w:r>
      <w:r>
        <w:rPr>
          <w:rFonts w:ascii="Microsoft Sans Serif"/>
          <w:color w:val="231F20"/>
          <w:w w:val="90"/>
        </w:rPr>
        <w:t>ss/</w:t>
      </w:r>
      <w:r>
        <w:rPr>
          <w:color w:val="231F20"/>
          <w:w w:val="90"/>
        </w:rPr>
        <w:t>egre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to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oppo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ite tunnel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x</w:t>
      </w:r>
      <w:r>
        <w:rPr>
          <w:color w:val="231F20"/>
          <w:w w:val="90"/>
        </w:rPr>
        <w:t>cept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or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tallation</w:t>
      </w:r>
      <w:r>
        <w:rPr>
          <w:color w:val="231F20"/>
          <w:spacing w:val="-19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non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>com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u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ti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le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uipment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ide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cro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age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ys, </w:t>
      </w:r>
      <w:r>
        <w:rPr>
          <w:color w:val="231F20"/>
          <w:w w:val="90"/>
        </w:rPr>
        <w:t>pro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ided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5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s</w:t>
      </w:r>
      <w:r>
        <w:rPr>
          <w:color w:val="231F20"/>
          <w:w w:val="85"/>
        </w:rPr>
        <w:t>uc</w:t>
      </w:r>
      <w:r>
        <w:rPr>
          <w:rFonts w:ascii="Microsoft Sans Serif"/>
          <w:color w:val="231F20"/>
          <w:w w:val="85"/>
        </w:rPr>
        <w:t xml:space="preserve">h </w:t>
      </w:r>
      <w:r>
        <w:rPr>
          <w:color w:val="231F20"/>
          <w:w w:val="85"/>
        </w:rPr>
        <w:t>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uipment doe</w:t>
      </w:r>
      <w:r>
        <w:rPr>
          <w:rFonts w:ascii="Microsoft Sans Serif"/>
          <w:color w:val="231F20"/>
          <w:w w:val="85"/>
        </w:rPr>
        <w:t xml:space="preserve">s </w:t>
      </w:r>
      <w:r>
        <w:rPr>
          <w:color w:val="231F20"/>
          <w:w w:val="85"/>
        </w:rPr>
        <w:t>not in</w:t>
      </w:r>
      <w:r>
        <w:rPr>
          <w:rFonts w:ascii="Microsoft Sans Serif"/>
          <w:color w:val="231F20"/>
          <w:w w:val="85"/>
        </w:rPr>
        <w:t>f</w:t>
      </w:r>
      <w:r>
        <w:rPr>
          <w:color w:val="231F20"/>
          <w:w w:val="85"/>
        </w:rPr>
        <w:t>ringe t</w:t>
      </w:r>
      <w:r>
        <w:rPr>
          <w:rFonts w:ascii="Microsoft Sans Serif"/>
          <w:color w:val="231F20"/>
          <w:w w:val="85"/>
        </w:rPr>
        <w:t>h</w:t>
      </w:r>
      <w:r>
        <w:rPr>
          <w:color w:val="231F20"/>
          <w:w w:val="85"/>
        </w:rPr>
        <w:t>e re</w:t>
      </w:r>
      <w:r>
        <w:rPr>
          <w:rFonts w:ascii="Microsoft Sans Serif"/>
          <w:color w:val="231F20"/>
          <w:w w:val="85"/>
        </w:rPr>
        <w:t>q</w:t>
      </w:r>
      <w:r>
        <w:rPr>
          <w:color w:val="231F20"/>
          <w:w w:val="85"/>
        </w:rPr>
        <w:t>uired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clear</w:t>
      </w:r>
      <w:r>
        <w:rPr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pace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>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cro</w:t>
      </w:r>
      <w:r>
        <w:rPr>
          <w:rFonts w:ascii="Microsoft Sans Serif"/>
          <w:color w:val="231F20"/>
          <w:w w:val="90"/>
        </w:rPr>
        <w:t>ss-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age</w:t>
      </w:r>
      <w:r>
        <w:rPr>
          <w:rFonts w:ascii="Microsoft Sans Serif"/>
          <w:color w:val="231F20"/>
          <w:w w:val="90"/>
        </w:rPr>
        <w:t>.</w:t>
      </w:r>
    </w:p>
    <w:p w:rsidR="00145B00" w:rsidRDefault="00F34A26">
      <w:pPr>
        <w:pStyle w:val="Corpsdetexte"/>
        <w:spacing w:before="112"/>
        <w:ind w:left="1908"/>
      </w:pPr>
      <w:r>
        <w:rPr>
          <w:rFonts w:ascii="Microsoft Sans Serif"/>
          <w:color w:val="231F20"/>
          <w:w w:val="95"/>
        </w:rPr>
        <w:t>K-4.1.6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Level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Cross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Passage</w:t>
      </w:r>
    </w:p>
    <w:p w:rsidR="00145B00" w:rsidRDefault="00F34A26">
      <w:pPr>
        <w:pStyle w:val="Corpsdetexte"/>
        <w:spacing w:before="113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</w:t>
      </w:r>
      <w:r>
        <w:rPr>
          <w:color w:val="231F20"/>
          <w:w w:val="90"/>
        </w:rPr>
        <w:t>e le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el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cro</w:t>
      </w:r>
      <w:r>
        <w:rPr>
          <w:rFonts w:ascii="Microsoft Sans Serif"/>
          <w:color w:val="231F20"/>
          <w:w w:val="90"/>
        </w:rPr>
        <w:t>ss-</w:t>
      </w:r>
      <w:r>
        <w:rPr>
          <w:color w:val="231F20"/>
          <w:w w:val="90"/>
        </w:rPr>
        <w:t>pa</w:t>
      </w:r>
      <w:r>
        <w:rPr>
          <w:rFonts w:ascii="Microsoft Sans Serif"/>
          <w:color w:val="231F20"/>
          <w:w w:val="90"/>
        </w:rPr>
        <w:t>ss</w:t>
      </w:r>
      <w:r>
        <w:rPr>
          <w:color w:val="231F20"/>
          <w:w w:val="90"/>
        </w:rPr>
        <w:t>age in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ide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tunnel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igned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ollo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ing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re</w:t>
      </w:r>
      <w:r>
        <w:rPr>
          <w:rFonts w:ascii="Microsoft Sans Serif"/>
          <w:color w:val="231F20"/>
          <w:w w:val="90"/>
        </w:rPr>
        <w:t>q</w:t>
      </w:r>
      <w:r>
        <w:rPr>
          <w:color w:val="231F20"/>
          <w:w w:val="90"/>
        </w:rPr>
        <w:t>uirement</w:t>
      </w:r>
      <w:r>
        <w:rPr>
          <w:rFonts w:ascii="Microsoft Sans Serif"/>
          <w:color w:val="231F20"/>
          <w:w w:val="90"/>
        </w:rPr>
        <w:t>s:</w:t>
      </w:r>
    </w:p>
    <w:p w:rsidR="00145B00" w:rsidRDefault="00F34A26" w:rsidP="00F34A26">
      <w:pPr>
        <w:pStyle w:val="Paragraphedeliste"/>
        <w:numPr>
          <w:ilvl w:val="0"/>
          <w:numId w:val="134"/>
        </w:numPr>
        <w:tabs>
          <w:tab w:val="left" w:pos="2586"/>
        </w:tabs>
        <w:spacing w:before="113" w:line="235" w:lineRule="auto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 xml:space="preserve">ys </w:t>
      </w:r>
      <w:r>
        <w:rPr>
          <w:rFonts w:ascii="Microsoft Sans Serif"/>
          <w:color w:val="231F20"/>
          <w:w w:val="90"/>
          <w:sz w:val="19"/>
        </w:rPr>
        <w:t>wh</w:t>
      </w:r>
      <w:r>
        <w:rPr>
          <w:color w:val="231F20"/>
          <w:w w:val="90"/>
          <w:sz w:val="19"/>
        </w:rPr>
        <w:t>ere 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enger</w:t>
      </w:r>
      <w:r>
        <w:rPr>
          <w:rFonts w:ascii="Microsoft Sans Serif"/>
          <w:color w:val="231F20"/>
          <w:w w:val="90"/>
          <w:sz w:val="19"/>
        </w:rPr>
        <w:t>s 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 xml:space="preserve">e to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 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trac</w:t>
      </w:r>
      <w:r>
        <w:rPr>
          <w:rFonts w:ascii="Microsoft Sans Serif"/>
          <w:color w:val="231F20"/>
          <w:w w:val="90"/>
          <w:sz w:val="19"/>
        </w:rPr>
        <w:t>k b</w:t>
      </w:r>
      <w:r>
        <w:rPr>
          <w:color w:val="231F20"/>
          <w:w w:val="90"/>
          <w:sz w:val="19"/>
        </w:rPr>
        <w:t>ed during 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acuation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cro</w:t>
      </w:r>
      <w:r>
        <w:rPr>
          <w:rFonts w:ascii="Microsoft Sans Serif"/>
          <w:color w:val="231F20"/>
          <w:w w:val="85"/>
          <w:sz w:val="19"/>
        </w:rPr>
        <w:t>ss-</w:t>
      </w:r>
      <w:r>
        <w:rPr>
          <w:color w:val="231F20"/>
          <w:w w:val="85"/>
          <w:sz w:val="19"/>
        </w:rPr>
        <w:t>pa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age</w:t>
      </w:r>
      <w:r>
        <w:rPr>
          <w:rFonts w:ascii="Microsoft Sans Serif"/>
          <w:color w:val="231F20"/>
          <w:w w:val="85"/>
          <w:sz w:val="19"/>
        </w:rPr>
        <w:t xml:space="preserve">s </w:t>
      </w:r>
      <w:r>
        <w:rPr>
          <w:color w:val="231F20"/>
          <w:w w:val="85"/>
          <w:sz w:val="19"/>
        </w:rPr>
        <w:t xml:space="preserve">in 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uc</w:t>
      </w:r>
      <w:r>
        <w:rPr>
          <w:rFonts w:ascii="Microsoft Sans Serif"/>
          <w:color w:val="231F20"/>
          <w:w w:val="85"/>
          <w:sz w:val="19"/>
        </w:rPr>
        <w:t xml:space="preserve">h </w:t>
      </w:r>
      <w:r>
        <w:rPr>
          <w:color w:val="231F20"/>
          <w:w w:val="85"/>
          <w:sz w:val="19"/>
        </w:rPr>
        <w:t>train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ys sh</w:t>
      </w:r>
      <w:r>
        <w:rPr>
          <w:color w:val="231F20"/>
          <w:w w:val="85"/>
          <w:sz w:val="19"/>
        </w:rPr>
        <w:t>all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b</w:t>
      </w:r>
      <w:r>
        <w:rPr>
          <w:color w:val="231F20"/>
          <w:w w:val="85"/>
          <w:sz w:val="19"/>
        </w:rPr>
        <w:t xml:space="preserve">e </w:t>
      </w:r>
      <w:r>
        <w:rPr>
          <w:rFonts w:ascii="Microsoft Sans Serif"/>
          <w:color w:val="231F20"/>
          <w:w w:val="85"/>
          <w:sz w:val="19"/>
        </w:rPr>
        <w:t>k</w:t>
      </w:r>
      <w:r>
        <w:rPr>
          <w:color w:val="231F20"/>
          <w:w w:val="85"/>
          <w:sz w:val="19"/>
        </w:rPr>
        <w:t>ept clo</w:t>
      </w:r>
      <w:r>
        <w:rPr>
          <w:rFonts w:ascii="Microsoft Sans Serif"/>
          <w:color w:val="231F20"/>
          <w:w w:val="85"/>
          <w:sz w:val="19"/>
        </w:rPr>
        <w:t>s</w:t>
      </w:r>
      <w:r>
        <w:rPr>
          <w:color w:val="231F20"/>
          <w:w w:val="85"/>
          <w:sz w:val="19"/>
        </w:rPr>
        <w:t>e to 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le</w:t>
      </w:r>
      <w:r>
        <w:rPr>
          <w:rFonts w:ascii="Microsoft Sans Serif"/>
          <w:color w:val="231F20"/>
          <w:w w:val="85"/>
          <w:sz w:val="19"/>
        </w:rPr>
        <w:t>v</w:t>
      </w:r>
      <w:r>
        <w:rPr>
          <w:color w:val="231F20"/>
          <w:w w:val="85"/>
          <w:sz w:val="19"/>
        </w:rPr>
        <w:t>el o</w:t>
      </w:r>
      <w:r>
        <w:rPr>
          <w:rFonts w:ascii="Microsoft Sans Serif"/>
          <w:color w:val="231F20"/>
          <w:w w:val="85"/>
          <w:sz w:val="19"/>
        </w:rPr>
        <w:t xml:space="preserve">f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 trac</w:t>
      </w:r>
      <w:r>
        <w:rPr>
          <w:rFonts w:ascii="Microsoft Sans Serif"/>
          <w:color w:val="231F20"/>
          <w:w w:val="85"/>
          <w:sz w:val="19"/>
        </w:rPr>
        <w:t>k b</w:t>
      </w:r>
      <w:r>
        <w:rPr>
          <w:color w:val="231F20"/>
          <w:w w:val="85"/>
          <w:sz w:val="19"/>
        </w:rPr>
        <w:t>ed</w:t>
      </w:r>
      <w:r>
        <w:rPr>
          <w:rFonts w:ascii="Microsoft Sans Serif"/>
          <w:color w:val="231F20"/>
          <w:w w:val="85"/>
          <w:sz w:val="19"/>
        </w:rPr>
        <w:t>. Th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1"/>
          <w:w w:val="85"/>
          <w:sz w:val="19"/>
        </w:rPr>
        <w:t xml:space="preserve"> </w:t>
      </w:r>
      <w:r>
        <w:rPr>
          <w:color w:val="231F20"/>
          <w:w w:val="90"/>
          <w:sz w:val="19"/>
        </w:rPr>
        <w:t>ma</w:t>
      </w:r>
      <w:r>
        <w:rPr>
          <w:rFonts w:ascii="Microsoft Sans Serif"/>
          <w:color w:val="231F20"/>
          <w:w w:val="90"/>
          <w:sz w:val="19"/>
        </w:rPr>
        <w:t>x</w:t>
      </w:r>
      <w:r>
        <w:rPr>
          <w:color w:val="231F20"/>
          <w:w w:val="90"/>
          <w:sz w:val="19"/>
        </w:rPr>
        <w:t>imum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permitted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10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>erence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et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een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trac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and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1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 xml:space="preserve">age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 2</w:t>
      </w:r>
      <w:r>
        <w:rPr>
          <w:rFonts w:ascii="Times New Roman"/>
          <w:color w:val="231F20"/>
          <w:w w:val="90"/>
          <w:sz w:val="19"/>
        </w:rPr>
        <w:t xml:space="preserve">50 </w:t>
      </w:r>
      <w:r>
        <w:rPr>
          <w:color w:val="231F20"/>
          <w:w w:val="90"/>
          <w:sz w:val="19"/>
        </w:rPr>
        <w:t>mm</w:t>
      </w:r>
      <w:r>
        <w:rPr>
          <w:rFonts w:ascii="Microsoft Sans Serif"/>
          <w:color w:val="231F20"/>
          <w:w w:val="90"/>
          <w:sz w:val="19"/>
        </w:rPr>
        <w:t>. F</w:t>
      </w:r>
      <w:r>
        <w:rPr>
          <w:color w:val="231F20"/>
          <w:w w:val="90"/>
          <w:sz w:val="19"/>
        </w:rPr>
        <w:t>urt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er</w:t>
      </w:r>
      <w:r>
        <w:rPr>
          <w:rFonts w:ascii="Microsoft Sans Serif"/>
          <w:color w:val="231F20"/>
          <w:w w:val="90"/>
          <w:sz w:val="19"/>
        </w:rPr>
        <w:t xml:space="preserve">, </w:t>
      </w:r>
      <w:r>
        <w:rPr>
          <w:color w:val="231F20"/>
          <w:w w:val="90"/>
          <w:sz w:val="19"/>
        </w:rPr>
        <w:t xml:space="preserve">a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moot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ur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 xml:space="preserve">ace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 tran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ition o</w:t>
      </w:r>
      <w:r>
        <w:rPr>
          <w:rFonts w:ascii="Microsoft Sans Serif"/>
          <w:color w:val="231F20"/>
          <w:w w:val="90"/>
          <w:sz w:val="19"/>
        </w:rPr>
        <w:t xml:space="preserve">f </w:t>
      </w:r>
      <w:r>
        <w:rPr>
          <w:color w:val="231F20"/>
          <w:w w:val="90"/>
          <w:sz w:val="19"/>
        </w:rPr>
        <w:t>le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el di</w:t>
      </w:r>
      <w:r>
        <w:rPr>
          <w:rFonts w:ascii="Microsoft Sans Serif"/>
          <w:color w:val="231F20"/>
          <w:w w:val="90"/>
          <w:sz w:val="19"/>
        </w:rPr>
        <w:t>ff</w:t>
      </w:r>
      <w:r>
        <w:rPr>
          <w:color w:val="231F20"/>
          <w:w w:val="90"/>
          <w:sz w:val="19"/>
        </w:rPr>
        <w:t xml:space="preserve">erence </w:t>
      </w:r>
      <w:r>
        <w:rPr>
          <w:rFonts w:ascii="Microsoft Sans Serif"/>
          <w:color w:val="231F20"/>
          <w:w w:val="90"/>
          <w:sz w:val="19"/>
        </w:rPr>
        <w:t>sh</w:t>
      </w:r>
      <w:r>
        <w:rPr>
          <w:color w:val="231F20"/>
          <w:w w:val="90"/>
          <w:sz w:val="19"/>
        </w:rPr>
        <w:t>all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pro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ided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>s.</w:t>
      </w:r>
    </w:p>
    <w:p w:rsidR="00145B00" w:rsidRDefault="00F34A26" w:rsidP="00F34A26">
      <w:pPr>
        <w:pStyle w:val="Paragraphedeliste"/>
        <w:numPr>
          <w:ilvl w:val="0"/>
          <w:numId w:val="134"/>
        </w:numPr>
        <w:tabs>
          <w:tab w:val="left" w:pos="2586"/>
        </w:tabs>
        <w:spacing w:before="115" w:line="235" w:lineRule="auto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>I</w:t>
      </w:r>
      <w:r>
        <w:rPr>
          <w:color w:val="231F20"/>
          <w:w w:val="90"/>
          <w:sz w:val="19"/>
        </w:rPr>
        <w:t>n 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ys wh</w:t>
      </w:r>
      <w:r>
        <w:rPr>
          <w:color w:val="231F20"/>
          <w:w w:val="90"/>
          <w:sz w:val="19"/>
        </w:rPr>
        <w:t>ere 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enger</w:t>
      </w:r>
      <w:r>
        <w:rPr>
          <w:rFonts w:ascii="Microsoft Sans Serif"/>
          <w:color w:val="231F20"/>
          <w:w w:val="90"/>
          <w:sz w:val="19"/>
        </w:rPr>
        <w:t>s h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 xml:space="preserve">e to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on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al</w:t>
      </w:r>
      <w:r>
        <w:rPr>
          <w:rFonts w:ascii="Microsoft Sans Serif"/>
          <w:color w:val="231F20"/>
          <w:w w:val="90"/>
          <w:sz w:val="19"/>
        </w:rPr>
        <w:t>kw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mounted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at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1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9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train</w:t>
      </w:r>
      <w:r>
        <w:rPr>
          <w:color w:val="231F20"/>
          <w:spacing w:val="-5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during</w:t>
      </w:r>
      <w:r>
        <w:rPr>
          <w:color w:val="231F20"/>
          <w:spacing w:val="-1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</w:t>
      </w:r>
      <w:r>
        <w:rPr>
          <w:rFonts w:ascii="Microsoft Sans Serif"/>
          <w:color w:val="231F20"/>
          <w:w w:val="90"/>
          <w:sz w:val="19"/>
        </w:rPr>
        <w:t>v</w:t>
      </w:r>
      <w:r>
        <w:rPr>
          <w:color w:val="231F20"/>
          <w:w w:val="90"/>
          <w:sz w:val="19"/>
        </w:rPr>
        <w:t>acuation</w:t>
      </w:r>
      <w:r>
        <w:rPr>
          <w:rFonts w:ascii="Microsoft Sans Serif"/>
          <w:color w:val="231F20"/>
          <w:w w:val="90"/>
          <w:sz w:val="19"/>
        </w:rPr>
        <w:t>,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loor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</w:t>
      </w:r>
      <w:r>
        <w:rPr>
          <w:color w:val="231F20"/>
          <w:spacing w:val="-15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 xml:space="preserve">s </w:t>
      </w:r>
      <w:r>
        <w:rPr>
          <w:color w:val="231F20"/>
          <w:w w:val="90"/>
          <w:sz w:val="19"/>
        </w:rPr>
        <w:t xml:space="preserve">in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uc</w:t>
      </w:r>
      <w:r>
        <w:rPr>
          <w:rFonts w:ascii="Microsoft Sans Serif"/>
          <w:color w:val="231F20"/>
          <w:w w:val="90"/>
          <w:sz w:val="19"/>
        </w:rPr>
        <w:t xml:space="preserve">h </w:t>
      </w:r>
      <w:r>
        <w:rPr>
          <w:color w:val="231F20"/>
          <w:w w:val="90"/>
          <w:sz w:val="19"/>
        </w:rPr>
        <w:t>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ys sh</w:t>
      </w:r>
      <w:r>
        <w:rPr>
          <w:color w:val="231F20"/>
          <w:w w:val="90"/>
          <w:sz w:val="19"/>
        </w:rPr>
        <w:t xml:space="preserve">all </w:t>
      </w:r>
      <w:r>
        <w:rPr>
          <w:rFonts w:ascii="Microsoft Sans Serif"/>
          <w:color w:val="231F20"/>
          <w:w w:val="90"/>
          <w:sz w:val="19"/>
        </w:rPr>
        <w:t>b</w:t>
      </w:r>
      <w:r>
        <w:rPr>
          <w:color w:val="231F20"/>
          <w:w w:val="90"/>
          <w:sz w:val="19"/>
        </w:rPr>
        <w:t xml:space="preserve">e </w:t>
      </w:r>
      <w:r>
        <w:rPr>
          <w:rFonts w:ascii="Microsoft Sans Serif"/>
          <w:color w:val="231F20"/>
          <w:w w:val="90"/>
          <w:sz w:val="19"/>
        </w:rPr>
        <w:t>k</w:t>
      </w:r>
      <w:r>
        <w:rPr>
          <w:color w:val="231F20"/>
          <w:w w:val="90"/>
          <w:sz w:val="19"/>
        </w:rPr>
        <w:t>ept in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spacing w:val="9"/>
          <w:w w:val="95"/>
          <w:sz w:val="19"/>
        </w:rPr>
        <w:t>le</w:t>
      </w:r>
      <w:r>
        <w:rPr>
          <w:rFonts w:ascii="Microsoft Sans Serif"/>
          <w:color w:val="231F20"/>
          <w:spacing w:val="9"/>
          <w:w w:val="95"/>
          <w:sz w:val="19"/>
        </w:rPr>
        <w:t>v</w:t>
      </w:r>
      <w:r>
        <w:rPr>
          <w:color w:val="231F20"/>
          <w:spacing w:val="9"/>
          <w:w w:val="95"/>
          <w:sz w:val="19"/>
        </w:rPr>
        <w:t xml:space="preserve">el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it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>kw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y.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9"/>
          <w:w w:val="95"/>
          <w:sz w:val="19"/>
        </w:rPr>
        <w:t>F</w:t>
      </w:r>
      <w:r>
        <w:rPr>
          <w:color w:val="231F20"/>
          <w:spacing w:val="9"/>
          <w:w w:val="95"/>
          <w:sz w:val="19"/>
        </w:rPr>
        <w:t>urt</w:t>
      </w:r>
      <w:r>
        <w:rPr>
          <w:rFonts w:ascii="Microsoft Sans Serif"/>
          <w:color w:val="231F20"/>
          <w:spacing w:val="9"/>
          <w:w w:val="95"/>
          <w:sz w:val="19"/>
        </w:rPr>
        <w:t>h</w:t>
      </w:r>
      <w:r>
        <w:rPr>
          <w:color w:val="231F20"/>
          <w:spacing w:val="9"/>
          <w:w w:val="95"/>
          <w:sz w:val="19"/>
        </w:rPr>
        <w:t>er</w:t>
      </w:r>
      <w:r>
        <w:rPr>
          <w:rFonts w:ascii="Microsoft Sans Serif"/>
          <w:color w:val="231F20"/>
          <w:spacing w:val="9"/>
          <w:w w:val="95"/>
          <w:sz w:val="19"/>
        </w:rPr>
        <w:t xml:space="preserve">, </w:t>
      </w:r>
      <w:r>
        <w:rPr>
          <w:rFonts w:ascii="Microsoft Sans Serif"/>
          <w:color w:val="231F20"/>
          <w:w w:val="95"/>
          <w:sz w:val="19"/>
        </w:rPr>
        <w:t>s</w:t>
      </w:r>
      <w:r>
        <w:rPr>
          <w:color w:val="231F20"/>
          <w:w w:val="95"/>
          <w:sz w:val="19"/>
        </w:rPr>
        <w:t>uc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al</w:t>
      </w:r>
      <w:r>
        <w:rPr>
          <w:rFonts w:ascii="Microsoft Sans Serif"/>
          <w:color w:val="231F20"/>
          <w:w w:val="95"/>
          <w:sz w:val="19"/>
        </w:rPr>
        <w:t>kw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ys sh</w:t>
      </w:r>
      <w:r>
        <w:rPr>
          <w:color w:val="231F20"/>
          <w:w w:val="95"/>
          <w:sz w:val="19"/>
        </w:rPr>
        <w:t>all al</w:t>
      </w:r>
      <w:r>
        <w:rPr>
          <w:rFonts w:ascii="Microsoft Sans Serif"/>
          <w:color w:val="231F20"/>
          <w:w w:val="95"/>
          <w:sz w:val="19"/>
        </w:rPr>
        <w:t>w</w:t>
      </w:r>
      <w:r>
        <w:rPr>
          <w:color w:val="231F20"/>
          <w:w w:val="95"/>
          <w:sz w:val="19"/>
        </w:rPr>
        <w:t>a</w:t>
      </w:r>
      <w:r>
        <w:rPr>
          <w:rFonts w:ascii="Microsoft Sans Serif"/>
          <w:color w:val="231F20"/>
          <w:w w:val="95"/>
          <w:sz w:val="19"/>
        </w:rPr>
        <w:t>ys b</w:t>
      </w:r>
      <w:r>
        <w:rPr>
          <w:color w:val="231F20"/>
          <w:w w:val="95"/>
          <w:sz w:val="19"/>
        </w:rPr>
        <w:t>e pro</w:t>
      </w:r>
      <w:r>
        <w:rPr>
          <w:rFonts w:ascii="Microsoft Sans Serif"/>
          <w:color w:val="231F20"/>
          <w:w w:val="95"/>
          <w:sz w:val="19"/>
        </w:rPr>
        <w:t>v</w:t>
      </w:r>
      <w:r>
        <w:rPr>
          <w:color w:val="231F20"/>
          <w:w w:val="95"/>
          <w:sz w:val="19"/>
        </w:rPr>
        <w:t>ided on t</w:t>
      </w:r>
      <w:r>
        <w:rPr>
          <w:rFonts w:ascii="Microsoft Sans Serif"/>
          <w:color w:val="231F20"/>
          <w:w w:val="95"/>
          <w:sz w:val="19"/>
        </w:rPr>
        <w:t>h</w:t>
      </w:r>
      <w:r>
        <w:rPr>
          <w:color w:val="231F20"/>
          <w:w w:val="95"/>
          <w:sz w:val="19"/>
        </w:rPr>
        <w:t>e</w:t>
      </w:r>
      <w:r>
        <w:rPr>
          <w:color w:val="231F20"/>
          <w:spacing w:val="-54"/>
          <w:w w:val="95"/>
          <w:sz w:val="19"/>
        </w:rPr>
        <w:t xml:space="preserve"> </w:t>
      </w:r>
      <w:r>
        <w:rPr>
          <w:color w:val="231F20"/>
          <w:w w:val="90"/>
          <w:sz w:val="19"/>
        </w:rPr>
        <w:t>cro</w:t>
      </w:r>
      <w:r>
        <w:rPr>
          <w:rFonts w:ascii="Microsoft Sans Serif"/>
          <w:color w:val="231F20"/>
          <w:w w:val="90"/>
          <w:sz w:val="19"/>
        </w:rPr>
        <w:t>ss-</w:t>
      </w:r>
      <w:r>
        <w:rPr>
          <w:color w:val="231F20"/>
          <w:w w:val="90"/>
          <w:sz w:val="19"/>
        </w:rPr>
        <w:t>pa</w:t>
      </w:r>
      <w:r>
        <w:rPr>
          <w:rFonts w:ascii="Microsoft Sans Serif"/>
          <w:color w:val="231F20"/>
          <w:w w:val="90"/>
          <w:sz w:val="19"/>
        </w:rPr>
        <w:t>ss</w:t>
      </w:r>
      <w:r>
        <w:rPr>
          <w:color w:val="231F20"/>
          <w:w w:val="90"/>
          <w:sz w:val="19"/>
        </w:rPr>
        <w:t>age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</w:t>
      </w:r>
      <w:r>
        <w:rPr>
          <w:color w:val="231F20"/>
          <w:w w:val="90"/>
          <w:sz w:val="19"/>
        </w:rPr>
        <w:t>ide o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</w:t>
      </w:r>
      <w:r>
        <w:rPr>
          <w:rFonts w:ascii="Microsoft Sans Serif"/>
          <w:color w:val="231F20"/>
          <w:w w:val="90"/>
          <w:sz w:val="19"/>
        </w:rPr>
        <w:t>h</w:t>
      </w:r>
      <w:r>
        <w:rPr>
          <w:color w:val="231F20"/>
          <w:w w:val="90"/>
          <w:sz w:val="19"/>
        </w:rPr>
        <w:t>e train</w:t>
      </w:r>
      <w:r>
        <w:rPr>
          <w:rFonts w:ascii="Microsoft Sans Serif"/>
          <w:color w:val="231F20"/>
          <w:w w:val="90"/>
          <w:sz w:val="19"/>
        </w:rPr>
        <w:t>w</w:t>
      </w:r>
      <w:r>
        <w:rPr>
          <w:color w:val="231F20"/>
          <w:w w:val="90"/>
          <w:sz w:val="19"/>
        </w:rPr>
        <w:t>a</w:t>
      </w:r>
      <w:r>
        <w:rPr>
          <w:rFonts w:ascii="Microsoft Sans Serif"/>
          <w:color w:val="231F20"/>
          <w:w w:val="90"/>
          <w:sz w:val="19"/>
        </w:rPr>
        <w:t>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</w:t>
      </w:r>
      <w:r>
        <w:rPr>
          <w:color w:val="231F20"/>
          <w:w w:val="90"/>
          <w:sz w:val="19"/>
        </w:rPr>
        <w:t>or</w:t>
      </w:r>
      <w:r>
        <w:rPr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85"/>
          <w:sz w:val="19"/>
        </w:rPr>
        <w:t>uno</w:t>
      </w:r>
      <w:r>
        <w:rPr>
          <w:rFonts w:ascii="Microsoft Sans Serif"/>
          <w:color w:val="231F20"/>
          <w:w w:val="85"/>
          <w:sz w:val="19"/>
        </w:rPr>
        <w:t>bs</w:t>
      </w:r>
      <w:r>
        <w:rPr>
          <w:color w:val="231F20"/>
          <w:w w:val="85"/>
          <w:sz w:val="19"/>
        </w:rPr>
        <w:t>tructed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acce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rFonts w:ascii="Microsoft Sans Serif"/>
          <w:color w:val="231F20"/>
          <w:spacing w:val="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</w:t>
      </w:r>
      <w:r>
        <w:rPr>
          <w:rFonts w:ascii="Microsoft Sans Serif"/>
          <w:color w:val="231F20"/>
          <w:w w:val="85"/>
          <w:sz w:val="19"/>
        </w:rPr>
        <w:t>h</w:t>
      </w:r>
      <w:r>
        <w:rPr>
          <w:color w:val="231F20"/>
          <w:w w:val="85"/>
          <w:sz w:val="19"/>
        </w:rPr>
        <w:t>e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cro</w:t>
      </w:r>
      <w:r>
        <w:rPr>
          <w:rFonts w:ascii="Microsoft Sans Serif"/>
          <w:color w:val="231F20"/>
          <w:w w:val="85"/>
          <w:sz w:val="19"/>
        </w:rPr>
        <w:t>ss-</w:t>
      </w:r>
      <w:r>
        <w:rPr>
          <w:color w:val="231F20"/>
          <w:w w:val="85"/>
          <w:sz w:val="19"/>
        </w:rPr>
        <w:t>pa</w:t>
      </w:r>
      <w:r>
        <w:rPr>
          <w:rFonts w:ascii="Microsoft Sans Serif"/>
          <w:color w:val="231F20"/>
          <w:w w:val="85"/>
          <w:sz w:val="19"/>
        </w:rPr>
        <w:t>ss</w:t>
      </w:r>
      <w:r>
        <w:rPr>
          <w:color w:val="231F20"/>
          <w:w w:val="85"/>
          <w:sz w:val="19"/>
        </w:rPr>
        <w:t>age</w:t>
      </w:r>
      <w:r>
        <w:rPr>
          <w:rFonts w:ascii="Microsoft Sans Serif"/>
          <w:color w:val="231F20"/>
          <w:w w:val="85"/>
          <w:sz w:val="19"/>
        </w:rPr>
        <w:t>w</w:t>
      </w:r>
      <w:r>
        <w:rPr>
          <w:color w:val="231F20"/>
          <w:w w:val="85"/>
          <w:sz w:val="19"/>
        </w:rPr>
        <w:t>a</w:t>
      </w:r>
      <w:r>
        <w:rPr>
          <w:rFonts w:ascii="Microsoft Sans Serif"/>
          <w:color w:val="231F20"/>
          <w:w w:val="85"/>
          <w:sz w:val="19"/>
        </w:rPr>
        <w:t>y.</w:t>
      </w:r>
    </w:p>
    <w:p w:rsidR="00145B00" w:rsidRDefault="00F34A26">
      <w:pPr>
        <w:pStyle w:val="Corpsdetexte"/>
        <w:spacing w:before="39" w:line="235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K-4.1.7</w:t>
      </w:r>
      <w:r>
        <w:rPr>
          <w:rFonts w:ascii="Microsoft Sans Serif"/>
          <w:color w:val="231F20"/>
          <w:spacing w:val="-16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F</w:t>
      </w:r>
      <w:r>
        <w:rPr>
          <w:color w:val="231F20"/>
          <w:spacing w:val="-2"/>
          <w:w w:val="90"/>
        </w:rPr>
        <w:t>or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open</w:t>
      </w:r>
      <w:r>
        <w:rPr>
          <w:rFonts w:ascii="Microsoft Sans Serif"/>
          <w:color w:val="231F20"/>
          <w:spacing w:val="-2"/>
          <w:w w:val="90"/>
        </w:rPr>
        <w:t>-</w:t>
      </w:r>
      <w:r>
        <w:rPr>
          <w:color w:val="231F20"/>
          <w:spacing w:val="-2"/>
          <w:w w:val="90"/>
        </w:rPr>
        <w:t>cut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2"/>
          <w:w w:val="90"/>
        </w:rPr>
        <w:t>train</w:t>
      </w:r>
      <w:r>
        <w:rPr>
          <w:rFonts w:ascii="Microsoft Sans Serif"/>
          <w:color w:val="231F20"/>
          <w:spacing w:val="-2"/>
          <w:w w:val="90"/>
        </w:rPr>
        <w:t>w</w:t>
      </w:r>
      <w:r>
        <w:rPr>
          <w:color w:val="231F20"/>
          <w:spacing w:val="-2"/>
          <w:w w:val="90"/>
        </w:rPr>
        <w:t>a</w:t>
      </w:r>
      <w:r>
        <w:rPr>
          <w:rFonts w:ascii="Microsoft Sans Serif"/>
          <w:color w:val="231F20"/>
          <w:spacing w:val="-2"/>
          <w:w w:val="90"/>
        </w:rPr>
        <w:t>ys,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color w:val="231F20"/>
          <w:spacing w:val="-1"/>
          <w:w w:val="90"/>
        </w:rPr>
        <w:t>an</w:t>
      </w:r>
      <w:r>
        <w:rPr>
          <w:color w:val="231F20"/>
          <w:spacing w:val="-21"/>
          <w:w w:val="90"/>
        </w:rPr>
        <w:t xml:space="preserve"> </w:t>
      </w:r>
      <w:r>
        <w:rPr>
          <w:color w:val="231F20"/>
          <w:spacing w:val="-1"/>
          <w:w w:val="90"/>
        </w:rPr>
        <w:t>engineering</w:t>
      </w:r>
      <w:r>
        <w:rPr>
          <w:color w:val="231F20"/>
          <w:spacing w:val="-22"/>
          <w:w w:val="90"/>
        </w:rPr>
        <w:t xml:space="preserve"> </w:t>
      </w:r>
      <w:r>
        <w:rPr>
          <w:color w:val="231F20"/>
          <w:spacing w:val="-1"/>
          <w:w w:val="90"/>
        </w:rPr>
        <w:t>anal</w:t>
      </w:r>
      <w:r>
        <w:rPr>
          <w:rFonts w:ascii="Microsoft Sans Serif"/>
          <w:color w:val="231F20"/>
          <w:spacing w:val="-1"/>
          <w:w w:val="90"/>
        </w:rPr>
        <w:t>ys</w:t>
      </w:r>
      <w:r>
        <w:rPr>
          <w:color w:val="231F20"/>
          <w:spacing w:val="-1"/>
          <w:w w:val="90"/>
        </w:rPr>
        <w:t>i</w:t>
      </w:r>
      <w:r>
        <w:rPr>
          <w:rFonts w:ascii="Microsoft Sans Serif"/>
          <w:color w:val="231F20"/>
          <w:spacing w:val="-1"/>
          <w:w w:val="90"/>
        </w:rPr>
        <w:t>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sh</w:t>
      </w:r>
      <w:r>
        <w:rPr>
          <w:color w:val="231F20"/>
          <w:w w:val="95"/>
        </w:rPr>
        <w:t xml:space="preserve">all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 conducted to e</w:t>
      </w:r>
      <w:r>
        <w:rPr>
          <w:rFonts w:ascii="Microsoft Sans Serif"/>
          <w:color w:val="231F20"/>
          <w:w w:val="95"/>
        </w:rPr>
        <w:t>v</w:t>
      </w:r>
      <w:r>
        <w:rPr>
          <w:color w:val="231F20"/>
          <w:w w:val="95"/>
        </w:rPr>
        <w:t>aluate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impact o</w:t>
      </w:r>
      <w:r>
        <w:rPr>
          <w:rFonts w:ascii="Microsoft Sans Serif"/>
          <w:color w:val="231F20"/>
          <w:w w:val="95"/>
        </w:rPr>
        <w:t xml:space="preserve">f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con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 xml:space="preserve">iguration on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e egre</w:t>
      </w:r>
      <w:r>
        <w:rPr>
          <w:rFonts w:ascii="Microsoft Sans Serif"/>
          <w:color w:val="231F20"/>
          <w:w w:val="90"/>
        </w:rPr>
        <w:t>ss f</w:t>
      </w:r>
      <w:r>
        <w:rPr>
          <w:color w:val="231F20"/>
          <w:w w:val="90"/>
        </w:rPr>
        <w:t xml:space="preserve">rom a train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point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o</w:t>
      </w:r>
      <w:r>
        <w:rPr>
          <w:rFonts w:ascii="Microsoft Sans Serif"/>
          <w:color w:val="231F20"/>
        </w:rPr>
        <w:t>f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s</w:t>
      </w:r>
      <w:r>
        <w:rPr>
          <w:color w:val="231F20"/>
        </w:rPr>
        <w:t>a</w:t>
      </w:r>
      <w:r>
        <w:rPr>
          <w:rFonts w:ascii="Microsoft Sans Serif"/>
          <w:color w:val="231F20"/>
        </w:rPr>
        <w:t>f</w:t>
      </w:r>
      <w:r>
        <w:rPr>
          <w:color w:val="231F20"/>
        </w:rPr>
        <w:t>et</w:t>
      </w:r>
      <w:r>
        <w:rPr>
          <w:rFonts w:ascii="Microsoft Sans Serif"/>
          <w:color w:val="231F20"/>
        </w:rPr>
        <w:t>y.</w:t>
      </w:r>
    </w:p>
    <w:p w:rsidR="00145B00" w:rsidRDefault="00F34A26">
      <w:pPr>
        <w:pStyle w:val="Corpsdetexte"/>
        <w:spacing w:before="58" w:line="235" w:lineRule="auto"/>
        <w:ind w:left="293" w:right="1803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K-4.1.8 Wh</w:t>
      </w:r>
      <w:r>
        <w:rPr>
          <w:color w:val="231F20"/>
          <w:w w:val="90"/>
        </w:rPr>
        <w:t>ere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engineering anal</w:t>
      </w:r>
      <w:r>
        <w:rPr>
          <w:rFonts w:ascii="Microsoft Sans Serif"/>
          <w:color w:val="231F20"/>
          <w:w w:val="90"/>
        </w:rPr>
        <w:t>ys</w:t>
      </w:r>
      <w:r>
        <w:rPr>
          <w:color w:val="231F20"/>
          <w:w w:val="90"/>
        </w:rPr>
        <w:t>i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indicate</w:t>
      </w:r>
      <w:r>
        <w:rPr>
          <w:rFonts w:ascii="Microsoft Sans Serif"/>
          <w:color w:val="231F20"/>
          <w:w w:val="90"/>
        </w:rPr>
        <w:t xml:space="preserve">s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 con</w:t>
      </w:r>
      <w:r>
        <w:rPr>
          <w:rFonts w:ascii="Microsoft Sans Serif"/>
          <w:color w:val="231F20"/>
          <w:w w:val="95"/>
        </w:rPr>
        <w:t>f</w:t>
      </w:r>
      <w:r>
        <w:rPr>
          <w:color w:val="231F20"/>
          <w:w w:val="95"/>
        </w:rPr>
        <w:t xml:space="preserve">iguration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ill impact tena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ilit</w:t>
      </w:r>
      <w:r>
        <w:rPr>
          <w:rFonts w:ascii="Microsoft Sans Serif"/>
          <w:color w:val="231F20"/>
          <w:w w:val="95"/>
        </w:rPr>
        <w:t>y b</w:t>
      </w:r>
      <w:r>
        <w:rPr>
          <w:color w:val="231F20"/>
          <w:w w:val="95"/>
        </w:rPr>
        <w:t>e</w:t>
      </w:r>
      <w:r>
        <w:rPr>
          <w:rFonts w:ascii="Microsoft Sans Serif"/>
          <w:color w:val="231F20"/>
          <w:w w:val="95"/>
        </w:rPr>
        <w:t>y</w:t>
      </w:r>
      <w:r>
        <w:rPr>
          <w:color w:val="231F20"/>
          <w:w w:val="95"/>
        </w:rPr>
        <w:t>ond t</w:t>
      </w:r>
      <w:r>
        <w:rPr>
          <w:rFonts w:ascii="Microsoft Sans Serif"/>
          <w:color w:val="231F20"/>
          <w:w w:val="95"/>
        </w:rPr>
        <w:t>h</w:t>
      </w:r>
      <w:r>
        <w:rPr>
          <w:color w:val="231F20"/>
          <w:w w:val="95"/>
        </w:rPr>
        <w:t>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 xml:space="preserve">immediate 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>icinit</w:t>
      </w:r>
      <w:r>
        <w:rPr>
          <w:rFonts w:ascii="Microsoft Sans Serif"/>
          <w:color w:val="231F20"/>
          <w:w w:val="90"/>
        </w:rPr>
        <w:t xml:space="preserve">y </w:t>
      </w:r>
      <w:r>
        <w:rPr>
          <w:color w:val="231F20"/>
          <w:w w:val="90"/>
        </w:rPr>
        <w:t>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 xml:space="preserve">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ire</w:t>
      </w:r>
      <w:r>
        <w:rPr>
          <w:rFonts w:ascii="Microsoft Sans Serif"/>
          <w:color w:val="231F20"/>
          <w:w w:val="90"/>
        </w:rPr>
        <w:t xml:space="preserve">, </w:t>
      </w:r>
      <w:r>
        <w:rPr>
          <w:color w:val="231F20"/>
          <w:w w:val="90"/>
        </w:rPr>
        <w:t>egre</w:t>
      </w:r>
      <w:r>
        <w:rPr>
          <w:rFonts w:ascii="Microsoft Sans Serif"/>
          <w:color w:val="231F20"/>
          <w:w w:val="90"/>
        </w:rPr>
        <w:t xml:space="preserve">ss </w:t>
      </w:r>
      <w:r>
        <w:rPr>
          <w:color w:val="231F20"/>
          <w:w w:val="90"/>
        </w:rPr>
        <w:t>route</w:t>
      </w:r>
      <w:r>
        <w:rPr>
          <w:rFonts w:ascii="Microsoft Sans Serif"/>
          <w:color w:val="231F20"/>
          <w:w w:val="90"/>
        </w:rPr>
        <w:t>s sh</w:t>
      </w:r>
      <w:r>
        <w:rPr>
          <w:color w:val="231F20"/>
          <w:w w:val="90"/>
        </w:rPr>
        <w:t xml:space="preserve">all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pro</w:t>
      </w:r>
      <w:r>
        <w:rPr>
          <w:rFonts w:ascii="Microsoft Sans Serif"/>
          <w:color w:val="231F20"/>
          <w:w w:val="90"/>
        </w:rPr>
        <w:t>v</w:t>
      </w:r>
      <w:r>
        <w:rPr>
          <w:color w:val="231F20"/>
          <w:w w:val="90"/>
        </w:rPr>
        <w:t xml:space="preserve">ided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uc</w:t>
      </w:r>
      <w:r>
        <w:rPr>
          <w:rFonts w:ascii="Microsoft Sans Serif"/>
          <w:color w:val="231F20"/>
          <w:w w:val="90"/>
        </w:rPr>
        <w:t xml:space="preserve">h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at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ma</w:t>
      </w:r>
      <w:r>
        <w:rPr>
          <w:rFonts w:ascii="Microsoft Sans Serif"/>
          <w:color w:val="231F20"/>
          <w:w w:val="90"/>
        </w:rPr>
        <w:t>x</w:t>
      </w:r>
      <w:r>
        <w:rPr>
          <w:color w:val="231F20"/>
          <w:w w:val="90"/>
        </w:rPr>
        <w:t>imum di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 xml:space="preserve">tance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 an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point 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it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in 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 open</w:t>
      </w:r>
      <w:r>
        <w:rPr>
          <w:rFonts w:ascii="Microsoft Sans Serif"/>
          <w:color w:val="231F20"/>
          <w:w w:val="90"/>
        </w:rPr>
        <w:t>-</w:t>
      </w:r>
      <w:r>
        <w:rPr>
          <w:color w:val="231F20"/>
          <w:w w:val="90"/>
        </w:rPr>
        <w:t xml:space="preserve">cut 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ection to a point o</w:t>
      </w:r>
      <w:r>
        <w:rPr>
          <w:rFonts w:ascii="Microsoft Sans Serif"/>
          <w:color w:val="231F20"/>
          <w:w w:val="90"/>
        </w:rPr>
        <w:t xml:space="preserve">f </w:t>
      </w:r>
      <w:r>
        <w:rPr>
          <w:color w:val="231F20"/>
          <w:w w:val="90"/>
        </w:rPr>
        <w:t>egre</w:t>
      </w:r>
      <w:r>
        <w:rPr>
          <w:rFonts w:ascii="Microsoft Sans Serif"/>
          <w:color w:val="231F20"/>
          <w:w w:val="90"/>
        </w:rPr>
        <w:t>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</w:t>
      </w:r>
      <w:r>
        <w:rPr>
          <w:color w:val="231F20"/>
          <w:w w:val="90"/>
        </w:rPr>
        <w:t>rom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train</w:t>
      </w:r>
      <w:r>
        <w:rPr>
          <w:rFonts w:ascii="Microsoft Sans Serif"/>
          <w:color w:val="231F20"/>
          <w:w w:val="90"/>
        </w:rPr>
        <w:t>w</w:t>
      </w:r>
      <w:r>
        <w:rPr>
          <w:color w:val="231F20"/>
          <w:w w:val="90"/>
        </w:rPr>
        <w:t>a</w:t>
      </w:r>
      <w:r>
        <w:rPr>
          <w:rFonts w:ascii="Microsoft Sans Serif"/>
          <w:color w:val="231F20"/>
          <w:w w:val="90"/>
        </w:rPr>
        <w:t>y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</w:t>
      </w:r>
      <w:r>
        <w:rPr>
          <w:color w:val="231F20"/>
          <w:w w:val="90"/>
        </w:rPr>
        <w:t>all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an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3</w:t>
      </w:r>
      <w:r>
        <w:rPr>
          <w:rFonts w:ascii="Times New Roman"/>
          <w:color w:val="231F20"/>
          <w:w w:val="90"/>
        </w:rPr>
        <w:t>80</w:t>
      </w:r>
      <w:r>
        <w:rPr>
          <w:rFonts w:ascii="Times New Roman"/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m</w:t>
      </w:r>
      <w:r>
        <w:rPr>
          <w:rFonts w:ascii="Microsoft Sans Serif"/>
          <w:color w:val="231F20"/>
          <w:w w:val="90"/>
        </w:rPr>
        <w:t>.</w:t>
      </w:r>
    </w:p>
    <w:p w:rsidR="00145B00" w:rsidRDefault="00F34A26">
      <w:pPr>
        <w:pStyle w:val="Corpsdetexte"/>
        <w:spacing w:before="110" w:line="228" w:lineRule="exact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K-4.1.9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color w:val="231F20"/>
          <w:w w:val="90"/>
        </w:rPr>
        <w:t>ll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t</w:t>
      </w:r>
      <w:r>
        <w:rPr>
          <w:rFonts w:ascii="Microsoft Sans Serif"/>
          <w:color w:val="231F20"/>
          <w:w w:val="90"/>
        </w:rPr>
        <w:t>h</w:t>
      </w:r>
      <w:r>
        <w:rPr>
          <w:color w:val="231F20"/>
          <w:w w:val="90"/>
        </w:rPr>
        <w:t>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w w:val="90"/>
        </w:rPr>
        <w:t>di</w:t>
      </w:r>
      <w:r>
        <w:rPr>
          <w:rFonts w:ascii="Microsoft Sans Serif"/>
          <w:color w:val="231F20"/>
          <w:w w:val="90"/>
        </w:rPr>
        <w:t>s</w:t>
      </w:r>
      <w:r>
        <w:rPr>
          <w:color w:val="231F20"/>
          <w:w w:val="90"/>
        </w:rPr>
        <w:t>tance</w:t>
      </w:r>
      <w:r>
        <w:rPr>
          <w:rFonts w:ascii="Microsoft Sans Serif"/>
          <w:color w:val="231F20"/>
          <w:w w:val="90"/>
        </w:rPr>
        <w:t>s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mentioned</w:t>
      </w:r>
      <w:r>
        <w:rPr>
          <w:color w:val="231F20"/>
          <w:spacing w:val="-1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1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K-4.1.3,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K-4.1.5</w:t>
      </w:r>
    </w:p>
    <w:p w:rsidR="00145B00" w:rsidRDefault="00F34A26">
      <w:pPr>
        <w:pStyle w:val="Corpsdetexte"/>
        <w:spacing w:line="228" w:lineRule="exact"/>
        <w:ind w:left="293"/>
      </w:pPr>
      <w:r>
        <w:rPr>
          <w:color w:val="231F20"/>
          <w:w w:val="95"/>
        </w:rPr>
        <w:t>and</w:t>
      </w:r>
      <w:r>
        <w:rPr>
          <w:color w:val="231F20"/>
          <w:spacing w:val="3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K-4.1.8</w:t>
      </w:r>
      <w:r>
        <w:rPr>
          <w:rFonts w:ascii="Microsoft Sans Serif"/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</w:t>
      </w:r>
      <w:r>
        <w:rPr>
          <w:color w:val="231F20"/>
          <w:w w:val="95"/>
        </w:rPr>
        <w:t>all</w:t>
      </w:r>
      <w:r>
        <w:rPr>
          <w:color w:val="231F20"/>
          <w:spacing w:val="3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</w:t>
      </w:r>
      <w:r>
        <w:rPr>
          <w:color w:val="231F20"/>
          <w:w w:val="95"/>
        </w:rPr>
        <w:t>e</w:t>
      </w:r>
      <w:r>
        <w:rPr>
          <w:color w:val="231F20"/>
          <w:spacing w:val="32"/>
          <w:w w:val="95"/>
        </w:rPr>
        <w:t xml:space="preserve"> </w:t>
      </w:r>
      <w:r>
        <w:rPr>
          <w:color w:val="231F20"/>
          <w:w w:val="95"/>
        </w:rPr>
        <w:t>permitted</w:t>
      </w:r>
      <w:r>
        <w:rPr>
          <w:color w:val="231F20"/>
          <w:spacing w:val="3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</w:t>
      </w:r>
      <w:r>
        <w:rPr>
          <w:color w:val="231F20"/>
          <w:w w:val="95"/>
        </w:rPr>
        <w:t>it</w:t>
      </w:r>
      <w:r>
        <w:rPr>
          <w:rFonts w:ascii="Microsoft Sans Serif"/>
          <w:color w:val="231F20"/>
          <w:w w:val="95"/>
        </w:rPr>
        <w:t>h</w:t>
      </w:r>
      <w:r>
        <w:rPr>
          <w:rFonts w:ascii="Microsoft Sans Serif"/>
          <w:color w:val="231F20"/>
          <w:spacing w:val="42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32"/>
          <w:w w:val="95"/>
        </w:rPr>
        <w:t xml:space="preserve"> </w:t>
      </w:r>
      <w:r>
        <w:rPr>
          <w:color w:val="231F20"/>
          <w:w w:val="95"/>
        </w:rPr>
        <w:t>ma</w:t>
      </w:r>
      <w:r>
        <w:rPr>
          <w:rFonts w:ascii="Microsoft Sans Serif"/>
          <w:color w:val="231F20"/>
          <w:w w:val="95"/>
        </w:rPr>
        <w:t>x</w:t>
      </w:r>
      <w:r>
        <w:rPr>
          <w:color w:val="231F20"/>
          <w:w w:val="95"/>
        </w:rPr>
        <w:t>imum</w:t>
      </w:r>
    </w:p>
    <w:p w:rsidR="00145B00" w:rsidRDefault="00F34A26">
      <w:pPr>
        <w:pStyle w:val="Corpsdetexte"/>
        <w:spacing w:before="62"/>
        <w:ind w:left="293"/>
        <w:jc w:val="left"/>
        <w:rPr>
          <w:rFonts w:ascii="Microsoft Sans Serif" w:hAnsi="Microsoft Sans Serif"/>
        </w:rPr>
      </w:pPr>
      <w:r>
        <w:pict>
          <v:shape id="_x0000_s1588" type="#_x0000_t202" style="position:absolute;left:0;text-align:left;margin-left:369pt;margin-top:9.9pt;width:3.4pt;height:6.55pt;z-index:-251676160;mso-position-horizontal-relative:page;mso-width-relative:page;mso-height-relative:page" filled="f" stroked="f">
            <v:textbox inset="0,0,0,0">
              <w:txbxContent>
                <w:p w:rsidR="00145B00" w:rsidRDefault="00F34A26">
                  <w:pPr>
                    <w:spacing w:line="127" w:lineRule="exact"/>
                    <w:rPr>
                      <w:rFonts w:ascii="Microsoft Sans Serif"/>
                      <w:sz w:val="13"/>
                    </w:rPr>
                  </w:pPr>
                  <w:r>
                    <w:rPr>
                      <w:rFonts w:ascii="Microsoft Sans Serif"/>
                      <w:color w:val="231F20"/>
                      <w:w w:val="93"/>
                      <w:sz w:val="13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rPr>
          <w:rFonts w:ascii="Microsoft Sans Serif" w:hAnsi="Microsoft Sans Serif"/>
          <w:color w:val="231F20"/>
          <w:w w:val="90"/>
        </w:rPr>
        <w:t>v</w:t>
      </w:r>
      <w:r>
        <w:rPr>
          <w:color w:val="231F20"/>
          <w:w w:val="90"/>
        </w:rPr>
        <w:t>ariation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rFonts w:ascii="Microsoft Sans Serif" w:hAnsi="Microsoft Sans Serif"/>
          <w:color w:val="231F20"/>
          <w:w w:val="90"/>
        </w:rPr>
        <w:t>f</w:t>
      </w:r>
      <w:r>
        <w:rPr>
          <w:rFonts w:ascii="Microsoft Sans Serif" w:hAnsi="Microsoft Sans Serif"/>
          <w:color w:val="231F20"/>
          <w:spacing w:val="14"/>
          <w:w w:val="90"/>
        </w:rPr>
        <w:t xml:space="preserve"> </w:t>
      </w:r>
      <w:r>
        <w:rPr>
          <w:rFonts w:ascii="Symbol" w:hAnsi="Symbol"/>
          <w:color w:val="231F20"/>
          <w:w w:val="90"/>
          <w:vertAlign w:val="superscript"/>
        </w:rPr>
        <w:t></w:t>
      </w:r>
      <w:r>
        <w:rPr>
          <w:rFonts w:ascii="Microsoft Sans Serif" w:hAnsi="Microsoft Sans Serif"/>
          <w:color w:val="231F20"/>
          <w:w w:val="90"/>
          <w:vertAlign w:val="superscript"/>
        </w:rPr>
        <w:t>10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percent.</w:t>
      </w:r>
    </w:p>
    <w:p w:rsidR="00145B00" w:rsidRDefault="00F34A26">
      <w:pPr>
        <w:pStyle w:val="Corpsdetexte"/>
        <w:spacing w:before="212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spacing w:val="-1"/>
          <w:w w:val="95"/>
        </w:rPr>
        <w:t>K-4.2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Size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of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Egress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Routes</w:t>
      </w:r>
    </w:p>
    <w:p w:rsidR="00145B00" w:rsidRDefault="00F34A26">
      <w:pPr>
        <w:pStyle w:val="Corpsdetexte"/>
        <w:spacing w:before="124" w:line="213" w:lineRule="exact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K-4.2.1</w:t>
      </w:r>
      <w:r>
        <w:rPr>
          <w:rFonts w:ascii="Microsoft Sans Serif"/>
          <w:color w:val="231F20"/>
          <w:spacing w:val="3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Cross-passageways</w:t>
      </w:r>
      <w:r>
        <w:rPr>
          <w:rFonts w:ascii="Microsoft Sans Serif"/>
          <w:color w:val="231F20"/>
          <w:spacing w:val="3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3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3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3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minimum</w:t>
      </w:r>
      <w:r>
        <w:rPr>
          <w:rFonts w:ascii="Microsoft Sans Serif"/>
          <w:color w:val="231F20"/>
          <w:spacing w:val="3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</w:p>
    <w:p w:rsidR="00145B00" w:rsidRDefault="00F34A26">
      <w:pPr>
        <w:pStyle w:val="Corpsdetexte"/>
        <w:spacing w:line="229" w:lineRule="exact"/>
        <w:ind w:left="293"/>
        <w:jc w:val="left"/>
        <w:rPr>
          <w:rFonts w:ascii="Microsoft Sans Serif"/>
        </w:rPr>
      </w:pPr>
      <w:r>
        <w:rPr>
          <w:color w:val="231F20"/>
          <w:w w:val="90"/>
        </w:rPr>
        <w:t xml:space="preserve">1 </w:t>
      </w:r>
      <w:r>
        <w:rPr>
          <w:rFonts w:ascii="Microsoft Sans Serif"/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mm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clear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width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mm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height.</w:t>
      </w:r>
    </w:p>
    <w:p w:rsidR="00145B00" w:rsidRDefault="00F34A26">
      <w:pPr>
        <w:pStyle w:val="Corpsdetexte"/>
        <w:spacing w:before="125" w:line="235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K-4.2.2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width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exit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stairs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not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exceed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mm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enclosed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trainways.</w:t>
      </w:r>
    </w:p>
    <w:p w:rsidR="00145B00" w:rsidRDefault="00F34A26">
      <w:pPr>
        <w:pStyle w:val="Corpsdetexte"/>
        <w:spacing w:before="109" w:line="242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K-4.2.3 If double leaf doors wider than </w:t>
      </w:r>
      <w:r>
        <w:rPr>
          <w:color w:val="231F20"/>
          <w:w w:val="90"/>
        </w:rPr>
        <w:t xml:space="preserve">1 </w:t>
      </w:r>
      <w:r>
        <w:rPr>
          <w:rFonts w:ascii="Microsoft Sans Serif"/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 xml:space="preserve">00 </w:t>
      </w:r>
      <w:r>
        <w:rPr>
          <w:rFonts w:ascii="Microsoft Sans Serif"/>
          <w:color w:val="231F20"/>
          <w:w w:val="90"/>
        </w:rPr>
        <w:t>mm 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provided in egress routes serving trainways, then size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active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leaf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not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less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8</w:t>
      </w:r>
      <w:r>
        <w:rPr>
          <w:color w:val="231F20"/>
          <w:w w:val="95"/>
        </w:rPr>
        <w:t>1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mm.</w:t>
      </w:r>
    </w:p>
    <w:p w:rsidR="00145B00" w:rsidRDefault="00145B00">
      <w:pPr>
        <w:pStyle w:val="Corpsdetexte"/>
        <w:spacing w:before="10"/>
        <w:jc w:val="left"/>
        <w:rPr>
          <w:rFonts w:ascii="Microsoft Sans Serif"/>
          <w:sz w:val="15"/>
        </w:rPr>
      </w:pPr>
    </w:p>
    <w:p w:rsidR="00145B00" w:rsidRDefault="00F34A26">
      <w:pPr>
        <w:pStyle w:val="Corpsdetexte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K-4.3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Egress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Components</w:t>
      </w:r>
    </w:p>
    <w:p w:rsidR="00145B00" w:rsidRDefault="00F34A26">
      <w:pPr>
        <w:pStyle w:val="Corpsdetexte"/>
        <w:spacing w:before="123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K-4.3.1 Walking </w:t>
      </w:r>
      <w:r>
        <w:rPr>
          <w:rFonts w:ascii="Microsoft Sans Serif"/>
          <w:color w:val="231F20"/>
          <w:w w:val="90"/>
        </w:rPr>
        <w:t>surfaces serving as egress routes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within guide ways shall have a uniform, slip-resistant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design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except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permitted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herein.</w:t>
      </w:r>
    </w:p>
    <w:p w:rsidR="00145B00" w:rsidRDefault="00F34A26" w:rsidP="00F34A26">
      <w:pPr>
        <w:pStyle w:val="Paragraphedeliste"/>
        <w:numPr>
          <w:ilvl w:val="0"/>
          <w:numId w:val="135"/>
        </w:numPr>
        <w:tabs>
          <w:tab w:val="left" w:pos="971"/>
        </w:tabs>
        <w:spacing w:before="113" w:line="252" w:lineRule="auto"/>
        <w:ind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Where the trainway track bed serves as the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10"/>
          <w:w w:val="90"/>
          <w:sz w:val="19"/>
        </w:rPr>
        <w:t xml:space="preserve">emergency egress </w:t>
      </w:r>
      <w:r>
        <w:rPr>
          <w:rFonts w:ascii="Microsoft Sans Serif"/>
          <w:color w:val="231F20"/>
          <w:w w:val="90"/>
          <w:sz w:val="19"/>
        </w:rPr>
        <w:t>pathway,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it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9"/>
          <w:w w:val="90"/>
          <w:sz w:val="19"/>
        </w:rPr>
        <w:t xml:space="preserve">shall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nominally</w:t>
      </w:r>
      <w:r>
        <w:rPr>
          <w:rFonts w:ascii="Microsoft Sans Serif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level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free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obstructions.</w:t>
      </w:r>
    </w:p>
    <w:p w:rsidR="00145B00" w:rsidRDefault="00F34A26" w:rsidP="00F34A26">
      <w:pPr>
        <w:pStyle w:val="Paragraphedeliste"/>
        <w:numPr>
          <w:ilvl w:val="0"/>
          <w:numId w:val="135"/>
        </w:numPr>
        <w:tabs>
          <w:tab w:val="left" w:pos="971"/>
        </w:tabs>
        <w:spacing w:before="43" w:line="252" w:lineRule="auto"/>
        <w:ind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 xml:space="preserve">Walkways </w:t>
      </w:r>
      <w:r>
        <w:rPr>
          <w:rFonts w:ascii="Microsoft Sans Serif"/>
          <w:color w:val="231F20"/>
          <w:w w:val="90"/>
          <w:sz w:val="19"/>
        </w:rPr>
        <w:t>that are more than 75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rFonts w:ascii="Microsoft Sans Serif"/>
          <w:color w:val="231F20"/>
          <w:w w:val="90"/>
          <w:sz w:val="19"/>
        </w:rPr>
        <w:t>mm above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the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floor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or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grade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below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provided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with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 continuous handrail along the side opposite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the</w:t>
      </w:r>
      <w:r>
        <w:rPr>
          <w:rFonts w:asci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trainway.</w:t>
      </w:r>
    </w:p>
    <w:p w:rsidR="00145B00" w:rsidRDefault="00F34A26" w:rsidP="00F34A26">
      <w:pPr>
        <w:pStyle w:val="Paragraphedeliste"/>
        <w:numPr>
          <w:ilvl w:val="0"/>
          <w:numId w:val="135"/>
        </w:numPr>
        <w:tabs>
          <w:tab w:val="left" w:pos="971"/>
        </w:tabs>
        <w:spacing w:before="43" w:line="244" w:lineRule="auto"/>
        <w:ind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9"/>
          <w:w w:val="90"/>
          <w:sz w:val="19"/>
        </w:rPr>
        <w:t>Raised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rFonts w:ascii="Microsoft Sans Serif"/>
          <w:color w:val="231F20"/>
          <w:spacing w:val="9"/>
          <w:w w:val="90"/>
          <w:sz w:val="19"/>
        </w:rPr>
        <w:t>walkways</w:t>
      </w:r>
      <w:r>
        <w:rPr>
          <w:rFonts w:ascii="Microsoft Sans Serif"/>
          <w:color w:val="231F20"/>
          <w:spacing w:val="58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that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are</w:t>
      </w:r>
      <w:r>
        <w:rPr>
          <w:rFonts w:ascii="Microsoft Sans Serif"/>
          <w:color w:val="231F20"/>
          <w:spacing w:val="41"/>
          <w:sz w:val="19"/>
        </w:rPr>
        <w:t xml:space="preserve"> </w:t>
      </w:r>
      <w:r>
        <w:rPr>
          <w:rFonts w:ascii="Microsoft Sans Serif"/>
          <w:color w:val="231F20"/>
          <w:spacing w:val="9"/>
          <w:w w:val="90"/>
          <w:sz w:val="19"/>
        </w:rPr>
        <w:t>greater</w:t>
      </w:r>
      <w:r>
        <w:rPr>
          <w:rFonts w:ascii="Microsoft Sans Serif"/>
          <w:color w:val="231F20"/>
          <w:spacing w:val="58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than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1 </w:t>
      </w:r>
      <w:r>
        <w:rPr>
          <w:rFonts w:ascii="Microsoft Sans Serif"/>
          <w:color w:val="231F20"/>
          <w:w w:val="90"/>
          <w:sz w:val="19"/>
        </w:rPr>
        <w:t>2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rFonts w:ascii="Microsoft Sans Serif"/>
          <w:color w:val="231F20"/>
          <w:w w:val="90"/>
          <w:sz w:val="19"/>
        </w:rPr>
        <w:t>mm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wide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located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between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two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 xml:space="preserve">trainways shall not be required to have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handrail.</w:t>
      </w:r>
    </w:p>
    <w:p w:rsidR="00145B00" w:rsidRDefault="00F34A26" w:rsidP="00F34A26">
      <w:pPr>
        <w:pStyle w:val="Paragraphedeliste"/>
        <w:numPr>
          <w:ilvl w:val="0"/>
          <w:numId w:val="135"/>
        </w:numPr>
        <w:tabs>
          <w:tab w:val="left" w:pos="971"/>
        </w:tabs>
        <w:spacing w:before="59" w:line="252" w:lineRule="auto"/>
        <w:ind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Doors in the means of egress, except cross-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passageway doors, shall open in the direction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exit</w:t>
      </w:r>
      <w:r>
        <w:rPr>
          <w:rFonts w:ascii="Microsoft Sans Serif"/>
          <w:color w:val="231F20"/>
          <w:spacing w:val="-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travel.</w:t>
      </w:r>
    </w:p>
    <w:p w:rsidR="00145B00" w:rsidRDefault="00F34A26" w:rsidP="00F34A26">
      <w:pPr>
        <w:pStyle w:val="Paragraphedeliste"/>
        <w:numPr>
          <w:ilvl w:val="0"/>
          <w:numId w:val="135"/>
        </w:numPr>
        <w:tabs>
          <w:tab w:val="left" w:pos="971"/>
        </w:tabs>
        <w:spacing w:before="45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Doors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in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means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egress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shall,</w:t>
      </w:r>
    </w:p>
    <w:p w:rsidR="00145B00" w:rsidRDefault="00F34A26" w:rsidP="00F34A26">
      <w:pPr>
        <w:pStyle w:val="Paragraphedeliste"/>
        <w:numPr>
          <w:ilvl w:val="1"/>
          <w:numId w:val="135"/>
        </w:numPr>
        <w:tabs>
          <w:tab w:val="left" w:pos="1310"/>
        </w:tabs>
        <w:spacing w:before="46" w:line="249" w:lineRule="auto"/>
        <w:ind w:right="1808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open fully when a force not exceeding</w:t>
      </w:r>
      <w:r>
        <w:rPr>
          <w:rFonts w:ascii="Microsoft Sans Serif"/>
          <w:color w:val="231F20"/>
          <w:spacing w:val="-4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22</w:t>
      </w:r>
      <w:r>
        <w:rPr>
          <w:rFonts w:ascii="Times New Roman"/>
          <w:color w:val="231F20"/>
          <w:w w:val="95"/>
          <w:sz w:val="19"/>
        </w:rPr>
        <w:t>0</w:t>
      </w:r>
      <w:r>
        <w:rPr>
          <w:rFonts w:ascii="Times New Roman"/>
          <w:color w:val="231F20"/>
          <w:spacing w:val="-9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N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is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applied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to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latch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side</w:t>
      </w:r>
      <w:r>
        <w:rPr>
          <w:rFonts w:ascii="Microsoft Sans Serif"/>
          <w:color w:val="231F20"/>
          <w:spacing w:val="-5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door,</w:t>
      </w:r>
      <w:r>
        <w:rPr>
          <w:rFonts w:ascii="Microsoft Sans Serif"/>
          <w:color w:val="231F20"/>
          <w:spacing w:val="-1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</w:p>
    <w:p w:rsidR="00145B00" w:rsidRDefault="00F34A26" w:rsidP="00F34A26">
      <w:pPr>
        <w:pStyle w:val="Paragraphedeliste"/>
        <w:numPr>
          <w:ilvl w:val="1"/>
          <w:numId w:val="135"/>
        </w:numPr>
        <w:tabs>
          <w:tab w:val="left" w:pos="1310"/>
        </w:tabs>
        <w:spacing w:before="47" w:line="252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0"/>
          <w:sz w:val="19"/>
        </w:rPr>
        <w:t xml:space="preserve">be adequate </w:t>
      </w:r>
      <w:r>
        <w:rPr>
          <w:rFonts w:ascii="Microsoft Sans Serif"/>
          <w:color w:val="231F20"/>
          <w:w w:val="90"/>
          <w:sz w:val="19"/>
        </w:rPr>
        <w:t>to withstand positive and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negative pressures caused by passing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trains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emergency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ventilation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system.</w:t>
      </w:r>
    </w:p>
    <w:p w:rsidR="00145B00" w:rsidRDefault="00F34A26">
      <w:pPr>
        <w:pStyle w:val="Corpsdetexte"/>
        <w:spacing w:before="36" w:line="252" w:lineRule="auto"/>
        <w:ind w:left="293" w:right="18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K-4.3.2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Horizontal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sliding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doors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permitted</w:t>
      </w:r>
      <w:r>
        <w:rPr>
          <w:rFonts w:ascii="Microsoft Sans Serif"/>
          <w:color w:val="231F20"/>
          <w:spacing w:val="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cross-passageways.</w:t>
      </w:r>
    </w:p>
    <w:p w:rsidR="00145B00" w:rsidRDefault="00F34A26">
      <w:pPr>
        <w:pStyle w:val="Corpsdetexte"/>
        <w:spacing w:before="135" w:line="252" w:lineRule="auto"/>
        <w:ind w:left="293" w:right="1803"/>
        <w:jc w:val="left"/>
        <w:rPr>
          <w:rFonts w:ascii="Microsoft Sans Serif"/>
        </w:rPr>
      </w:pPr>
      <w:r>
        <w:rPr>
          <w:rFonts w:ascii="Microsoft Sans Serif"/>
          <w:color w:val="231F20"/>
        </w:rPr>
        <w:t>K-4.4</w:t>
      </w:r>
      <w:r>
        <w:rPr>
          <w:rFonts w:ascii="Microsoft Sans Serif"/>
          <w:color w:val="231F20"/>
          <w:spacing w:val="18"/>
        </w:rPr>
        <w:t xml:space="preserve"> </w:t>
      </w:r>
      <w:r>
        <w:rPr>
          <w:rFonts w:ascii="Microsoft Sans Serif"/>
          <w:color w:val="231F20"/>
        </w:rPr>
        <w:t>Signage,</w:t>
      </w:r>
      <w:r>
        <w:rPr>
          <w:rFonts w:ascii="Microsoft Sans Serif"/>
          <w:color w:val="231F20"/>
          <w:spacing w:val="17"/>
        </w:rPr>
        <w:t xml:space="preserve"> </w:t>
      </w:r>
      <w:r>
        <w:rPr>
          <w:rFonts w:ascii="Microsoft Sans Serif"/>
          <w:color w:val="231F20"/>
          <w:spacing w:val="9"/>
        </w:rPr>
        <w:t>Illumination</w:t>
      </w:r>
      <w:r>
        <w:rPr>
          <w:rFonts w:ascii="Microsoft Sans Serif"/>
          <w:color w:val="231F20"/>
          <w:spacing w:val="66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17"/>
        </w:rPr>
        <w:t xml:space="preserve"> </w:t>
      </w:r>
      <w:r>
        <w:rPr>
          <w:rFonts w:ascii="Microsoft Sans Serif"/>
          <w:color w:val="231F20"/>
        </w:rPr>
        <w:t>Emergency</w:t>
      </w:r>
      <w:r>
        <w:rPr>
          <w:rFonts w:ascii="Microsoft Sans Serif"/>
          <w:color w:val="231F20"/>
          <w:spacing w:val="-48"/>
        </w:rPr>
        <w:t xml:space="preserve"> </w:t>
      </w:r>
      <w:r>
        <w:rPr>
          <w:rFonts w:ascii="Microsoft Sans Serif"/>
          <w:color w:val="231F20"/>
        </w:rPr>
        <w:t>Lighting</w:t>
      </w:r>
    </w:p>
    <w:p w:rsidR="00145B00" w:rsidRDefault="00F34A26">
      <w:pPr>
        <w:pStyle w:val="Corpsdetexte"/>
        <w:spacing w:before="73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K-4.4.1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Warning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signs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posted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on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entrances</w:t>
      </w:r>
      <w:r>
        <w:rPr>
          <w:rFonts w:ascii="Microsoft Sans Serif"/>
          <w:color w:val="231F20"/>
          <w:spacing w:val="1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1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</w:p>
    <w:p w:rsidR="00145B00" w:rsidRDefault="00145B00">
      <w:pPr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5"/>
        <w:jc w:val="left"/>
        <w:rPr>
          <w:rFonts w:ascii="Microsoft Sans Serif"/>
          <w:sz w:val="21"/>
        </w:rPr>
      </w:pPr>
    </w:p>
    <w:p w:rsidR="00145B00" w:rsidRDefault="00F34A26">
      <w:pPr>
        <w:tabs>
          <w:tab w:val="right" w:pos="10369"/>
        </w:tabs>
        <w:spacing w:before="68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105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47" w:lineRule="auto"/>
        <w:ind w:left="19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trainway and on fences or barriers adjacent to the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trainway shall clearly state the hazard (for example,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DANGER: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HIGH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VOLTAGE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—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25</w:t>
      </w:r>
      <w:r>
        <w:rPr>
          <w:rFonts w:ascii="Microsoft Sans Serif" w:hAnsi="Microsoft Sans Serif"/>
          <w:color w:val="231F20"/>
          <w:spacing w:val="19"/>
          <w:w w:val="95"/>
        </w:rPr>
        <w:t xml:space="preserve"> </w:t>
      </w:r>
      <w:r>
        <w:rPr>
          <w:rFonts w:ascii="Times New Roman" w:hAnsi="Times New Roman"/>
          <w:color w:val="231F20"/>
          <w:w w:val="95"/>
        </w:rPr>
        <w:t>000</w:t>
      </w:r>
      <w:r>
        <w:rPr>
          <w:rFonts w:ascii="Times New Roman" w:hAnsi="Times New Roman"/>
          <w:color w:val="231F20"/>
          <w:spacing w:val="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V)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with</w:t>
      </w:r>
      <w:r>
        <w:rPr>
          <w:rFonts w:ascii="Microsoft Sans Serif" w:hAnsi="Microsoft Sans Serif"/>
          <w:color w:val="231F20"/>
          <w:spacing w:val="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letter</w:t>
      </w:r>
    </w:p>
    <w:p w:rsidR="00145B00" w:rsidRDefault="00F34A26">
      <w:pPr>
        <w:pStyle w:val="Corpsdetexte"/>
        <w:spacing w:line="213" w:lineRule="exact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sizes</w:t>
      </w:r>
      <w:r>
        <w:rPr>
          <w:rFonts w:ascii="Microsoft Sans Serif"/>
          <w:color w:val="231F20"/>
          <w:spacing w:val="2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colours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</w:t>
      </w:r>
      <w:r>
        <w:rPr>
          <w:rFonts w:ascii="Microsoft Sans Serif"/>
          <w:color w:val="231F20"/>
          <w:spacing w:val="2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conformance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with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requirements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</w:p>
    <w:p w:rsidR="00145B00" w:rsidRDefault="00F34A26">
      <w:pPr>
        <w:pStyle w:val="Corpsdetexte"/>
        <w:spacing w:line="228" w:lineRule="exact"/>
        <w:ind w:left="1908"/>
        <w:jc w:val="left"/>
        <w:rPr>
          <w:rFonts w:ascii="Microsoft Sans Serif"/>
        </w:rPr>
      </w:pPr>
      <w:r>
        <w:rPr>
          <w:color w:val="231F20"/>
          <w:w w:val="95"/>
        </w:rPr>
        <w:t>Metro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Railway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Rules</w:t>
      </w:r>
      <w:r>
        <w:rPr>
          <w:rFonts w:ascii="Microsoft Sans Serif"/>
          <w:color w:val="231F20"/>
          <w:w w:val="95"/>
        </w:rPr>
        <w:t>.</w:t>
      </w:r>
    </w:p>
    <w:p w:rsidR="00145B00" w:rsidRDefault="00F34A26">
      <w:pPr>
        <w:pStyle w:val="Corpsdetexte"/>
        <w:spacing w:before="119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K-4.4.2 System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egress points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 be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illuminated.</w:t>
      </w:r>
    </w:p>
    <w:p w:rsidR="00145B00" w:rsidRDefault="00F34A26">
      <w:pPr>
        <w:pStyle w:val="Corpsdetexte"/>
        <w:spacing w:before="123" w:line="249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K-4.4.3 Points of exit from elevated and enclosed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trainways shall be marked with internally or externally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illuminated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signs.</w:t>
      </w:r>
    </w:p>
    <w:p w:rsidR="00145B00" w:rsidRDefault="00F34A26">
      <w:pPr>
        <w:pStyle w:val="Corpsdetexte"/>
        <w:spacing w:before="100"/>
        <w:ind w:left="1908"/>
        <w:jc w:val="left"/>
      </w:pPr>
      <w:r>
        <w:rPr>
          <w:rFonts w:ascii="Microsoft Sans Serif"/>
          <w:color w:val="231F20"/>
          <w:w w:val="95"/>
        </w:rPr>
        <w:t>K-4.4.4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Identification</w:t>
      </w:r>
    </w:p>
    <w:p w:rsidR="00145B00" w:rsidRDefault="00F34A26">
      <w:pPr>
        <w:pStyle w:val="Corpsdetexte"/>
        <w:spacing w:before="119" w:line="252" w:lineRule="auto"/>
        <w:ind w:left="1908" w:right="3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Emergency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exit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facilities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identified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maintained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allow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their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intended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use.</w:t>
      </w:r>
    </w:p>
    <w:p w:rsidR="00145B00" w:rsidRDefault="00F34A26">
      <w:pPr>
        <w:pStyle w:val="Corpsdetexte"/>
        <w:spacing w:before="113" w:line="249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K-4.4.5 Enclosed trainways greater in length than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minimum length of one train shall be provided with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directional signs as appropriate f</w:t>
      </w:r>
      <w:r>
        <w:rPr>
          <w:rFonts w:ascii="Microsoft Sans Serif"/>
          <w:color w:val="231F20"/>
          <w:w w:val="90"/>
        </w:rPr>
        <w:t>or the emergency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procedures developed for the metro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system.</w:t>
      </w:r>
    </w:p>
    <w:p w:rsidR="00145B00" w:rsidRDefault="00F34A26">
      <w:pPr>
        <w:pStyle w:val="Corpsdetexte"/>
        <w:spacing w:before="112" w:line="249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K-4.4.6 Directional signs indicating station or portal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directions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installed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at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maximum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25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intervals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on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either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side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enclosed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trainways.</w:t>
      </w:r>
    </w:p>
    <w:p w:rsidR="00145B00" w:rsidRDefault="00F34A26">
      <w:pPr>
        <w:pStyle w:val="Corpsdetexte"/>
        <w:spacing w:before="115" w:line="247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 xml:space="preserve">K-4.4.7 Directional signs shall be readily </w:t>
      </w:r>
      <w:r>
        <w:rPr>
          <w:rFonts w:ascii="Microsoft Sans Serif"/>
          <w:color w:val="231F20"/>
          <w:w w:val="95"/>
        </w:rPr>
        <w:t>visible by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passengers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emergency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evacuation.</w:t>
      </w: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33"/>
        </w:numPr>
        <w:tabs>
          <w:tab w:val="left" w:pos="2294"/>
        </w:tabs>
        <w:spacing w:before="0" w:line="252" w:lineRule="auto"/>
        <w:ind w:left="1908" w:right="1" w:firstLine="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05"/>
          <w:sz w:val="19"/>
        </w:rPr>
        <w:t>FIRE PROTECTION AND LIFE SAFETY</w:t>
      </w:r>
      <w:r>
        <w:rPr>
          <w:rFonts w:ascii="Microsoft Sans Serif"/>
          <w:color w:val="231F20"/>
          <w:spacing w:val="1"/>
          <w:w w:val="105"/>
          <w:sz w:val="19"/>
        </w:rPr>
        <w:t xml:space="preserve"> </w:t>
      </w:r>
      <w:r>
        <w:rPr>
          <w:rFonts w:ascii="Microsoft Sans Serif"/>
          <w:color w:val="231F20"/>
          <w:w w:val="105"/>
          <w:sz w:val="19"/>
        </w:rPr>
        <w:t>SYSTEMS</w:t>
      </w:r>
    </w:p>
    <w:p w:rsidR="00145B00" w:rsidRDefault="00F34A26">
      <w:pPr>
        <w:pStyle w:val="Corpsdetexte"/>
        <w:spacing w:before="108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K-5.1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Emergency</w:t>
      </w:r>
      <w:r>
        <w:rPr>
          <w:rFonts w:ascii="Microsoft Sans Serif"/>
          <w:color w:val="231F20"/>
          <w:spacing w:val="1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Access</w:t>
      </w:r>
    </w:p>
    <w:p w:rsidR="00145B00" w:rsidRDefault="00F34A26">
      <w:pPr>
        <w:pStyle w:val="Corpsdetexte"/>
        <w:spacing w:before="124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K-5.1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Except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as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described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herein,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points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1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egress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</w:p>
    <w:p w:rsidR="00145B00" w:rsidRDefault="00F34A26">
      <w:pPr>
        <w:pStyle w:val="Corpsdetexte"/>
        <w:spacing w:before="73" w:line="261" w:lineRule="auto"/>
        <w:ind w:left="293" w:right="1808" w:hanging="1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exits from the guide way shall serve as emergency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access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routes.</w:t>
      </w:r>
    </w:p>
    <w:p w:rsidR="00145B00" w:rsidRDefault="00F34A26">
      <w:pPr>
        <w:pStyle w:val="Corpsdetexte"/>
        <w:spacing w:before="114" w:line="261" w:lineRule="auto"/>
        <w:ind w:left="293" w:right="1806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K-5.2 If security </w:t>
      </w:r>
      <w:r>
        <w:rPr>
          <w:rFonts w:ascii="Microsoft Sans Serif"/>
          <w:color w:val="231F20"/>
          <w:w w:val="90"/>
        </w:rPr>
        <w:t>fences are used along the trainway,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access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gates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provided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security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fences.</w:t>
      </w:r>
    </w:p>
    <w:p w:rsidR="00145B00" w:rsidRDefault="00F34A26">
      <w:pPr>
        <w:pStyle w:val="Corpsdetexte"/>
        <w:spacing w:before="103" w:line="259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K-5.3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Access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gates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minimum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mm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wide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hinged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sliding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type.</w:t>
      </w:r>
    </w:p>
    <w:p w:rsidR="00145B00" w:rsidRDefault="00F34A26">
      <w:pPr>
        <w:pStyle w:val="Corpsdetexte"/>
        <w:spacing w:before="116" w:line="261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K-5.4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Access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gates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placed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close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practicable to the portals</w:t>
      </w:r>
      <w:r>
        <w:rPr>
          <w:rFonts w:ascii="Microsoft Sans Serif"/>
          <w:color w:val="231F20"/>
          <w:w w:val="90"/>
        </w:rPr>
        <w:t xml:space="preserve"> to permit easy access 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tunnels.</w:t>
      </w:r>
    </w:p>
    <w:p w:rsidR="00145B00" w:rsidRDefault="00F34A26">
      <w:pPr>
        <w:pStyle w:val="Corpsdetexte"/>
        <w:spacing w:before="114" w:line="261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K-5.5 Information that clearly identifies the route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location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each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gate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provided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gates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adjacent</w:t>
      </w:r>
      <w:r>
        <w:rPr>
          <w:rFonts w:ascii="Microsoft Sans Serif"/>
          <w:color w:val="231F20"/>
          <w:spacing w:val="1"/>
        </w:rPr>
        <w:t xml:space="preserve"> </w:t>
      </w:r>
      <w:r>
        <w:rPr>
          <w:rFonts w:ascii="Microsoft Sans Serif"/>
          <w:color w:val="231F20"/>
        </w:rPr>
        <w:t>thereto.</w:t>
      </w:r>
    </w:p>
    <w:p w:rsidR="00145B00" w:rsidRDefault="00F34A26">
      <w:pPr>
        <w:pStyle w:val="Corpsdetexte"/>
        <w:spacing w:before="114" w:line="261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K-5.6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Access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elevated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trainway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from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stations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mobile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ladder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equipment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from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roadways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adjacent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track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way.</w:t>
      </w:r>
    </w:p>
    <w:p w:rsidR="00145B00" w:rsidRDefault="00F34A26">
      <w:pPr>
        <w:pStyle w:val="Corpsdetexte"/>
        <w:spacing w:before="114" w:line="261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K-5.7 If no adjacent or crossing roadways exist for 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elevated trainway, access roads at a maximum of 75</w:t>
      </w:r>
      <w:r>
        <w:rPr>
          <w:rFonts w:ascii="Times New Roman"/>
          <w:color w:val="231F20"/>
          <w:w w:val="85"/>
        </w:rPr>
        <w:t xml:space="preserve">0 </w:t>
      </w:r>
      <w:r>
        <w:rPr>
          <w:rFonts w:ascii="Microsoft Sans Serif"/>
          <w:color w:val="231F20"/>
          <w:w w:val="85"/>
        </w:rPr>
        <w:t>m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intervals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required.</w:t>
      </w:r>
    </w:p>
    <w:p w:rsidR="00145B00" w:rsidRDefault="00F34A26">
      <w:pPr>
        <w:pStyle w:val="Corpsdetexte"/>
        <w:spacing w:before="114" w:line="261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K-5.8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Where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configuration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open-cut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trainway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prevents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impedes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access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firefighting,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provisions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shall be made to permit fire fighter access to that section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trainway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intervals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not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exceeding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75</w:t>
      </w:r>
      <w:r>
        <w:rPr>
          <w:rFonts w:ascii="Times New Roman"/>
          <w:color w:val="231F20"/>
          <w:w w:val="95"/>
        </w:rPr>
        <w:t>0</w:t>
      </w:r>
      <w:r>
        <w:rPr>
          <w:rFonts w:ascii="Times New Roman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m.</w:t>
      </w:r>
    </w:p>
    <w:p w:rsidR="00145B00" w:rsidRDefault="00F34A26">
      <w:pPr>
        <w:pStyle w:val="Corpsdetexte"/>
        <w:spacing w:before="111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K-5.9</w:t>
      </w:r>
      <w:r>
        <w:rPr>
          <w:rFonts w:ascii="Microsoft Sans Serif"/>
          <w:color w:val="231F20"/>
          <w:spacing w:val="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All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distances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mentioned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K-5.7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K-5.8</w:t>
      </w:r>
    </w:p>
    <w:p w:rsidR="00145B00" w:rsidRDefault="00F34A26">
      <w:pPr>
        <w:pStyle w:val="Corpsdetexte"/>
        <w:spacing w:before="20"/>
        <w:ind w:left="29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above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permitted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maximum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variation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</w:p>
    <w:p w:rsidR="00145B00" w:rsidRDefault="00F34A26">
      <w:pPr>
        <w:pStyle w:val="Corpsdetexte"/>
        <w:spacing w:before="67"/>
        <w:ind w:left="329"/>
        <w:jc w:val="left"/>
        <w:rPr>
          <w:rFonts w:ascii="Microsoft Sans Serif" w:hAnsi="Microsoft Sans Serif"/>
        </w:rPr>
      </w:pPr>
      <w:r>
        <w:pict>
          <v:shape id="_x0000_s1590" type="#_x0000_t202" style="position:absolute;left:0;text-align:left;margin-left:322.25pt;margin-top:10.15pt;width:3.4pt;height:6.55pt;z-index:-251675136;mso-position-horizontal-relative:page;mso-width-relative:page;mso-height-relative:page" filled="f" stroked="f">
            <v:textbox inset="0,0,0,0">
              <w:txbxContent>
                <w:p w:rsidR="00145B00" w:rsidRDefault="00F34A26">
                  <w:pPr>
                    <w:spacing w:line="127" w:lineRule="exact"/>
                    <w:rPr>
                      <w:rFonts w:ascii="Microsoft Sans Serif"/>
                      <w:sz w:val="13"/>
                    </w:rPr>
                  </w:pPr>
                  <w:r>
                    <w:rPr>
                      <w:rFonts w:ascii="Microsoft Sans Serif"/>
                      <w:color w:val="231F20"/>
                      <w:w w:val="93"/>
                      <w:sz w:val="13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rPr>
          <w:rFonts w:ascii="Symbol" w:hAnsi="Symbol"/>
          <w:color w:val="231F20"/>
          <w:w w:val="90"/>
          <w:vertAlign w:val="superscript"/>
        </w:rPr>
        <w:t></w:t>
      </w:r>
      <w:r>
        <w:rPr>
          <w:rFonts w:ascii="Microsoft Sans Serif" w:hAnsi="Microsoft Sans Serif"/>
          <w:color w:val="231F20"/>
          <w:w w:val="90"/>
          <w:vertAlign w:val="superscript"/>
        </w:rPr>
        <w:t>10</w:t>
      </w:r>
      <w:r>
        <w:rPr>
          <w:rFonts w:ascii="Microsoft Sans Serif" w:hAnsi="Microsoft Sans Serif"/>
          <w:color w:val="231F20"/>
          <w:spacing w:val="-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percent.</w:t>
      </w:r>
    </w:p>
    <w:p w:rsidR="00145B00" w:rsidRDefault="00145B00">
      <w:pPr>
        <w:rPr>
          <w:rFonts w:ascii="Microsoft Sans Serif" w:hAns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145B00">
      <w:pPr>
        <w:pStyle w:val="Corpsdetexte"/>
        <w:spacing w:before="2"/>
        <w:jc w:val="left"/>
        <w:rPr>
          <w:rFonts w:ascii="Microsoft Sans Serif"/>
        </w:rPr>
      </w:pPr>
    </w:p>
    <w:p w:rsidR="00145B00" w:rsidRDefault="00F34A26">
      <w:pPr>
        <w:ind w:left="101"/>
        <w:jc w:val="center"/>
        <w:rPr>
          <w:rFonts w:ascii="Microsoft Sans Serif"/>
        </w:rPr>
      </w:pPr>
      <w:bookmarkStart w:id="17" w:name="_bookmark17"/>
      <w:bookmarkEnd w:id="17"/>
      <w:r>
        <w:rPr>
          <w:rFonts w:ascii="Microsoft Sans Serif"/>
          <w:color w:val="231F20"/>
          <w:w w:val="105"/>
        </w:rPr>
        <w:t>ANNEX</w:t>
      </w:r>
      <w:r>
        <w:rPr>
          <w:rFonts w:ascii="Microsoft Sans Serif"/>
          <w:color w:val="231F20"/>
          <w:spacing w:val="17"/>
          <w:w w:val="105"/>
        </w:rPr>
        <w:t xml:space="preserve"> </w:t>
      </w:r>
      <w:r>
        <w:rPr>
          <w:rFonts w:ascii="Microsoft Sans Serif"/>
          <w:color w:val="231F20"/>
          <w:w w:val="105"/>
        </w:rPr>
        <w:t>M</w:t>
      </w:r>
    </w:p>
    <w:p w:rsidR="00145B00" w:rsidRDefault="00F34A26">
      <w:pPr>
        <w:spacing w:before="81"/>
        <w:ind w:left="101"/>
        <w:jc w:val="center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(</w:t>
      </w:r>
      <w:r>
        <w:rPr>
          <w:color w:val="231F20"/>
          <w:w w:val="95"/>
        </w:rPr>
        <w:t>Clause</w:t>
      </w:r>
      <w:r>
        <w:rPr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6.7.3)</w:t>
      </w:r>
    </w:p>
    <w:p w:rsidR="00145B00" w:rsidRDefault="00F34A26">
      <w:pPr>
        <w:pStyle w:val="Corpsdetexte"/>
        <w:spacing w:before="131"/>
        <w:ind w:left="99"/>
        <w:jc w:val="center"/>
        <w:rPr>
          <w:rFonts w:ascii="Microsoft Sans Serif"/>
        </w:rPr>
      </w:pP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10"/>
        </w:rPr>
        <w:t xml:space="preserve"> </w:t>
      </w:r>
      <w:r>
        <w:rPr>
          <w:rFonts w:ascii="Microsoft Sans Serif"/>
          <w:color w:val="231F20"/>
        </w:rPr>
        <w:t>PROTECTION</w:t>
      </w:r>
      <w:r>
        <w:rPr>
          <w:rFonts w:ascii="Microsoft Sans Serif"/>
          <w:color w:val="231F20"/>
          <w:spacing w:val="10"/>
        </w:rPr>
        <w:t xml:space="preserve"> </w:t>
      </w:r>
      <w:r>
        <w:rPr>
          <w:rFonts w:ascii="Microsoft Sans Serif"/>
          <w:color w:val="231F20"/>
        </w:rPr>
        <w:t>CONSIDERATIONS</w:t>
      </w:r>
      <w:r>
        <w:rPr>
          <w:rFonts w:ascii="Microsoft Sans Serif"/>
          <w:color w:val="231F20"/>
          <w:spacing w:val="11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10"/>
        </w:rPr>
        <w:t xml:space="preserve"> </w:t>
      </w:r>
      <w:r>
        <w:rPr>
          <w:rFonts w:ascii="Microsoft Sans Serif"/>
          <w:color w:val="231F20"/>
        </w:rPr>
        <w:t>VENTING</w:t>
      </w:r>
      <w:r>
        <w:rPr>
          <w:rFonts w:ascii="Microsoft Sans Serif"/>
          <w:color w:val="231F20"/>
          <w:spacing w:val="10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11"/>
        </w:rPr>
        <w:t xml:space="preserve"> </w:t>
      </w:r>
      <w:r>
        <w:rPr>
          <w:rFonts w:ascii="Microsoft Sans Serif"/>
          <w:color w:val="231F20"/>
        </w:rPr>
        <w:t>INDUSTRIAL</w:t>
      </w:r>
      <w:r>
        <w:rPr>
          <w:rFonts w:ascii="Microsoft Sans Serif"/>
          <w:color w:val="231F20"/>
          <w:spacing w:val="10"/>
        </w:rPr>
        <w:t xml:space="preserve"> </w:t>
      </w:r>
      <w:r>
        <w:rPr>
          <w:rFonts w:ascii="Microsoft Sans Serif"/>
          <w:color w:val="231F20"/>
        </w:rPr>
        <w:t>BUILDINGS</w:t>
      </w:r>
    </w:p>
    <w:p w:rsidR="00145B00" w:rsidRDefault="00145B00">
      <w:pPr>
        <w:pStyle w:val="Corpsdetexte"/>
        <w:spacing w:before="10"/>
        <w:jc w:val="left"/>
        <w:rPr>
          <w:rFonts w:ascii="Microsoft Sans Serif"/>
          <w:sz w:val="18"/>
        </w:rPr>
      </w:pPr>
    </w:p>
    <w:p w:rsidR="00145B00" w:rsidRDefault="00145B00">
      <w:pPr>
        <w:rPr>
          <w:rFonts w:ascii="Microsoft Sans Serif"/>
          <w:sz w:val="18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 w:rsidP="00F34A26">
      <w:pPr>
        <w:pStyle w:val="Paragraphedeliste"/>
        <w:numPr>
          <w:ilvl w:val="1"/>
          <w:numId w:val="136"/>
        </w:numPr>
        <w:tabs>
          <w:tab w:val="left" w:pos="2287"/>
        </w:tabs>
        <w:spacing w:before="68"/>
        <w:ind w:hanging="379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110"/>
          <w:sz w:val="19"/>
        </w:rPr>
        <w:t>APPLICATION</w:t>
      </w:r>
    </w:p>
    <w:p w:rsidR="00145B00" w:rsidRDefault="00F34A26">
      <w:pPr>
        <w:pStyle w:val="Corpsdetexte"/>
        <w:spacing w:before="124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M-1.1 The provisions given below are applicable only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to single storey industrial buildings (factories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storage buildings) covering large floor areas without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sub-dividing/separating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walls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which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usually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designed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meet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modern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production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methods.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M-1.2 The requirements of fire and explosion venting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 industrial buildings, as dealt with in this sectio</w:t>
      </w:r>
      <w:r>
        <w:rPr>
          <w:rFonts w:ascii="Microsoft Sans Serif"/>
          <w:color w:val="231F20"/>
          <w:w w:val="90"/>
        </w:rPr>
        <w:t>n, fall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under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two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categories: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2586"/>
        </w:tabs>
        <w:spacing w:before="113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Smoke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fire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venting,</w:t>
      </w:r>
      <w:r>
        <w:rPr>
          <w:rFonts w:ascii="Microsoft Sans Serif"/>
          <w:color w:val="231F20"/>
          <w:spacing w:val="-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and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2586"/>
        </w:tabs>
        <w:spacing w:before="124"/>
        <w:ind w:hanging="340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Explosion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relief</w:t>
      </w:r>
      <w:r>
        <w:rPr>
          <w:rFonts w:ascii="Microsoft Sans Serif"/>
          <w:color w:val="231F20"/>
          <w:spacing w:val="1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vents.</w:t>
      </w:r>
    </w:p>
    <w:p w:rsidR="00145B00" w:rsidRDefault="00F34A26" w:rsidP="00F34A26">
      <w:pPr>
        <w:pStyle w:val="Paragraphedeliste"/>
        <w:numPr>
          <w:ilvl w:val="1"/>
          <w:numId w:val="136"/>
        </w:numPr>
        <w:tabs>
          <w:tab w:val="left" w:pos="675"/>
        </w:tabs>
        <w:spacing w:before="68"/>
        <w:ind w:left="674" w:hanging="382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102"/>
          <w:sz w:val="19"/>
        </w:rPr>
        <w:br w:type="column"/>
      </w:r>
      <w:r>
        <w:rPr>
          <w:rFonts w:ascii="Microsoft Sans Serif"/>
          <w:color w:val="231F20"/>
          <w:sz w:val="19"/>
        </w:rPr>
        <w:t>SMOKE</w:t>
      </w:r>
      <w:r>
        <w:rPr>
          <w:rFonts w:ascii="Microsoft Sans Serif"/>
          <w:color w:val="231F20"/>
          <w:spacing w:val="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AND</w:t>
      </w:r>
      <w:r>
        <w:rPr>
          <w:rFonts w:ascii="Microsoft Sans Serif"/>
          <w:color w:val="231F20"/>
          <w:spacing w:val="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FIRE</w:t>
      </w:r>
      <w:r>
        <w:rPr>
          <w:rFonts w:ascii="Microsoft Sans Serif"/>
          <w:color w:val="231F20"/>
          <w:spacing w:val="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VENTING</w:t>
      </w:r>
    </w:p>
    <w:p w:rsidR="00145B00" w:rsidRDefault="00F34A26">
      <w:pPr>
        <w:pStyle w:val="Corpsdetexte"/>
        <w:spacing w:before="83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 The basic considerations for formulating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design and other requirements for smoke and fire vents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are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given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M-2.1.1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M-2.1.20.</w:t>
      </w:r>
    </w:p>
    <w:p w:rsidR="00145B00" w:rsidRDefault="00F34A26">
      <w:pPr>
        <w:pStyle w:val="Corpsdetexte"/>
        <w:spacing w:before="77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M-2.1.1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smoke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combustion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products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from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fire,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being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lighter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than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surrounding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air,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tend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rise, and on reaching the roof or ceiling spread out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(mushroom) on all sides and form a layer which floats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top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cold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air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beneath.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absence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this layer becomes progressively deeper until the whole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building is filled with hot smoky gases. The time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consumed for this to happen may be only a few minutes,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depending on variables like, type of materials on fire,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process/storage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conditions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involved,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etc.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2" w:space="40"/>
            <w:col w:w="6168"/>
          </w:cols>
        </w:sectPr>
      </w:pPr>
    </w:p>
    <w:p w:rsidR="00145B00" w:rsidRDefault="00F34A26">
      <w:pPr>
        <w:tabs>
          <w:tab w:val="left" w:pos="7249"/>
        </w:tabs>
        <w:spacing w:before="148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106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M-2.1.2 The hot gases at the roof level moved by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convection currents contribute to rapid lateral spread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fire.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 xml:space="preserve">M-2.1.3 The provision of properly </w:t>
      </w:r>
      <w:r>
        <w:rPr>
          <w:rFonts w:ascii="Microsoft Sans Serif"/>
          <w:color w:val="231F20"/>
          <w:w w:val="95"/>
        </w:rPr>
        <w:t>designed 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suitably located vents in adequate number helps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speedy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removal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smoke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gases,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thereby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preventing spread of fire, besides reducing risks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explosion of unburnt gases and reducing damage to the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 xml:space="preserve">contents and structure of the </w:t>
      </w:r>
      <w:r>
        <w:rPr>
          <w:rFonts w:ascii="Microsoft Sans Serif"/>
          <w:color w:val="231F20"/>
          <w:w w:val="95"/>
        </w:rPr>
        <w:t>building by heat 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9"/>
          <w:w w:val="95"/>
        </w:rPr>
        <w:t xml:space="preserve">smoke. </w:t>
      </w:r>
      <w:r>
        <w:rPr>
          <w:rFonts w:ascii="Microsoft Sans Serif"/>
          <w:color w:val="231F20"/>
          <w:w w:val="95"/>
        </w:rPr>
        <w:t xml:space="preserve">In </w:t>
      </w:r>
      <w:r>
        <w:rPr>
          <w:rFonts w:ascii="Microsoft Sans Serif"/>
          <w:color w:val="231F20"/>
          <w:spacing w:val="9"/>
          <w:w w:val="95"/>
        </w:rPr>
        <w:t xml:space="preserve">addition, </w:t>
      </w:r>
      <w:r>
        <w:rPr>
          <w:rFonts w:ascii="Microsoft Sans Serif"/>
          <w:color w:val="231F20"/>
          <w:w w:val="95"/>
        </w:rPr>
        <w:t xml:space="preserve">they </w:t>
      </w:r>
      <w:r>
        <w:rPr>
          <w:rFonts w:ascii="Microsoft Sans Serif"/>
          <w:color w:val="231F20"/>
          <w:spacing w:val="9"/>
          <w:w w:val="95"/>
        </w:rPr>
        <w:t xml:space="preserve">facilitate </w:t>
      </w:r>
      <w:r>
        <w:rPr>
          <w:rFonts w:ascii="Microsoft Sans Serif"/>
          <w:color w:val="231F20"/>
          <w:spacing w:val="10"/>
          <w:w w:val="95"/>
        </w:rPr>
        <w:t>firefighting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operations,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minimise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personal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firemen.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M-2.1.4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time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taken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accumulation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smoke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hot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gases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within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being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very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short,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venting devices </w:t>
      </w:r>
      <w:r>
        <w:rPr>
          <w:rFonts w:ascii="Microsoft Sans Serif"/>
          <w:color w:val="231F20"/>
          <w:w w:val="90"/>
        </w:rPr>
        <w:t>installed shall be designed to operate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 the early stage of the fire and must be automatic so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ensure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speed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efficiency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their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operation.</w:t>
      </w:r>
    </w:p>
    <w:p w:rsidR="00145B00" w:rsidRDefault="00F34A26">
      <w:pPr>
        <w:pStyle w:val="Corpsdetexte"/>
        <w:spacing w:before="112" w:line="247" w:lineRule="auto"/>
        <w:ind w:left="1908" w:hanging="1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0"/>
        </w:rPr>
        <w:t>M-2.1.5 The smoke and fire venting system shall be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designed</w:t>
      </w:r>
      <w:r>
        <w:rPr>
          <w:rFonts w:ascii="Microsoft Sans Serif" w:hAnsi="Microsoft Sans Serif"/>
          <w:color w:val="231F20"/>
          <w:spacing w:val="13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in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such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a</w:t>
      </w:r>
      <w:r>
        <w:rPr>
          <w:rFonts w:ascii="Microsoft Sans Serif" w:hAnsi="Microsoft Sans Serif"/>
          <w:color w:val="231F20"/>
          <w:spacing w:val="15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manner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as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to</w:t>
      </w:r>
      <w:r>
        <w:rPr>
          <w:rFonts w:ascii="Microsoft Sans Serif" w:hAnsi="Microsoft Sans Serif"/>
          <w:color w:val="231F20"/>
          <w:spacing w:val="13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keep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the</w:t>
      </w:r>
      <w:r>
        <w:rPr>
          <w:rFonts w:ascii="Microsoft Sans Serif" w:hAnsi="Microsoft Sans Serif"/>
          <w:color w:val="231F20"/>
          <w:spacing w:val="14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temperature</w:t>
      </w:r>
      <w:r>
        <w:rPr>
          <w:rFonts w:ascii="Microsoft Sans Serif" w:hAnsi="Microsoft Sans Serif"/>
          <w:color w:val="231F20"/>
          <w:spacing w:val="-40"/>
          <w:w w:val="8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 xml:space="preserve">of </w:t>
      </w:r>
      <w:r>
        <w:rPr>
          <w:rFonts w:ascii="Microsoft Sans Serif" w:hAnsi="Microsoft Sans Serif"/>
          <w:color w:val="231F20"/>
          <w:w w:val="95"/>
        </w:rPr>
        <w:t>the combustion products from the fire as low as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possible,</w:t>
      </w:r>
      <w:r>
        <w:rPr>
          <w:rFonts w:ascii="Microsoft Sans Serif" w:hAnsi="Microsoft Sans Serif"/>
          <w:color w:val="231F20"/>
          <w:spacing w:val="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preferably</w:t>
      </w:r>
      <w:r>
        <w:rPr>
          <w:rFonts w:ascii="Microsoft Sans Serif" w:hAnsi="Microsoft Sans Serif"/>
          <w:color w:val="231F20"/>
          <w:spacing w:val="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below</w:t>
      </w:r>
      <w:r>
        <w:rPr>
          <w:rFonts w:ascii="Microsoft Sans Serif" w:hAnsi="Microsoft Sans Serif"/>
          <w:color w:val="231F20"/>
          <w:spacing w:val="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approximately</w:t>
      </w:r>
      <w:r>
        <w:rPr>
          <w:rFonts w:ascii="Microsoft Sans Serif" w:hAnsi="Microsoft Sans Serif"/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Microsoft Sans Serif" w:hAnsi="Microsoft Sans Serif"/>
          <w:color w:val="231F20"/>
          <w:w w:val="90"/>
        </w:rPr>
        <w:t>5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Microsoft Sans Serif" w:hAnsi="Microsoft Sans Serif"/>
          <w:color w:val="231F20"/>
          <w:w w:val="90"/>
        </w:rPr>
        <w:t>°C.</w:t>
      </w:r>
    </w:p>
    <w:p w:rsidR="00145B00" w:rsidRDefault="00F34A26">
      <w:pPr>
        <w:pStyle w:val="Corpsdetexte"/>
        <w:spacing w:before="114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spacing w:val="-2"/>
          <w:w w:val="90"/>
        </w:rPr>
        <w:t>M-2.1.6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Automatic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venting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systems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are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complementary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extinguishing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systems,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automatic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sprinklers, where provided, should operate before the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operation of the vents; otherwise, venting may delay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sprinkler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M-2.1.7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It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is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easier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smoke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than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</w:rPr>
        <w:t>clear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it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smoke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once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it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has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been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filled.</w:t>
      </w:r>
    </w:p>
    <w:p w:rsidR="00145B00" w:rsidRDefault="00F34A26">
      <w:pPr>
        <w:pStyle w:val="Corpsdetexte"/>
        <w:spacing w:before="113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M-2.1.8 Venting is particularly desirable in large area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industrial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warehouses,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windowless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buildings, underground structures or in areas housing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hazardous operations. Automatic fire vents shall 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provided for all industrial occupancies (including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storage buildings) classified as medium hazard or above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 xml:space="preserve">having floor areas </w:t>
      </w:r>
      <w:r>
        <w:rPr>
          <w:rFonts w:ascii="Microsoft Sans Serif"/>
          <w:color w:val="231F20"/>
          <w:w w:val="90"/>
        </w:rPr>
        <w:t>exceeding 75</w:t>
      </w:r>
      <w:r>
        <w:rPr>
          <w:rFonts w:ascii="Times New Roman"/>
          <w:color w:val="231F20"/>
          <w:w w:val="90"/>
        </w:rPr>
        <w:t xml:space="preserve">0 </w:t>
      </w:r>
      <w:r>
        <w:rPr>
          <w:rFonts w:ascii="Microsoft Sans Serif"/>
          <w:color w:val="231F20"/>
          <w:w w:val="90"/>
        </w:rPr>
        <w:t>m</w:t>
      </w:r>
      <w:r>
        <w:rPr>
          <w:rFonts w:ascii="Microsoft Sans Serif"/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w w:val="90"/>
        </w:rPr>
        <w:t>, irrespective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whether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they are compartmentalized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not.</w:t>
      </w:r>
    </w:p>
    <w:p w:rsidR="00145B00" w:rsidRDefault="00F34A26">
      <w:pPr>
        <w:pStyle w:val="Corpsdetexte"/>
        <w:spacing w:before="109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M-2.1.9 These provisions do not cover other aspects,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of ventilation (or lighting) designed for regulation of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temperature within a building for personal comfort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meeting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process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needs.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spacing w:val="9"/>
        </w:rPr>
        <w:t xml:space="preserve">M-2.1.10 Similarly, </w:t>
      </w:r>
      <w:r>
        <w:rPr>
          <w:rFonts w:ascii="Microsoft Sans Serif"/>
          <w:color w:val="231F20"/>
        </w:rPr>
        <w:t xml:space="preserve">fire and </w:t>
      </w:r>
      <w:r>
        <w:rPr>
          <w:rFonts w:ascii="Microsoft Sans Serif"/>
          <w:color w:val="231F20"/>
          <w:spacing w:val="9"/>
        </w:rPr>
        <w:t xml:space="preserve">smoke </w:t>
      </w:r>
      <w:r>
        <w:rPr>
          <w:rFonts w:ascii="Microsoft Sans Serif"/>
          <w:color w:val="231F20"/>
          <w:spacing w:val="10"/>
        </w:rPr>
        <w:t>venting</w:t>
      </w:r>
      <w:r>
        <w:rPr>
          <w:rFonts w:ascii="Microsoft Sans Serif"/>
          <w:color w:val="231F20"/>
          <w:spacing w:val="11"/>
        </w:rPr>
        <w:t xml:space="preserve"> </w:t>
      </w:r>
      <w:r>
        <w:rPr>
          <w:rFonts w:ascii="Microsoft Sans Serif"/>
          <w:color w:val="231F20"/>
          <w:w w:val="85"/>
        </w:rPr>
        <w:t>requirements</w:t>
      </w:r>
      <w:r>
        <w:rPr>
          <w:rFonts w:ascii="Microsoft Sans Serif"/>
          <w:color w:val="231F20"/>
          <w:spacing w:val="-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as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given</w:t>
      </w:r>
      <w:r>
        <w:rPr>
          <w:rFonts w:ascii="Microsoft Sans Serif"/>
          <w:color w:val="231F20"/>
          <w:spacing w:val="-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here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under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are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also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not</w:t>
      </w:r>
      <w:r>
        <w:rPr>
          <w:rFonts w:ascii="Microsoft Sans Serif"/>
          <w:color w:val="231F20"/>
          <w:spacing w:val="-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applicable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to multi-storeyed buildings, as their requirements 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different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more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complex.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M-2.1.11 It is difficult to determine precise venting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requirements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account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many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variables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involved. For instance, the rate of combustion varies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appreciably according to the nature, shape, size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packaging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combustible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materials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40"/>
        </w:rPr>
        <w:t xml:space="preserve"> </w:t>
      </w:r>
      <w:r>
        <w:rPr>
          <w:rFonts w:ascii="Microsoft Sans Serif"/>
          <w:color w:val="231F20"/>
          <w:w w:val="90"/>
        </w:rPr>
        <w:t>well</w:t>
      </w:r>
      <w:r>
        <w:rPr>
          <w:rFonts w:ascii="Microsoft Sans Serif"/>
          <w:color w:val="231F20"/>
          <w:spacing w:val="4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 size, height and disposition of the stacks 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materials.</w:t>
      </w:r>
    </w:p>
    <w:p w:rsidR="00145B00" w:rsidRDefault="00F34A26">
      <w:pPr>
        <w:pStyle w:val="Corpsdetexte"/>
        <w:spacing w:before="69" w:line="252" w:lineRule="auto"/>
        <w:ind w:left="292" w:right="1808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M-2.1.12 In industrial buildings of floor area less than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75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</w:t>
      </w:r>
      <w:r>
        <w:rPr>
          <w:rFonts w:ascii="Microsoft Sans Serif"/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low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occupancies,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conventional ventilators fitted high up near the eaves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of the external walls may serve as vents for smoke and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 xml:space="preserve">hot gases, provided care is taken to </w:t>
      </w:r>
      <w:r>
        <w:rPr>
          <w:rFonts w:ascii="Microsoft Sans Serif"/>
          <w:color w:val="231F20"/>
          <w:w w:val="90"/>
        </w:rPr>
        <w:t>ensure that they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are kept open at all times or are designed to open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automatically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case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fire.</w:t>
      </w:r>
    </w:p>
    <w:p w:rsidR="00145B00" w:rsidRDefault="00F34A26">
      <w:pPr>
        <w:pStyle w:val="Corpsdetexte"/>
        <w:spacing w:before="108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M-2.1.13 Extinction of fires by closing the doors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windows is not likely in the case of industrial buildings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because of their large size, where sufficient</w:t>
      </w:r>
      <w:r>
        <w:rPr>
          <w:rFonts w:ascii="Microsoft Sans Serif"/>
          <w:color w:val="231F20"/>
          <w:w w:val="85"/>
        </w:rPr>
        <w:t xml:space="preserve"> air to sustain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the fire at least in the initial stages can be expected to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2"/>
        </w:rPr>
        <w:t xml:space="preserve"> </w:t>
      </w:r>
      <w:r>
        <w:rPr>
          <w:rFonts w:ascii="Microsoft Sans Serif"/>
          <w:color w:val="231F20"/>
        </w:rPr>
        <w:t>present.</w:t>
      </w:r>
    </w:p>
    <w:p w:rsidR="00145B00" w:rsidRDefault="00F34A26">
      <w:pPr>
        <w:pStyle w:val="Corpsdetexte"/>
        <w:spacing w:before="113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M-2.1.14 Of the two types of building ventilation,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namely, vertical and horizontal, vertical ventilation is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the one commonly adopted in the case of single storey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industrial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buildings.</w:t>
      </w:r>
    </w:p>
    <w:p w:rsidR="00145B00" w:rsidRDefault="00F34A26">
      <w:pPr>
        <w:pStyle w:val="Corpsdetexte"/>
        <w:spacing w:before="111" w:line="252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M-2.1.15 Since 7</w:t>
      </w:r>
      <w:r>
        <w:rPr>
          <w:rFonts w:ascii="Times New Roman"/>
          <w:color w:val="231F20"/>
          <w:w w:val="90"/>
        </w:rPr>
        <w:t xml:space="preserve">0 </w:t>
      </w:r>
      <w:r>
        <w:rPr>
          <w:rFonts w:ascii="Microsoft Sans Serif"/>
          <w:color w:val="231F20"/>
          <w:w w:val="90"/>
        </w:rPr>
        <w:t>to 8</w:t>
      </w:r>
      <w:r>
        <w:rPr>
          <w:rFonts w:ascii="Times New Roman"/>
          <w:color w:val="231F20"/>
          <w:w w:val="90"/>
        </w:rPr>
        <w:t xml:space="preserve">0 </w:t>
      </w:r>
      <w:r>
        <w:rPr>
          <w:rFonts w:ascii="Microsoft Sans Serif"/>
          <w:color w:val="231F20"/>
          <w:w w:val="90"/>
        </w:rPr>
        <w:t>percent of heat produced in a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fire is convective heat, the ventilation system has to be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suitably designed to ensure early outflow of the heat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thereby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minimise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spread.</w:t>
      </w:r>
    </w:p>
    <w:p w:rsidR="00145B00" w:rsidRDefault="00F34A26">
      <w:pPr>
        <w:pStyle w:val="Corpsdetexte"/>
        <w:spacing w:before="111" w:line="252" w:lineRule="auto"/>
        <w:ind w:left="293" w:right="1807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M-2.1.16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Combustible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roof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linings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avoided,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themselves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will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contribute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spread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thereby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multiplying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venting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problems.</w:t>
      </w:r>
    </w:p>
    <w:p w:rsidR="00145B00" w:rsidRDefault="00F34A26">
      <w:pPr>
        <w:pStyle w:val="Corpsdetexte"/>
        <w:spacing w:before="113" w:line="249" w:lineRule="auto"/>
        <w:ind w:left="293" w:right="1807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5"/>
        </w:rPr>
        <w:t>M-2.1.17 A wind blowing across a flat roof or a roof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with a pitch under 4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Microsoft Sans Serif" w:hAnsi="Microsoft Sans Serif"/>
          <w:color w:val="231F20"/>
          <w:w w:val="90"/>
        </w:rPr>
        <w:t>° produces a negative pressure,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 xml:space="preserve">that is, it tends to draw gases </w:t>
      </w:r>
      <w:r>
        <w:rPr>
          <w:rFonts w:ascii="Microsoft Sans Serif" w:hAnsi="Microsoft Sans Serif"/>
          <w:color w:val="231F20"/>
          <w:w w:val="85"/>
        </w:rPr>
        <w:t>out of the building and so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aids venting of hot gases. Wind blowing across a roof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of pitch greater than 4</w:t>
      </w:r>
      <w:r>
        <w:rPr>
          <w:rFonts w:ascii="Times New Roman" w:hAnsi="Times New Roman"/>
          <w:color w:val="231F20"/>
          <w:w w:val="95"/>
        </w:rPr>
        <w:t>0</w:t>
      </w:r>
      <w:r>
        <w:rPr>
          <w:rFonts w:ascii="Microsoft Sans Serif" w:hAnsi="Microsoft Sans Serif"/>
          <w:color w:val="231F20"/>
          <w:w w:val="95"/>
        </w:rPr>
        <w:t>° will draw gases out on the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leeward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side,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but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oppose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outward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flow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on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windward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>side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</w:rPr>
        <w:t>of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</w:rPr>
        <w:t>the</w:t>
      </w:r>
      <w:r>
        <w:rPr>
          <w:rFonts w:ascii="Microsoft Sans Serif" w:hAnsi="Microsoft Sans Serif"/>
          <w:color w:val="231F20"/>
          <w:spacing w:val="-2"/>
        </w:rPr>
        <w:t xml:space="preserve"> </w:t>
      </w:r>
      <w:r>
        <w:rPr>
          <w:rFonts w:ascii="Microsoft Sans Serif" w:hAnsi="Microsoft Sans Serif"/>
          <w:color w:val="231F20"/>
        </w:rPr>
        <w:t>roof.</w:t>
      </w:r>
    </w:p>
    <w:p w:rsidR="00145B00" w:rsidRDefault="00F34A26">
      <w:pPr>
        <w:pStyle w:val="Corpsdetexte"/>
        <w:spacing w:before="120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M-2.1.18 For vents to work at full efficiency, the</w:t>
      </w:r>
      <w:r>
        <w:rPr>
          <w:rFonts w:ascii="Microsoft Sans Serif"/>
          <w:color w:val="231F20"/>
          <w:w w:val="90"/>
        </w:rPr>
        <w:t xml:space="preserve"> area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inlets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cold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air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entering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compartment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must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equal at least the total area of the vents. Ideally,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inlets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close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ground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possible.</w:t>
      </w:r>
    </w:p>
    <w:p w:rsidR="00145B00" w:rsidRDefault="00F34A26">
      <w:pPr>
        <w:pStyle w:val="Corpsdetexte"/>
        <w:spacing w:before="113" w:line="252" w:lineRule="auto"/>
        <w:ind w:left="293" w:right="1809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M-2.1.19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Where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roof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installed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single-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storey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neighbouring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buildings,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particularly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those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more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than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storey,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will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subject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some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degree of exposure hazard either from flying birds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radiation,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or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both,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a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result.</w:t>
      </w:r>
    </w:p>
    <w:p w:rsidR="00145B00" w:rsidRDefault="00F34A26">
      <w:pPr>
        <w:pStyle w:val="Corpsdetexte"/>
        <w:spacing w:before="112" w:line="252" w:lineRule="auto"/>
        <w:ind w:left="293" w:right="1807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M-2.1.20 If vents are to be installed, the size, design,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 xml:space="preserve">number and </w:t>
      </w:r>
      <w:r>
        <w:rPr>
          <w:rFonts w:ascii="Microsoft Sans Serif"/>
          <w:color w:val="231F20"/>
          <w:w w:val="85"/>
        </w:rPr>
        <w:t>disposition of the vents and the associated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roof screens/curtain boards have to be assessed after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careful analysis </w:t>
      </w:r>
      <w:r>
        <w:rPr>
          <w:rFonts w:ascii="Microsoft Sans Serif"/>
          <w:color w:val="231F20"/>
          <w:w w:val="95"/>
        </w:rPr>
        <w:t xml:space="preserve">of the </w:t>
      </w:r>
      <w:r>
        <w:rPr>
          <w:rFonts w:ascii="Microsoft Sans Serif"/>
          <w:color w:val="231F20"/>
          <w:spacing w:val="10"/>
          <w:w w:val="95"/>
        </w:rPr>
        <w:t>various factors stated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under M-2.1.11, as well as other related factors like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type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building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construction,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nature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height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roof,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process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hazards,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exposure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hazard,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etc.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4"/>
        </w:rPr>
      </w:pPr>
    </w:p>
    <w:p w:rsidR="00145B00" w:rsidRDefault="00F34A26">
      <w:pPr>
        <w:pStyle w:val="Corpsdetexte"/>
        <w:spacing w:before="1"/>
        <w:ind w:left="293"/>
        <w:rPr>
          <w:rFonts w:ascii="Microsoft Sans Serif"/>
        </w:rPr>
      </w:pPr>
      <w:r>
        <w:rPr>
          <w:rFonts w:ascii="Microsoft Sans Serif"/>
          <w:color w:val="231F20"/>
          <w:spacing w:val="-2"/>
        </w:rPr>
        <w:t>M-2.2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  <w:spacing w:val="-1"/>
        </w:rPr>
        <w:t>Venting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  <w:spacing w:val="-1"/>
        </w:rPr>
        <w:t>Area</w:t>
      </w:r>
    </w:p>
    <w:p w:rsidR="00145B00" w:rsidRDefault="00F34A26">
      <w:pPr>
        <w:pStyle w:val="Corpsdetexte"/>
        <w:spacing w:before="123" w:line="252" w:lineRule="auto"/>
        <w:ind w:left="293" w:right="1807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M-2.2.1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estimated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requirements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ventilation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largely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based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assumed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build-up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from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 time of initial outbreak to the time of effective fire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fighting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action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by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fire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brigade.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F34A26">
      <w:pPr>
        <w:tabs>
          <w:tab w:val="right" w:pos="10369"/>
        </w:tabs>
        <w:spacing w:before="1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107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 w:right="1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M-2.2.2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area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provided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be approximately proportional to the perimeter of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 area, because the entrained air forms the bulk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vented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gases.</w:t>
      </w:r>
    </w:p>
    <w:p w:rsidR="00145B00" w:rsidRDefault="00F34A26">
      <w:pPr>
        <w:pStyle w:val="Corpsdetexte"/>
        <w:spacing w:before="112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M-2.2.3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effective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area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shall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minimum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cross-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sectional area through which the hot gases must flow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out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atmosphere.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M-2.2.4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consideration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given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increased air movement obtained by power operated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fans,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since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must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assumed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event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fire,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power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will 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interrupted,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fans damaged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heat.</w:t>
      </w:r>
    </w:p>
    <w:p w:rsidR="00145B00" w:rsidRDefault="00F34A26">
      <w:pPr>
        <w:pStyle w:val="Corpsdetexte"/>
        <w:spacing w:before="113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M-2.2.5 The total vent areas to be provided shall be as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per the following ratios of effective area of vent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openings </w:t>
      </w:r>
      <w:r>
        <w:rPr>
          <w:rFonts w:ascii="Microsoft Sans Serif"/>
          <w:color w:val="231F20"/>
          <w:w w:val="95"/>
        </w:rPr>
        <w:t xml:space="preserve">to </w:t>
      </w:r>
      <w:r>
        <w:rPr>
          <w:rFonts w:ascii="Microsoft Sans Serif"/>
          <w:color w:val="231F20"/>
          <w:spacing w:val="9"/>
          <w:w w:val="95"/>
        </w:rPr>
        <w:t xml:space="preserve">floor </w:t>
      </w:r>
      <w:r>
        <w:rPr>
          <w:rFonts w:ascii="Microsoft Sans Serif"/>
          <w:color w:val="231F20"/>
          <w:w w:val="95"/>
        </w:rPr>
        <w:t xml:space="preserve">area for </w:t>
      </w:r>
      <w:r>
        <w:rPr>
          <w:rFonts w:ascii="Microsoft Sans Serif"/>
          <w:color w:val="231F20"/>
          <w:spacing w:val="10"/>
          <w:w w:val="95"/>
        </w:rPr>
        <w:t>various occupancy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</w:rPr>
        <w:t>classifications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indicated:</w:t>
      </w:r>
    </w:p>
    <w:p w:rsidR="00145B00" w:rsidRDefault="00F34A26" w:rsidP="00F34A26">
      <w:pPr>
        <w:pStyle w:val="Paragraphedeliste"/>
        <w:numPr>
          <w:ilvl w:val="0"/>
          <w:numId w:val="137"/>
        </w:numPr>
        <w:tabs>
          <w:tab w:val="left" w:pos="2586"/>
        </w:tabs>
        <w:spacing w:before="97" w:line="228" w:lineRule="exact"/>
        <w:ind w:hanging="340"/>
        <w:jc w:val="both"/>
        <w:rPr>
          <w:rFonts w:ascii="Times New Roman" w:hAnsi="Times New Roman"/>
          <w:sz w:val="19"/>
        </w:rPr>
      </w:pPr>
      <w:r>
        <w:rPr>
          <w:rFonts w:ascii="Microsoft Sans Serif" w:hAnsi="Microsoft Sans Serif"/>
          <w:color w:val="231F20"/>
          <w:w w:val="95"/>
          <w:sz w:val="19"/>
        </w:rPr>
        <w:t>Low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heat</w:t>
      </w:r>
      <w:r>
        <w:rPr>
          <w:rFonts w:ascii="Microsoft Sans Serif" w:hAns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release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content</w:t>
      </w:r>
      <w:r>
        <w:rPr>
          <w:rFonts w:ascii="Microsoft Sans Serif" w:hAnsi="Microsoft Sans Serif"/>
          <w:color w:val="231F20"/>
          <w:spacing w:val="118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—</w:t>
      </w:r>
      <w:r>
        <w:rPr>
          <w:rFonts w:ascii="Microsoft Sans Serif" w:hAnsi="Microsoft Sans Serif"/>
          <w:color w:val="231F20"/>
          <w:spacing w:val="-7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rFonts w:ascii="Microsoft Sans Serif" w:hAnsi="Microsoft Sans Serif"/>
          <w:color w:val="231F20"/>
          <w:w w:val="95"/>
          <w:sz w:val="19"/>
        </w:rPr>
        <w:t>:</w:t>
      </w:r>
      <w:r>
        <w:rPr>
          <w:rFonts w:ascii="Microsoft Sans Serif" w:hAnsi="Microsoft Sans Serif"/>
          <w:color w:val="231F20"/>
          <w:spacing w:val="-2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1</w:t>
      </w:r>
      <w:r>
        <w:rPr>
          <w:rFonts w:ascii="Microsoft Sans Serif" w:hAnsi="Microsoft Sans Serif"/>
          <w:color w:val="231F20"/>
          <w:w w:val="95"/>
          <w:sz w:val="19"/>
        </w:rPr>
        <w:t>5</w:t>
      </w:r>
      <w:r>
        <w:rPr>
          <w:rFonts w:ascii="Times New Roman" w:hAnsi="Times New Roman"/>
          <w:color w:val="231F20"/>
          <w:w w:val="95"/>
          <w:sz w:val="19"/>
        </w:rPr>
        <w:t>0</w:t>
      </w:r>
    </w:p>
    <w:p w:rsidR="00145B00" w:rsidRDefault="00F34A26">
      <w:pPr>
        <w:pStyle w:val="Corpsdetexte"/>
        <w:spacing w:line="227" w:lineRule="exact"/>
        <w:ind w:left="2585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(Sub-division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G-</w:t>
      </w:r>
      <w:r>
        <w:rPr>
          <w:color w:val="231F20"/>
          <w:w w:val="90"/>
        </w:rPr>
        <w:t>1</w:t>
      </w:r>
      <w:r>
        <w:rPr>
          <w:rFonts w:ascii="Microsoft Sans Serif"/>
          <w:color w:val="231F20"/>
          <w:w w:val="90"/>
        </w:rPr>
        <w:t>)</w:t>
      </w:r>
    </w:p>
    <w:p w:rsidR="00145B00" w:rsidRDefault="00F34A26" w:rsidP="00F34A26">
      <w:pPr>
        <w:pStyle w:val="Paragraphedeliste"/>
        <w:numPr>
          <w:ilvl w:val="0"/>
          <w:numId w:val="137"/>
        </w:numPr>
        <w:tabs>
          <w:tab w:val="left" w:pos="2586"/>
          <w:tab w:val="left" w:pos="4712"/>
        </w:tabs>
        <w:spacing w:before="109"/>
        <w:ind w:hanging="340"/>
        <w:rPr>
          <w:rFonts w:ascii="Times New Roman" w:hAnsi="Times New Roman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Moderate</w:t>
      </w:r>
      <w:r>
        <w:rPr>
          <w:rFonts w:ascii="Microsoft Sans Serif" w:hAnsi="Microsoft Sans Serif"/>
          <w:color w:val="231F20"/>
          <w:spacing w:val="-8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heat</w:t>
      </w:r>
      <w:r>
        <w:rPr>
          <w:rFonts w:ascii="Microsoft Sans Serif" w:hAnsi="Microsoft Sans Serif"/>
          <w:color w:val="231F20"/>
          <w:spacing w:val="-7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release</w:t>
      </w:r>
      <w:r>
        <w:rPr>
          <w:rFonts w:ascii="Microsoft Sans Serif" w:hAnsi="Microsoft Sans Serif"/>
          <w:color w:val="231F20"/>
          <w:w w:val="90"/>
          <w:sz w:val="19"/>
        </w:rPr>
        <w:tab/>
      </w:r>
      <w:r>
        <w:rPr>
          <w:rFonts w:ascii="Microsoft Sans Serif" w:hAnsi="Microsoft Sans Serif"/>
          <w:color w:val="231F20"/>
          <w:w w:val="140"/>
          <w:sz w:val="19"/>
        </w:rPr>
        <w:t>—</w:t>
      </w:r>
      <w:r>
        <w:rPr>
          <w:rFonts w:ascii="Microsoft Sans Serif" w:hAnsi="Microsoft Sans Serif"/>
          <w:color w:val="231F20"/>
          <w:spacing w:val="-22"/>
          <w:w w:val="140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color w:val="231F20"/>
          <w:spacing w:val="-6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:</w:t>
      </w:r>
      <w:r>
        <w:rPr>
          <w:rFonts w:ascii="Microsoft Sans Serif" w:hAnsi="Microsoft Sans Serif"/>
          <w:color w:val="231F20"/>
          <w:spacing w:val="4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Times New Roman" w:hAnsi="Times New Roman"/>
          <w:color w:val="231F20"/>
          <w:sz w:val="19"/>
        </w:rPr>
        <w:t>00</w:t>
      </w:r>
    </w:p>
    <w:p w:rsidR="00145B00" w:rsidRDefault="00F34A26">
      <w:pPr>
        <w:pStyle w:val="Corpsdetexte"/>
        <w:spacing w:before="10"/>
        <w:ind w:left="2585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content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(Sub-division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G-2)</w:t>
      </w:r>
    </w:p>
    <w:p w:rsidR="00145B00" w:rsidRDefault="00F34A26" w:rsidP="00F34A26">
      <w:pPr>
        <w:pStyle w:val="Paragraphedeliste"/>
        <w:numPr>
          <w:ilvl w:val="0"/>
          <w:numId w:val="137"/>
        </w:numPr>
        <w:tabs>
          <w:tab w:val="left" w:pos="2586"/>
          <w:tab w:val="left" w:pos="4712"/>
        </w:tabs>
        <w:spacing w:before="108" w:line="249" w:lineRule="auto"/>
        <w:ind w:right="1"/>
        <w:rPr>
          <w:rFonts w:ascii="Microsoft Sans Serif" w:hAnsi="Microsoft Sans Serif"/>
          <w:sz w:val="19"/>
        </w:rPr>
      </w:pPr>
      <w:r>
        <w:rPr>
          <w:rFonts w:ascii="Microsoft Sans Serif" w:hAnsi="Microsoft Sans Serif"/>
          <w:color w:val="231F20"/>
          <w:w w:val="90"/>
          <w:sz w:val="19"/>
        </w:rPr>
        <w:t>High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heat</w:t>
      </w:r>
      <w:r>
        <w:rPr>
          <w:rFonts w:ascii="Microsoft Sans Serif" w:hAns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 w:hAnsi="Microsoft Sans Serif"/>
          <w:color w:val="231F20"/>
          <w:w w:val="90"/>
          <w:sz w:val="19"/>
        </w:rPr>
        <w:t>release</w:t>
      </w:r>
      <w:r>
        <w:rPr>
          <w:rFonts w:ascii="Microsoft Sans Serif" w:hAnsi="Microsoft Sans Serif"/>
          <w:color w:val="231F20"/>
          <w:w w:val="90"/>
          <w:sz w:val="19"/>
        </w:rPr>
        <w:tab/>
      </w:r>
      <w:r>
        <w:rPr>
          <w:rFonts w:ascii="Microsoft Sans Serif" w:hAnsi="Microsoft Sans Serif"/>
          <w:color w:val="231F20"/>
          <w:spacing w:val="-2"/>
          <w:w w:val="115"/>
          <w:sz w:val="19"/>
        </w:rPr>
        <w:t>—</w:t>
      </w:r>
      <w:r>
        <w:rPr>
          <w:rFonts w:ascii="Microsoft Sans Serif" w:hAnsi="Microsoft Sans Serif"/>
          <w:color w:val="231F20"/>
          <w:spacing w:val="-12"/>
          <w:w w:val="115"/>
          <w:sz w:val="19"/>
        </w:rPr>
        <w:t xml:space="preserve"> </w:t>
      </w:r>
      <w:r>
        <w:rPr>
          <w:color w:val="231F20"/>
          <w:spacing w:val="-2"/>
          <w:sz w:val="19"/>
        </w:rPr>
        <w:t>1</w:t>
      </w:r>
      <w:r>
        <w:rPr>
          <w:color w:val="231F20"/>
          <w:spacing w:val="-24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sz w:val="19"/>
        </w:rPr>
        <w:t>:</w:t>
      </w:r>
      <w:r>
        <w:rPr>
          <w:rFonts w:ascii="Microsoft Sans Serif" w:hAnsi="Microsoft Sans Serif"/>
          <w:color w:val="231F20"/>
          <w:spacing w:val="-1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2"/>
          <w:sz w:val="19"/>
        </w:rPr>
        <w:t>3</w:t>
      </w:r>
      <w:r>
        <w:rPr>
          <w:rFonts w:ascii="Times New Roman" w:hAnsi="Times New Roman"/>
          <w:color w:val="231F20"/>
          <w:spacing w:val="-2"/>
          <w:sz w:val="19"/>
        </w:rPr>
        <w:t>0</w:t>
      </w:r>
      <w:r>
        <w:rPr>
          <w:rFonts w:ascii="Times New Roman" w:hAnsi="Times New Roman"/>
          <w:color w:val="231F20"/>
          <w:spacing w:val="-13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to</w:t>
      </w:r>
      <w:r>
        <w:rPr>
          <w:rFonts w:ascii="Microsoft Sans Serif" w:hAnsi="Microsoft Sans Serif"/>
          <w:color w:val="231F20"/>
          <w:spacing w:val="-16"/>
          <w:sz w:val="19"/>
        </w:rPr>
        <w:t xml:space="preserve"> </w:t>
      </w:r>
      <w:r>
        <w:rPr>
          <w:color w:val="231F20"/>
          <w:spacing w:val="-1"/>
          <w:sz w:val="19"/>
        </w:rPr>
        <w:t>1</w:t>
      </w:r>
      <w:r>
        <w:rPr>
          <w:color w:val="231F20"/>
          <w:spacing w:val="-24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:</w:t>
      </w:r>
      <w:r>
        <w:rPr>
          <w:rFonts w:ascii="Microsoft Sans Serif" w:hAnsi="Microsoft Sans Serif"/>
          <w:color w:val="231F20"/>
          <w:spacing w:val="-16"/>
          <w:sz w:val="19"/>
        </w:rPr>
        <w:t xml:space="preserve"> </w:t>
      </w:r>
      <w:r>
        <w:rPr>
          <w:rFonts w:ascii="Microsoft Sans Serif" w:hAnsi="Microsoft Sans Serif"/>
          <w:color w:val="231F20"/>
          <w:spacing w:val="-1"/>
          <w:sz w:val="19"/>
        </w:rPr>
        <w:t>5</w:t>
      </w:r>
      <w:r>
        <w:rPr>
          <w:rFonts w:ascii="Times New Roman" w:hAnsi="Times New Roman"/>
          <w:color w:val="231F20"/>
          <w:spacing w:val="-1"/>
          <w:sz w:val="19"/>
        </w:rPr>
        <w:t>0</w:t>
      </w:r>
      <w:r>
        <w:rPr>
          <w:rFonts w:ascii="Times New Roman" w:hAnsi="Times New Roman"/>
          <w:color w:val="231F20"/>
          <w:spacing w:val="-44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content</w:t>
      </w:r>
      <w:r>
        <w:rPr>
          <w:rFonts w:ascii="Microsoft Sans Serif" w:hAnsi="Microsoft Sans Serif"/>
          <w:color w:val="231F20"/>
          <w:spacing w:val="-10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(Sub-division</w:t>
      </w:r>
      <w:r>
        <w:rPr>
          <w:rFonts w:ascii="Microsoft Sans Serif" w:hAnsi="Microsoft Sans Serif"/>
          <w:color w:val="231F20"/>
          <w:spacing w:val="-9"/>
          <w:sz w:val="19"/>
        </w:rPr>
        <w:t xml:space="preserve"> </w:t>
      </w:r>
      <w:r>
        <w:rPr>
          <w:rFonts w:ascii="Microsoft Sans Serif" w:hAnsi="Microsoft Sans Serif"/>
          <w:color w:val="231F20"/>
          <w:sz w:val="19"/>
        </w:rPr>
        <w:t>G-3)</w:t>
      </w:r>
    </w:p>
    <w:p w:rsidR="00145B00" w:rsidRDefault="00145B00">
      <w:pPr>
        <w:pStyle w:val="Corpsdetexte"/>
        <w:jc w:val="left"/>
        <w:rPr>
          <w:rFonts w:ascii="Microsoft Sans Serif"/>
          <w:sz w:val="15"/>
        </w:rPr>
      </w:pPr>
    </w:p>
    <w:p w:rsidR="00145B00" w:rsidRDefault="00F34A26">
      <w:pPr>
        <w:pStyle w:val="Corpsdetexte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M-2.3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Types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</w:p>
    <w:p w:rsidR="00145B00" w:rsidRDefault="00F34A26">
      <w:pPr>
        <w:pStyle w:val="Corpsdetexte"/>
        <w:spacing w:before="114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M-2.3.1 Venting shall be </w:t>
      </w:r>
      <w:r>
        <w:rPr>
          <w:rFonts w:ascii="Microsoft Sans Serif"/>
          <w:color w:val="231F20"/>
          <w:w w:val="90"/>
        </w:rPr>
        <w:t>accomplished by any of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types such as monitors continuous gravity vents, until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type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sawtooth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roof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skylights.</w:t>
      </w:r>
    </w:p>
    <w:p w:rsidR="00145B00" w:rsidRDefault="00F34A26">
      <w:pPr>
        <w:pStyle w:val="Corpsdetexte"/>
        <w:spacing w:before="104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M-2.3.2 Where monitor type vents are installed, wire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glass or metal panels shall be used only if the sash is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arranged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open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automatic</w:t>
      </w:r>
      <w:r>
        <w:rPr>
          <w:rFonts w:ascii="Microsoft Sans Serif"/>
          <w:color w:val="231F20"/>
        </w:rPr>
        <w:t>ally.</w:t>
      </w:r>
    </w:p>
    <w:p w:rsidR="00145B00" w:rsidRDefault="00F34A26">
      <w:pPr>
        <w:pStyle w:val="Corpsdetexte"/>
        <w:spacing w:before="104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M-2.3.3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plain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thin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glass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venting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avoided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account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its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unpredictable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behaviour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during fire. However, if glass or other suitable plastic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sheet materials with early disintegration characteristics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should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automatic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03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M-2.3.4 Where monitors or unit type vents are used,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panels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hinged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at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bottom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designed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automatically.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Both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sides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designed to vent simultaneously to ensure that their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effectiveness at the time of fire is not in any way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impeded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by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wind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direction.</w:t>
      </w:r>
    </w:p>
    <w:p w:rsidR="00145B00" w:rsidRDefault="00F34A26">
      <w:pPr>
        <w:pStyle w:val="Corpsdetexte"/>
        <w:spacing w:before="104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M-2.3.5 Where movable shutters are provided 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continuous gravity vents, these shall open automatically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in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event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fire.</w:t>
      </w:r>
    </w:p>
    <w:p w:rsidR="00145B00" w:rsidRDefault="00F34A26">
      <w:pPr>
        <w:pStyle w:val="Corpsdetexte"/>
        <w:spacing w:before="104" w:line="247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M-2.3.6 Unit type vents shall be of relatively sma</w:t>
      </w:r>
      <w:r>
        <w:rPr>
          <w:rFonts w:ascii="Microsoft Sans Serif"/>
          <w:color w:val="231F20"/>
          <w:w w:val="95"/>
        </w:rPr>
        <w:t>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 xml:space="preserve">area, ranging between </w:t>
      </w:r>
      <w:r>
        <w:rPr>
          <w:color w:val="231F20"/>
          <w:w w:val="95"/>
        </w:rPr>
        <w:t xml:space="preserve">1 </w:t>
      </w:r>
      <w:r>
        <w:rPr>
          <w:rFonts w:ascii="Microsoft Sans Serif"/>
          <w:color w:val="231F20"/>
          <w:w w:val="95"/>
        </w:rPr>
        <w:t>m</w:t>
      </w:r>
      <w:r>
        <w:rPr>
          <w:rFonts w:ascii="Microsoft Sans Serif"/>
          <w:color w:val="231F20"/>
          <w:w w:val="95"/>
          <w:vertAlign w:val="superscript"/>
        </w:rPr>
        <w:t>2</w:t>
      </w:r>
      <w:r>
        <w:rPr>
          <w:rFonts w:ascii="Microsoft Sans Serif"/>
          <w:color w:val="231F20"/>
          <w:w w:val="95"/>
        </w:rPr>
        <w:t xml:space="preserve"> and 9 m</w:t>
      </w:r>
      <w:r>
        <w:rPr>
          <w:rFonts w:ascii="Microsoft Sans Serif"/>
          <w:color w:val="231F20"/>
          <w:w w:val="95"/>
          <w:vertAlign w:val="superscript"/>
        </w:rPr>
        <w:t>2</w:t>
      </w:r>
      <w:r>
        <w:rPr>
          <w:rFonts w:ascii="Microsoft Sans Serif"/>
          <w:color w:val="231F20"/>
          <w:w w:val="95"/>
        </w:rPr>
        <w:t>, having light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weight metal frames and housing with hinged dampers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which shall be designed for both manual and automatic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09"/>
        <w:ind w:left="1908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M-2.3.7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Sawtooth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roof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skylight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considered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</w:p>
    <w:p w:rsidR="00145B00" w:rsidRDefault="00F34A26">
      <w:pPr>
        <w:pStyle w:val="Corpsdetexte"/>
        <w:spacing w:before="69" w:line="252" w:lineRule="auto"/>
        <w:ind w:left="292" w:right="1808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 xml:space="preserve">satisfactory for venting </w:t>
      </w:r>
      <w:r>
        <w:rPr>
          <w:rFonts w:ascii="Microsoft Sans Serif"/>
          <w:color w:val="231F20"/>
          <w:w w:val="90"/>
        </w:rPr>
        <w:t>purposes only when designed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for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automatic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0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M-2.3.8 Likewise, exterior wall windows shall not 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reckoned as satisfactory means for venting of fire gases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and smoke in industrial buildings. However, they may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 xml:space="preserve">be reckoned as additional means of </w:t>
      </w:r>
      <w:r>
        <w:rPr>
          <w:rFonts w:ascii="Microsoft Sans Serif"/>
          <w:color w:val="231F20"/>
          <w:w w:val="85"/>
        </w:rPr>
        <w:t>venting when, they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are located close to the caves and are provided with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ordinary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glass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movable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sash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arranged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both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manual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automatic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M-2.3.9 Baffles shall not be installed inside vents, 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greatly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reduce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effective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</w:t>
      </w:r>
      <w:r>
        <w:rPr>
          <w:rFonts w:ascii="Microsoft Sans Serif"/>
          <w:color w:val="231F20"/>
          <w:w w:val="90"/>
        </w:rPr>
        <w:t>ing.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4"/>
        </w:rPr>
      </w:pPr>
    </w:p>
    <w:p w:rsidR="00145B00" w:rsidRDefault="00F34A26">
      <w:pPr>
        <w:pStyle w:val="Corpsdetexte"/>
        <w:ind w:left="292"/>
        <w:rPr>
          <w:rFonts w:ascii="Microsoft Sans Serif"/>
        </w:rPr>
      </w:pPr>
      <w:r>
        <w:rPr>
          <w:rFonts w:ascii="Microsoft Sans Serif"/>
          <w:color w:val="231F20"/>
        </w:rPr>
        <w:t>M-2.4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Vent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Operation</w:t>
      </w:r>
    </w:p>
    <w:p w:rsidR="00145B00" w:rsidRDefault="00F34A26">
      <w:pPr>
        <w:pStyle w:val="Corpsdetexte"/>
        <w:spacing w:before="124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M-2.4.1 The vents shall be automatic in operation,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unless where specified in these provisions that they shall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be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designed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for</w:t>
      </w:r>
      <w:r>
        <w:rPr>
          <w:rFonts w:ascii="Microsoft Sans Serif"/>
          <w:color w:val="231F20"/>
          <w:spacing w:val="2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both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manual</w:t>
      </w:r>
      <w:r>
        <w:rPr>
          <w:rFonts w:ascii="Microsoft Sans Serif"/>
          <w:color w:val="231F20"/>
          <w:spacing w:val="23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automatic</w:t>
      </w:r>
      <w:r>
        <w:rPr>
          <w:rFonts w:ascii="Microsoft Sans Serif"/>
          <w:color w:val="231F20"/>
          <w:spacing w:val="2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operation.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M-2.4.2 The release mechanism shall be simple for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operation and </w:t>
      </w:r>
      <w:r>
        <w:rPr>
          <w:rFonts w:ascii="Microsoft Sans Serif"/>
          <w:color w:val="231F20"/>
          <w:w w:val="90"/>
        </w:rPr>
        <w:t>independent of electrical power, since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electrical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services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may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interrupted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by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fire.</w:t>
      </w:r>
    </w:p>
    <w:p w:rsidR="00145B00" w:rsidRDefault="00F34A26">
      <w:pPr>
        <w:pStyle w:val="Corpsdetexte"/>
        <w:spacing w:before="112" w:line="252" w:lineRule="auto"/>
        <w:ind w:left="292" w:right="1807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M-2.4.3 The automatic operation of vents shall 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achieved</w:t>
      </w:r>
      <w:r>
        <w:rPr>
          <w:rFonts w:ascii="Microsoft Sans Serif"/>
          <w:color w:val="231F20"/>
          <w:spacing w:val="40"/>
        </w:rPr>
        <w:t xml:space="preserve"> </w:t>
      </w:r>
      <w:r>
        <w:rPr>
          <w:rFonts w:ascii="Microsoft Sans Serif"/>
          <w:color w:val="231F20"/>
          <w:w w:val="90"/>
        </w:rPr>
        <w:t>by actuation</w:t>
      </w:r>
      <w:r>
        <w:rPr>
          <w:rFonts w:ascii="Microsoft Sans Serif"/>
          <w:color w:val="231F20"/>
          <w:spacing w:val="40"/>
        </w:rPr>
        <w:t xml:space="preserve"> </w:t>
      </w:r>
      <w:r>
        <w:rPr>
          <w:rFonts w:ascii="Microsoft Sans Serif"/>
          <w:color w:val="231F20"/>
          <w:w w:val="90"/>
        </w:rPr>
        <w:t>of fusible links or other types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 heat and smoke detectors, or by interlocking with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operation of</w:t>
      </w:r>
      <w:r>
        <w:rPr>
          <w:rFonts w:ascii="Microsoft Sans Serif"/>
          <w:color w:val="231F20"/>
          <w:w w:val="90"/>
        </w:rPr>
        <w:t xml:space="preserve"> sprinkler system or any other automatic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11"/>
          <w:w w:val="95"/>
        </w:rPr>
        <w:t xml:space="preserve">fire </w:t>
      </w:r>
      <w:r>
        <w:rPr>
          <w:rFonts w:ascii="Microsoft Sans Serif"/>
          <w:color w:val="231F20"/>
          <w:spacing w:val="13"/>
          <w:w w:val="95"/>
        </w:rPr>
        <w:t xml:space="preserve">extinguishing </w:t>
      </w:r>
      <w:r>
        <w:rPr>
          <w:rFonts w:ascii="Microsoft Sans Serif"/>
          <w:color w:val="231F20"/>
          <w:spacing w:val="12"/>
          <w:w w:val="95"/>
        </w:rPr>
        <w:t xml:space="preserve">system </w:t>
      </w:r>
      <w:r>
        <w:rPr>
          <w:rFonts w:ascii="Microsoft Sans Serif"/>
          <w:color w:val="231F20"/>
          <w:spacing w:val="13"/>
          <w:w w:val="95"/>
        </w:rPr>
        <w:t xml:space="preserve">covering </w:t>
      </w:r>
      <w:r>
        <w:rPr>
          <w:rFonts w:ascii="Microsoft Sans Serif"/>
          <w:color w:val="231F20"/>
          <w:spacing w:val="10"/>
          <w:w w:val="95"/>
        </w:rPr>
        <w:t xml:space="preserve">the </w:t>
      </w:r>
      <w:r>
        <w:rPr>
          <w:rFonts w:ascii="Microsoft Sans Serif"/>
          <w:color w:val="231F20"/>
          <w:spacing w:val="12"/>
          <w:w w:val="95"/>
        </w:rPr>
        <w:t>area.</w:t>
      </w:r>
      <w:r>
        <w:rPr>
          <w:rFonts w:ascii="Microsoft Sans Serif"/>
          <w:color w:val="231F20"/>
          <w:spacing w:val="13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Following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their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release,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2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designed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to open by a system of counterweights and associated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equipment utilizing the force of gravity or spring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loaded</w:t>
      </w:r>
      <w:r>
        <w:rPr>
          <w:rFonts w:ascii="Microsoft Sans Serif"/>
          <w:color w:val="231F20"/>
          <w:spacing w:val="8"/>
        </w:rPr>
        <w:t xml:space="preserve"> </w:t>
      </w:r>
      <w:r>
        <w:rPr>
          <w:rFonts w:ascii="Microsoft Sans Serif"/>
          <w:color w:val="231F20"/>
        </w:rPr>
        <w:t>levers.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M-2.4.4 Automatic fire alarm system, where installed,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 be coupled to the automatic vents to ensure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simultaneous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operation.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M-2.4.5 Automatic sprinklers, where installed, shall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operate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before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open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order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avoid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any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likely</w:t>
      </w:r>
      <w:r>
        <w:rPr>
          <w:rFonts w:ascii="Microsoft Sans Serif"/>
          <w:color w:val="231F20"/>
          <w:spacing w:val="-4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delay in sp</w:t>
      </w:r>
      <w:r>
        <w:rPr>
          <w:rFonts w:ascii="Microsoft Sans Serif"/>
          <w:color w:val="231F20"/>
          <w:w w:val="90"/>
        </w:rPr>
        <w:t>rinkler operation. However, heat actuated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devices used for vent release shall be suitably shielded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from sprinkler discharge so that water does not delay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their action. Further, provision of operating the vents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manually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may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also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provided.</w:t>
      </w:r>
    </w:p>
    <w:p w:rsidR="00145B00" w:rsidRDefault="00F34A26">
      <w:pPr>
        <w:pStyle w:val="Corpsdetexte"/>
        <w:spacing w:before="97" w:line="252" w:lineRule="auto"/>
        <w:ind w:left="292" w:right="1804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M-2.4.6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Premises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where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height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apex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0</w:t>
      </w:r>
      <w:r>
        <w:rPr>
          <w:rFonts w:ascii="Times New Roman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more or where the materials handled or stored have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high smoke producing characteristics, in addition 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fusible links, the vent release mechanism shall 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interlinked to smoke actuated automatic fire detectors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ensur</w:t>
      </w:r>
      <w:r>
        <w:rPr>
          <w:rFonts w:ascii="Microsoft Sans Serif"/>
          <w:color w:val="231F20"/>
        </w:rPr>
        <w:t>e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early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operation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vents.</w:t>
      </w:r>
    </w:p>
    <w:p w:rsidR="00145B00" w:rsidRDefault="00F34A26">
      <w:pPr>
        <w:pStyle w:val="Corpsdetexte"/>
        <w:spacing w:before="111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M-2.4.7 Non-corrosive materials shall be used 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hinges,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hatches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other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related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parts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ensure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long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fail-safe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operation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vents.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M-2.4.8 In case of any doubts regarding the types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installed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particular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occupancy,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authorities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having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jurisdiction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consulted.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4" w:space="40"/>
            <w:col w:w="6166"/>
          </w:cols>
        </w:sectPr>
      </w:pP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5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108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spacing w:before="70"/>
        <w:ind w:left="-11"/>
        <w:rPr>
          <w:rFonts w:ascii="Arial MT"/>
          <w:sz w:val="16"/>
        </w:r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M-2.5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Size,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Spacing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Disposition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</w:p>
    <w:p w:rsidR="00145B00" w:rsidRDefault="00F34A26">
      <w:pPr>
        <w:pStyle w:val="Corpsdetexte"/>
        <w:spacing w:before="12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M-2.5.1 Vents shall be correctly sited to </w:t>
      </w:r>
      <w:r>
        <w:rPr>
          <w:rFonts w:ascii="Microsoft Sans Serif"/>
          <w:color w:val="231F20"/>
          <w:w w:val="90"/>
        </w:rPr>
        <w:t>ensure their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functional efficiency. Ideally, they shall be sited at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highest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point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each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area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covered.</w:t>
      </w:r>
    </w:p>
    <w:p w:rsidR="00145B00" w:rsidRDefault="00F34A26">
      <w:pPr>
        <w:pStyle w:val="Corpsdetexte"/>
        <w:spacing w:before="113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M-2.5.2 They shall, as far as possible, be located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immediately above the risk to be protected so as to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allow free and speedy removal of smoke </w:t>
      </w:r>
      <w:r>
        <w:rPr>
          <w:rFonts w:ascii="Microsoft Sans Serif"/>
          <w:color w:val="231F20"/>
          <w:w w:val="95"/>
        </w:rPr>
        <w:t>and other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combustion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products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event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fire.</w:t>
      </w:r>
    </w:p>
    <w:p w:rsidR="00145B00" w:rsidRDefault="00F34A26">
      <w:pPr>
        <w:pStyle w:val="Corpsdetexte"/>
        <w:spacing w:before="113" w:line="24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M-2.5.3 The minimum dimension for an effective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 xml:space="preserve">vent opening shall be not less than </w:t>
      </w:r>
      <w:r>
        <w:rPr>
          <w:color w:val="231F20"/>
          <w:w w:val="95"/>
        </w:rPr>
        <w:t>1</w:t>
      </w:r>
      <w:r>
        <w:rPr>
          <w:rFonts w:ascii="Microsoft Sans Serif"/>
          <w:color w:val="231F20"/>
          <w:w w:val="95"/>
        </w:rPr>
        <w:t>.25 m in any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direction.</w:t>
      </w:r>
    </w:p>
    <w:p w:rsidR="00145B00" w:rsidRDefault="00F34A26">
      <w:pPr>
        <w:pStyle w:val="Corpsdetexte"/>
        <w:spacing w:before="12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M-2.5.4 The spacing of the individual vent shall 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based on the principle that more number of w</w:t>
      </w:r>
      <w:r>
        <w:rPr>
          <w:rFonts w:ascii="Microsoft Sans Serif"/>
          <w:color w:val="231F20"/>
          <w:w w:val="95"/>
        </w:rPr>
        <w:t>ell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distributed smaller vents are more effective than fewer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number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badly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located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larger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vents.</w:t>
      </w:r>
    </w:p>
    <w:p w:rsidR="00145B00" w:rsidRDefault="00F34A26">
      <w:pPr>
        <w:pStyle w:val="Corpsdetexte"/>
        <w:spacing w:before="113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M-2.5.5 The maximum spacing between vents for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three occupancy classifications shall be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 follows:</w:t>
      </w:r>
    </w:p>
    <w:p w:rsidR="00145B00" w:rsidRDefault="00F34A26" w:rsidP="00F34A26">
      <w:pPr>
        <w:pStyle w:val="Paragraphedeliste"/>
        <w:numPr>
          <w:ilvl w:val="0"/>
          <w:numId w:val="138"/>
        </w:numPr>
        <w:tabs>
          <w:tab w:val="left" w:pos="2586"/>
          <w:tab w:val="left" w:pos="4165"/>
        </w:tabs>
        <w:spacing w:before="112" w:line="252" w:lineRule="auto"/>
        <w:ind w:right="48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Low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heat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release</w:t>
      </w:r>
      <w:r>
        <w:rPr>
          <w:rFonts w:ascii="Microsoft Sans Serif"/>
          <w:color w:val="231F20"/>
          <w:w w:val="90"/>
          <w:sz w:val="19"/>
        </w:rPr>
        <w:tab/>
      </w:r>
      <w:r>
        <w:rPr>
          <w:rFonts w:ascii="Microsoft Sans Serif"/>
          <w:color w:val="231F20"/>
          <w:w w:val="85"/>
          <w:sz w:val="19"/>
        </w:rPr>
        <w:t>:</w:t>
      </w:r>
      <w:r>
        <w:rPr>
          <w:rFonts w:ascii="Microsoft Sans Serif"/>
          <w:color w:val="231F20"/>
          <w:spacing w:val="29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45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m</w:t>
      </w:r>
      <w:r>
        <w:rPr>
          <w:rFonts w:ascii="Microsoft Sans Serif"/>
          <w:color w:val="231F20"/>
          <w:spacing w:val="13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between</w:t>
      </w:r>
      <w:r>
        <w:rPr>
          <w:rFonts w:ascii="Microsoft Sans Serif"/>
          <w:color w:val="231F20"/>
          <w:spacing w:val="14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centres</w:t>
      </w:r>
      <w:r>
        <w:rPr>
          <w:rFonts w:ascii="Microsoft Sans Serif"/>
          <w:color w:val="231F20"/>
          <w:spacing w:val="-40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content</w:t>
      </w:r>
    </w:p>
    <w:p w:rsidR="00145B00" w:rsidRDefault="00F34A26" w:rsidP="00F34A26">
      <w:pPr>
        <w:pStyle w:val="Paragraphedeliste"/>
        <w:numPr>
          <w:ilvl w:val="0"/>
          <w:numId w:val="138"/>
        </w:numPr>
        <w:tabs>
          <w:tab w:val="left" w:pos="2586"/>
          <w:tab w:val="left" w:pos="4165"/>
          <w:tab w:val="left" w:pos="4279"/>
        </w:tabs>
        <w:spacing w:before="113" w:line="252" w:lineRule="auto"/>
        <w:ind w:right="197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Moderate heat</w:t>
      </w:r>
      <w:r>
        <w:rPr>
          <w:rFonts w:ascii="Microsoft Sans Serif"/>
          <w:color w:val="231F20"/>
          <w:w w:val="90"/>
          <w:sz w:val="19"/>
        </w:rPr>
        <w:tab/>
        <w:t>:</w:t>
      </w:r>
      <w:r>
        <w:rPr>
          <w:rFonts w:ascii="Microsoft Sans Serif"/>
          <w:color w:val="231F20"/>
          <w:spacing w:val="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36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37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between</w:t>
      </w:r>
      <w:r>
        <w:rPr>
          <w:rFonts w:ascii="Microsoft Sans Serif"/>
          <w:color w:val="231F20"/>
          <w:spacing w:val="-42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release</w:t>
      </w:r>
      <w:r>
        <w:rPr>
          <w:rFonts w:ascii="Microsoft Sans Serif"/>
          <w:color w:val="231F20"/>
          <w:spacing w:val="42"/>
          <w:w w:val="85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content</w:t>
      </w:r>
      <w:r>
        <w:rPr>
          <w:rFonts w:ascii="Microsoft Sans Serif"/>
          <w:color w:val="231F20"/>
          <w:w w:val="85"/>
          <w:sz w:val="19"/>
        </w:rPr>
        <w:tab/>
      </w:r>
      <w:r>
        <w:rPr>
          <w:rFonts w:ascii="Microsoft Sans Serif"/>
          <w:color w:val="231F20"/>
          <w:w w:val="85"/>
          <w:sz w:val="19"/>
        </w:rPr>
        <w:tab/>
      </w:r>
      <w:r>
        <w:rPr>
          <w:rFonts w:ascii="Microsoft Sans Serif"/>
          <w:color w:val="231F20"/>
          <w:sz w:val="19"/>
        </w:rPr>
        <w:t>centres</w:t>
      </w:r>
    </w:p>
    <w:p w:rsidR="00145B00" w:rsidRDefault="00F34A26" w:rsidP="00F34A26">
      <w:pPr>
        <w:pStyle w:val="Paragraphedeliste"/>
        <w:numPr>
          <w:ilvl w:val="0"/>
          <w:numId w:val="138"/>
        </w:numPr>
        <w:tabs>
          <w:tab w:val="left" w:pos="2586"/>
          <w:tab w:val="left" w:pos="4166"/>
          <w:tab w:val="left" w:pos="4280"/>
        </w:tabs>
        <w:spacing w:before="111" w:line="252" w:lineRule="auto"/>
        <w:jc w:val="right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High</w:t>
      </w:r>
      <w:r>
        <w:rPr>
          <w:rFonts w:ascii="Microsoft Sans Serif"/>
          <w:color w:val="231F20"/>
          <w:spacing w:val="-6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heat</w:t>
      </w:r>
      <w:r>
        <w:rPr>
          <w:rFonts w:ascii="Microsoft Sans Serif"/>
          <w:color w:val="231F20"/>
          <w:spacing w:val="-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release</w:t>
      </w:r>
      <w:r>
        <w:rPr>
          <w:rFonts w:ascii="Microsoft Sans Serif"/>
          <w:color w:val="231F20"/>
          <w:w w:val="90"/>
          <w:sz w:val="19"/>
        </w:rPr>
        <w:tab/>
        <w:t>:</w:t>
      </w:r>
      <w:r>
        <w:rPr>
          <w:rFonts w:ascii="Microsoft Sans Serif"/>
          <w:color w:val="231F20"/>
          <w:spacing w:val="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22.5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3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between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content</w:t>
      </w:r>
      <w:r>
        <w:rPr>
          <w:rFonts w:ascii="Microsoft Sans Serif"/>
          <w:color w:val="231F20"/>
          <w:sz w:val="19"/>
        </w:rPr>
        <w:tab/>
      </w:r>
      <w:r>
        <w:rPr>
          <w:rFonts w:ascii="Microsoft Sans Serif"/>
          <w:color w:val="231F20"/>
          <w:sz w:val="19"/>
        </w:rPr>
        <w:tab/>
      </w:r>
      <w:r>
        <w:rPr>
          <w:rFonts w:ascii="Microsoft Sans Serif"/>
          <w:color w:val="231F20"/>
          <w:spacing w:val="-1"/>
          <w:w w:val="90"/>
          <w:sz w:val="19"/>
        </w:rPr>
        <w:t xml:space="preserve">centres, </w:t>
      </w:r>
      <w:r>
        <w:rPr>
          <w:rFonts w:ascii="Microsoft Sans Serif"/>
          <w:color w:val="231F20"/>
          <w:w w:val="90"/>
          <w:sz w:val="19"/>
        </w:rPr>
        <w:t>depending on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the</w:t>
      </w:r>
      <w:r>
        <w:rPr>
          <w:rFonts w:ascii="Microsoft Sans Serif"/>
          <w:color w:val="231F20"/>
          <w:spacing w:val="44"/>
          <w:sz w:val="19"/>
        </w:rPr>
        <w:t xml:space="preserve"> </w:t>
      </w:r>
      <w:r>
        <w:rPr>
          <w:rFonts w:ascii="Microsoft Sans Serif"/>
          <w:color w:val="231F20"/>
          <w:spacing w:val="10"/>
          <w:sz w:val="19"/>
        </w:rPr>
        <w:t>severity</w:t>
      </w:r>
      <w:r>
        <w:rPr>
          <w:rFonts w:ascii="Microsoft Sans Serif"/>
          <w:color w:val="231F20"/>
          <w:spacing w:val="4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44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fire</w:t>
      </w:r>
    </w:p>
    <w:p w:rsidR="00145B00" w:rsidRDefault="00F34A26">
      <w:pPr>
        <w:pStyle w:val="Corpsdetexte"/>
        <w:spacing w:line="214" w:lineRule="exact"/>
        <w:ind w:right="977"/>
        <w:jc w:val="right"/>
        <w:rPr>
          <w:rFonts w:ascii="Microsoft Sans Serif"/>
        </w:rPr>
      </w:pPr>
      <w:r>
        <w:rPr>
          <w:rFonts w:ascii="Microsoft Sans Serif"/>
          <w:color w:val="231F20"/>
        </w:rPr>
        <w:t>potential.</w:t>
      </w:r>
    </w:p>
    <w:p w:rsidR="00145B00" w:rsidRDefault="00F34A26">
      <w:pPr>
        <w:pStyle w:val="Corpsdetexte"/>
        <w:spacing w:before="123" w:line="252" w:lineRule="auto"/>
        <w:ind w:left="19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0"/>
        </w:rPr>
        <w:t>M-2.5.6 Vents shall be placed in a sheltered situation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 xml:space="preserve">where advantage can be taken of the </w:t>
      </w:r>
      <w:r>
        <w:rPr>
          <w:rFonts w:ascii="Microsoft Sans Serif" w:hAnsi="Microsoft Sans Serif"/>
          <w:color w:val="231F20"/>
          <w:w w:val="90"/>
        </w:rPr>
        <w:t>prevailing wind.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 design of the vent shall be such as to produce a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suction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effect.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wind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blowing</w:t>
      </w:r>
      <w:r>
        <w:rPr>
          <w:rFonts w:ascii="Microsoft Sans Serif" w:hAnsi="Microsoft Sans Serif"/>
          <w:color w:val="231F20"/>
          <w:spacing w:val="-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across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flat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roof</w:t>
      </w:r>
      <w:r>
        <w:rPr>
          <w:rFonts w:ascii="Microsoft Sans Serif" w:hAnsi="Microsoft Sans Serif"/>
          <w:color w:val="231F20"/>
          <w:spacing w:val="-5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or</w:t>
      </w:r>
      <w:r>
        <w:rPr>
          <w:rFonts w:ascii="Microsoft Sans Serif" w:hAnsi="Microsoft Sans Serif"/>
          <w:color w:val="231F20"/>
          <w:spacing w:val="-4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one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with a pitch of 4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Microsoft Sans Serif" w:hAnsi="Microsoft Sans Serif"/>
          <w:color w:val="231F20"/>
          <w:w w:val="90"/>
        </w:rPr>
        <w:t>° produces a negative pressure, that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is, it tends to draw gases out of the building and so aids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venting</w:t>
      </w:r>
      <w:r>
        <w:rPr>
          <w:rFonts w:ascii="Microsoft Sans Serif" w:hAnsi="Microsoft Sans Serif"/>
          <w:color w:val="231F20"/>
          <w:spacing w:val="-8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of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hot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gases.</w:t>
      </w:r>
      <w:r>
        <w:rPr>
          <w:rFonts w:ascii="Microsoft Sans Serif" w:hAnsi="Microsoft Sans Serif"/>
          <w:color w:val="231F20"/>
          <w:spacing w:val="3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Wind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blowing</w:t>
      </w:r>
      <w:r>
        <w:rPr>
          <w:rFonts w:ascii="Microsoft Sans Serif" w:hAnsi="Microsoft Sans Serif"/>
          <w:color w:val="231F20"/>
          <w:spacing w:val="-8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across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roof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of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pitch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greater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than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4</w:t>
      </w:r>
      <w:r>
        <w:rPr>
          <w:rFonts w:ascii="Times New Roman" w:hAnsi="Times New Roman"/>
          <w:color w:val="231F20"/>
          <w:spacing w:val="-1"/>
          <w:w w:val="90"/>
        </w:rPr>
        <w:t>0</w:t>
      </w:r>
      <w:r>
        <w:rPr>
          <w:rFonts w:ascii="Microsoft Sans Serif" w:hAnsi="Microsoft Sans Serif"/>
          <w:color w:val="231F20"/>
          <w:spacing w:val="-1"/>
          <w:w w:val="90"/>
        </w:rPr>
        <w:t>°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will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draw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gases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out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of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the</w:t>
      </w:r>
      <w:r>
        <w:rPr>
          <w:rFonts w:ascii="Microsoft Sans Serif" w:hAnsi="Microsoft Sans Serif"/>
          <w:color w:val="231F20"/>
          <w:spacing w:val="-13"/>
          <w:w w:val="90"/>
        </w:rPr>
        <w:t xml:space="preserve"> </w:t>
      </w:r>
      <w:r>
        <w:rPr>
          <w:rFonts w:ascii="Microsoft Sans Serif" w:hAnsi="Microsoft Sans Serif"/>
          <w:color w:val="231F20"/>
          <w:spacing w:val="-1"/>
          <w:w w:val="90"/>
        </w:rPr>
        <w:t>leeward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side,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but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oppose</w:t>
      </w:r>
      <w:r>
        <w:rPr>
          <w:rFonts w:ascii="Microsoft Sans Serif" w:hAnsi="Microsoft Sans Serif"/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outward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flow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on</w:t>
      </w:r>
      <w:r>
        <w:rPr>
          <w:rFonts w:ascii="Microsoft Sans Serif" w:hAnsi="Microsoft Sans Serif"/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windward</w:t>
      </w:r>
      <w:r>
        <w:rPr>
          <w:rFonts w:ascii="Microsoft Sans Serif" w:hAnsi="Microsoft Sans Serif"/>
          <w:color w:val="231F20"/>
          <w:spacing w:val="-7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side</w:t>
      </w:r>
      <w:r>
        <w:rPr>
          <w:rFonts w:ascii="Microsoft Sans Serif" w:hAnsi="Microsoft Sans Serif"/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of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>the</w:t>
      </w:r>
      <w:r>
        <w:rPr>
          <w:rFonts w:ascii="Microsoft Sans Serif" w:hAnsi="Microsoft Sans Serif"/>
          <w:color w:val="231F20"/>
          <w:spacing w:val="-3"/>
        </w:rPr>
        <w:t xml:space="preserve"> </w:t>
      </w:r>
      <w:r>
        <w:rPr>
          <w:rFonts w:ascii="Microsoft Sans Serif" w:hAnsi="Microsoft Sans Serif"/>
          <w:color w:val="231F20"/>
        </w:rPr>
        <w:t>roof.</w:t>
      </w:r>
    </w:p>
    <w:p w:rsidR="00145B00" w:rsidRDefault="00F34A26">
      <w:pPr>
        <w:pStyle w:val="Corpsdetexte"/>
        <w:spacing w:before="106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M-2.5.7 Low level inlets, with total area not less than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the total area of vents, shall be </w:t>
      </w:r>
      <w:r>
        <w:rPr>
          <w:rFonts w:ascii="Microsoft Sans Serif"/>
          <w:color w:val="231F20"/>
          <w:w w:val="95"/>
        </w:rPr>
        <w:t>provided to permit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outside air to be drawn in to aid automatic venting.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These inlets, which may be in the form of doors,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windows or such other openings, shall be designed for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manual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operation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when</w:t>
      </w:r>
      <w:r>
        <w:rPr>
          <w:rFonts w:ascii="Microsoft Sans Serif"/>
          <w:color w:val="231F20"/>
          <w:spacing w:val="-11"/>
        </w:rPr>
        <w:t xml:space="preserve"> </w:t>
      </w:r>
      <w:r>
        <w:rPr>
          <w:rFonts w:ascii="Microsoft Sans Serif"/>
          <w:color w:val="231F20"/>
        </w:rPr>
        <w:t>desired.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4"/>
        </w:rPr>
      </w:pPr>
    </w:p>
    <w:p w:rsidR="00145B00" w:rsidRDefault="00F34A26">
      <w:pPr>
        <w:pStyle w:val="Corpsdetexte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M-2.6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Roof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Screens</w:t>
      </w:r>
      <w:r>
        <w:rPr>
          <w:rFonts w:ascii="Microsoft Sans Serif"/>
          <w:color w:val="231F20"/>
          <w:spacing w:val="1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Curtain</w:t>
      </w:r>
      <w:r>
        <w:rPr>
          <w:rFonts w:ascii="Microsoft Sans Serif"/>
          <w:color w:val="231F20"/>
          <w:spacing w:val="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Boards</w:t>
      </w:r>
    </w:p>
    <w:p w:rsidR="00145B00" w:rsidRDefault="00F34A26">
      <w:pPr>
        <w:pStyle w:val="Corpsdetexte"/>
        <w:spacing w:before="123" w:line="249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spacing w:val="-1"/>
          <w:w w:val="90"/>
        </w:rPr>
        <w:t>M-2.6.1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Industrial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with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large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areas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and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having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no subdivision/separating walls limiting the area 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individual compartments to 75</w:t>
      </w:r>
      <w:r>
        <w:rPr>
          <w:rFonts w:ascii="Times New Roman"/>
          <w:color w:val="231F20"/>
          <w:w w:val="95"/>
        </w:rPr>
        <w:t xml:space="preserve">0 </w:t>
      </w:r>
      <w:r>
        <w:rPr>
          <w:rFonts w:ascii="Microsoft Sans Serif"/>
          <w:color w:val="231F20"/>
          <w:w w:val="95"/>
        </w:rPr>
        <w:t>m</w:t>
      </w:r>
      <w:r>
        <w:rPr>
          <w:rFonts w:ascii="Microsoft Sans Serif"/>
          <w:color w:val="231F20"/>
          <w:w w:val="95"/>
          <w:vertAlign w:val="superscript"/>
        </w:rPr>
        <w:t>2</w:t>
      </w:r>
      <w:r>
        <w:rPr>
          <w:rFonts w:ascii="Microsoft Sans Serif"/>
          <w:color w:val="231F20"/>
          <w:w w:val="95"/>
        </w:rPr>
        <w:t xml:space="preserve"> or less, shall be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provided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with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roof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screens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curtain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boards.</w:t>
      </w:r>
    </w:p>
    <w:p w:rsidR="00145B00" w:rsidRDefault="00F34A26">
      <w:pPr>
        <w:pStyle w:val="Corpsdetexte"/>
        <w:spacing w:before="118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These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screens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which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extend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from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roof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downwards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at </w:t>
      </w:r>
      <w:r>
        <w:rPr>
          <w:rFonts w:ascii="Microsoft Sans Serif"/>
          <w:color w:val="231F20"/>
          <w:w w:val="90"/>
        </w:rPr>
        <w:t>specific intervals not only prevent lateral spread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heat</w:t>
      </w:r>
      <w:r>
        <w:rPr>
          <w:rFonts w:ascii="Microsoft Sans Serif"/>
          <w:color w:val="231F20"/>
          <w:spacing w:val="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4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smoke</w:t>
      </w:r>
      <w:r>
        <w:rPr>
          <w:rFonts w:ascii="Microsoft Sans Serif"/>
          <w:color w:val="231F20"/>
          <w:spacing w:val="4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4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event</w:t>
      </w:r>
      <w:r>
        <w:rPr>
          <w:rFonts w:ascii="Microsoft Sans Serif"/>
          <w:color w:val="231F20"/>
          <w:spacing w:val="4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4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below,  but</w:t>
      </w:r>
    </w:p>
    <w:p w:rsidR="00145B00" w:rsidRDefault="00F34A26">
      <w:pPr>
        <w:pStyle w:val="Corpsdetexte"/>
        <w:spacing w:before="69" w:line="252" w:lineRule="auto"/>
        <w:ind w:left="293" w:right="1809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substantially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assist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early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operation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automatic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sprinklers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vents.</w:t>
      </w:r>
    </w:p>
    <w:p w:rsidR="00145B00" w:rsidRDefault="00F34A26">
      <w:pPr>
        <w:pStyle w:val="Corpsdetexte"/>
        <w:spacing w:before="117" w:line="252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M-2.6.2 They shall be of sheet metal or any other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 xml:space="preserve">substantially </w:t>
      </w:r>
      <w:r>
        <w:rPr>
          <w:rFonts w:ascii="Microsoft Sans Serif"/>
          <w:color w:val="231F20"/>
          <w:w w:val="90"/>
        </w:rPr>
        <w:t>non-combustible material strong enough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withstand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damage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by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heat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impact.</w:t>
      </w:r>
    </w:p>
    <w:p w:rsidR="00145B00" w:rsidRDefault="00F34A26">
      <w:pPr>
        <w:pStyle w:val="Corpsdetexte"/>
        <w:spacing w:before="117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M-2.6.3 They shall be reasonably gas-tight, although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small openings for passage of pipes, conduits, etc, shall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1"/>
        </w:rPr>
        <w:t xml:space="preserve"> </w:t>
      </w:r>
      <w:r>
        <w:rPr>
          <w:rFonts w:ascii="Microsoft Sans Serif"/>
          <w:color w:val="231F20"/>
        </w:rPr>
        <w:t>permitted.</w:t>
      </w:r>
    </w:p>
    <w:p w:rsidR="00145B00" w:rsidRDefault="00F34A26">
      <w:pPr>
        <w:pStyle w:val="Corpsdetexte"/>
        <w:spacing w:before="117" w:line="249" w:lineRule="auto"/>
        <w:ind w:left="293" w:right="1804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M-2.6.4 They shall extend down from the roof/ceiling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for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minimum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depth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of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2.2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m.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Around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specific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 depth shall be 4 m. Where roof/ceiling height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 xml:space="preserve">exceeds </w:t>
      </w:r>
      <w:r>
        <w:rPr>
          <w:color w:val="231F20"/>
          <w:w w:val="90"/>
        </w:rPr>
        <w:t>1</w:t>
      </w:r>
      <w:r>
        <w:rPr>
          <w:rFonts w:ascii="Microsoft Sans Serif"/>
          <w:color w:val="231F20"/>
          <w:w w:val="90"/>
        </w:rPr>
        <w:t>5 m they shall extend down to within 3 m of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 floor. For pitched sawtoothed roofs, they 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 xml:space="preserve">extend down to truss level dividing the roof </w:t>
      </w:r>
      <w:r>
        <w:rPr>
          <w:rFonts w:ascii="Microsoft Sans Serif"/>
          <w:color w:val="231F20"/>
          <w:w w:val="95"/>
        </w:rPr>
        <w:t>into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compartments.</w:t>
      </w:r>
    </w:p>
    <w:p w:rsidR="00145B00" w:rsidRDefault="00F34A26">
      <w:pPr>
        <w:pStyle w:val="Corpsdetexte"/>
        <w:spacing w:before="117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M-2.6.5 In moderate hazard occupancies, the distance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between the screens/curtain boards shall not exceed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75 m and the curtained areas shall be limited to 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maximum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4</w:t>
      </w:r>
      <w:r>
        <w:rPr>
          <w:rFonts w:ascii="Microsoft Sans Serif"/>
          <w:color w:val="231F20"/>
          <w:spacing w:val="-4"/>
        </w:rPr>
        <w:t xml:space="preserve"> </w:t>
      </w:r>
      <w:r>
        <w:rPr>
          <w:rFonts w:ascii="Microsoft Sans Serif"/>
          <w:color w:val="231F20"/>
        </w:rPr>
        <w:t>5</w:t>
      </w:r>
      <w:r>
        <w:rPr>
          <w:rFonts w:ascii="Times New Roman"/>
          <w:color w:val="231F20"/>
        </w:rPr>
        <w:t>00</w:t>
      </w:r>
      <w:r>
        <w:rPr>
          <w:rFonts w:ascii="Times New Roman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m</w:t>
      </w:r>
      <w:r>
        <w:rPr>
          <w:rFonts w:ascii="Microsoft Sans Serif"/>
          <w:color w:val="231F20"/>
          <w:vertAlign w:val="superscript"/>
        </w:rPr>
        <w:t>2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4" w:line="249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M-2.6.6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high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occupancies,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distance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between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screens</w:t>
      </w:r>
      <w:r>
        <w:rPr>
          <w:rFonts w:ascii="Microsoft Sans Serif"/>
          <w:color w:val="231F20"/>
          <w:spacing w:val="-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shall</w:t>
      </w:r>
      <w:r>
        <w:rPr>
          <w:rFonts w:ascii="Microsoft Sans Serif"/>
          <w:color w:val="231F20"/>
          <w:spacing w:val="-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not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exceed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3</w:t>
      </w:r>
      <w:r>
        <w:rPr>
          <w:rFonts w:ascii="Times New Roman"/>
          <w:color w:val="231F20"/>
          <w:w w:val="85"/>
        </w:rPr>
        <w:t>0</w:t>
      </w:r>
      <w:r>
        <w:rPr>
          <w:rFonts w:ascii="Times New Roman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m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curtained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</w:rPr>
        <w:t>area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limited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7"/>
        </w:rPr>
        <w:t xml:space="preserve"> </w:t>
      </w:r>
      <w:r>
        <w:rPr>
          <w:rFonts w:ascii="Microsoft Sans Serif"/>
          <w:color w:val="231F20"/>
        </w:rPr>
        <w:t>75</w:t>
      </w:r>
      <w:r>
        <w:rPr>
          <w:rFonts w:ascii="Times New Roman"/>
          <w:color w:val="231F20"/>
        </w:rPr>
        <w:t>0</w:t>
      </w:r>
      <w:r>
        <w:rPr>
          <w:rFonts w:ascii="Times New Roman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m</w:t>
      </w:r>
      <w:r>
        <w:rPr>
          <w:rFonts w:ascii="Microsoft Sans Serif"/>
          <w:color w:val="231F20"/>
          <w:vertAlign w:val="superscript"/>
        </w:rPr>
        <w:t>2</w:t>
      </w:r>
      <w:r>
        <w:rPr>
          <w:rFonts w:ascii="Microsoft Sans Serif"/>
          <w:color w:val="231F20"/>
        </w:rPr>
        <w:t>.</w:t>
      </w:r>
    </w:p>
    <w:p w:rsidR="00145B00" w:rsidRDefault="00F34A26">
      <w:pPr>
        <w:pStyle w:val="Corpsdetexte"/>
        <w:spacing w:before="116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M-2.6.7 The curtained roof area shall be so arranged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that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they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effectively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aid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venting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smoke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85"/>
        </w:rPr>
        <w:t>hot gases through the automatic vents provided in each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area.</w:t>
      </w:r>
    </w:p>
    <w:p w:rsidR="00145B00" w:rsidRDefault="00F34A26">
      <w:pPr>
        <w:pStyle w:val="Corpsdetexte"/>
        <w:spacing w:before="117" w:line="252" w:lineRule="auto"/>
        <w:ind w:left="293" w:right="18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M-2.6.8</w:t>
      </w:r>
      <w:r>
        <w:rPr>
          <w:rFonts w:ascii="Microsoft Sans Serif"/>
          <w:color w:val="231F20"/>
          <w:w w:val="95"/>
        </w:rPr>
        <w:t xml:space="preserve"> In sprinklered buildings, the screens 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preferably be so located as to coincide with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individual</w:t>
      </w:r>
      <w:r>
        <w:rPr>
          <w:rFonts w:ascii="Microsoft Sans Serif"/>
          <w:color w:val="231F20"/>
          <w:spacing w:val="-13"/>
        </w:rPr>
        <w:t xml:space="preserve"> </w:t>
      </w:r>
      <w:r>
        <w:rPr>
          <w:rFonts w:ascii="Microsoft Sans Serif"/>
          <w:color w:val="231F20"/>
        </w:rPr>
        <w:t>sprinkler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system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areas.</w:t>
      </w:r>
    </w:p>
    <w:p w:rsidR="00145B00" w:rsidRDefault="00145B00">
      <w:pPr>
        <w:pStyle w:val="Corpsdetexte"/>
        <w:spacing w:before="6"/>
        <w:jc w:val="left"/>
        <w:rPr>
          <w:rFonts w:ascii="Microsoft Sans Serif"/>
          <w:sz w:val="15"/>
        </w:rPr>
      </w:pPr>
    </w:p>
    <w:p w:rsidR="00145B00" w:rsidRDefault="00F34A26" w:rsidP="00F34A26">
      <w:pPr>
        <w:pStyle w:val="Paragraphedeliste"/>
        <w:numPr>
          <w:ilvl w:val="1"/>
          <w:numId w:val="136"/>
        </w:numPr>
        <w:tabs>
          <w:tab w:val="left" w:pos="673"/>
        </w:tabs>
        <w:spacing w:before="0"/>
        <w:ind w:left="672" w:hanging="380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z w:val="19"/>
        </w:rPr>
        <w:t>EXPLOSION</w:t>
      </w:r>
      <w:r>
        <w:rPr>
          <w:rFonts w:ascii="Microsoft Sans Serif"/>
          <w:color w:val="231F20"/>
          <w:spacing w:val="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RELIEF</w:t>
      </w:r>
      <w:r>
        <w:rPr>
          <w:rFonts w:ascii="Microsoft Sans Serif"/>
          <w:color w:val="231F20"/>
          <w:spacing w:val="2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VENTS</w:t>
      </w:r>
    </w:p>
    <w:p w:rsidR="00145B00" w:rsidRDefault="00F34A26">
      <w:pPr>
        <w:pStyle w:val="Corpsdetexte"/>
        <w:spacing w:before="128" w:line="249" w:lineRule="auto"/>
        <w:ind w:left="293" w:right="18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85"/>
        </w:rPr>
        <w:t>M-3.1 Industrial premises where combustible dusts can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accumulate or where flammable gases, vapours or m</w:t>
      </w:r>
      <w:r>
        <w:rPr>
          <w:rFonts w:ascii="Microsoft Sans Serif" w:hAnsi="Microsoft Sans Serif"/>
          <w:color w:val="231F20"/>
          <w:w w:val="85"/>
        </w:rPr>
        <w:t>ists</w:t>
      </w:r>
      <w:r>
        <w:rPr>
          <w:rFonts w:ascii="Microsoft Sans Serif" w:hAnsi="Microsoft Sans Serif"/>
          <w:color w:val="231F20"/>
          <w:spacing w:val="-40"/>
          <w:w w:val="8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in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explosive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concentrations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may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present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are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constantly exposed to explosion hazards. Pressures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developed by such explosions may be of the order of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7</w:t>
      </w:r>
      <w:r>
        <w:rPr>
          <w:rFonts w:ascii="Microsoft Sans Serif" w:hAnsi="Microsoft Sans Serif"/>
          <w:color w:val="231F20"/>
          <w:spacing w:val="-9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×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1</w:t>
      </w:r>
      <w:r>
        <w:rPr>
          <w:rFonts w:ascii="Times New Roman" w:hAnsi="Times New Roman"/>
          <w:color w:val="231F20"/>
          <w:w w:val="95"/>
        </w:rPr>
        <w:t>0</w:t>
      </w:r>
      <w:r>
        <w:rPr>
          <w:rFonts w:ascii="Microsoft Sans Serif" w:hAnsi="Microsoft Sans Serif"/>
          <w:color w:val="231F20"/>
          <w:w w:val="95"/>
          <w:vertAlign w:val="superscript"/>
        </w:rPr>
        <w:t>5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Pa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and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ordinary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buildings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will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not</w:t>
      </w:r>
      <w:r>
        <w:rPr>
          <w:rFonts w:ascii="Microsoft Sans Serif" w:hAnsi="Microsoft Sans Serif"/>
          <w:color w:val="231F20"/>
          <w:spacing w:val="-2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be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able</w:t>
      </w:r>
      <w:r>
        <w:rPr>
          <w:rFonts w:ascii="Microsoft Sans Serif" w:hAnsi="Microsoft Sans Serif"/>
          <w:color w:val="231F20"/>
          <w:spacing w:val="-3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to</w:t>
      </w:r>
      <w:r>
        <w:rPr>
          <w:rFonts w:ascii="Microsoft Sans Serif" w:hAnsi="Microsoft Sans Serif"/>
          <w:color w:val="231F20"/>
          <w:spacing w:val="-45"/>
          <w:w w:val="9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 xml:space="preserve">withstand the shock of such pressures. Hence, </w:t>
      </w:r>
      <w:r>
        <w:rPr>
          <w:rFonts w:ascii="Microsoft Sans Serif" w:hAnsi="Microsoft Sans Serif"/>
          <w:color w:val="231F20"/>
          <w:w w:val="90"/>
        </w:rPr>
        <w:t>such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buildings require explosion relief vents for preventing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>structural</w:t>
      </w:r>
      <w:r>
        <w:rPr>
          <w:rFonts w:ascii="Microsoft Sans Serif" w:hAnsi="Microsoft Sans Serif"/>
          <w:color w:val="231F20"/>
          <w:spacing w:val="-8"/>
        </w:rPr>
        <w:t xml:space="preserve"> </w:t>
      </w:r>
      <w:r>
        <w:rPr>
          <w:rFonts w:ascii="Microsoft Sans Serif" w:hAnsi="Microsoft Sans Serif"/>
          <w:color w:val="231F20"/>
        </w:rPr>
        <w:t>damage.</w:t>
      </w:r>
    </w:p>
    <w:p w:rsidR="00145B00" w:rsidRDefault="00145B00">
      <w:pPr>
        <w:pStyle w:val="Corpsdetexte"/>
        <w:spacing w:before="4"/>
        <w:jc w:val="left"/>
        <w:rPr>
          <w:rFonts w:ascii="Microsoft Sans Serif"/>
          <w:sz w:val="15"/>
        </w:rPr>
      </w:pPr>
    </w:p>
    <w:p w:rsidR="00145B00" w:rsidRDefault="00F34A26">
      <w:pPr>
        <w:pStyle w:val="Corpsdetexte"/>
        <w:ind w:left="293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M-3.2</w:t>
      </w:r>
      <w:r>
        <w:rPr>
          <w:rFonts w:ascii="Microsoft Sans Serif"/>
          <w:color w:val="231F20"/>
          <w:spacing w:val="2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Basic</w:t>
      </w:r>
      <w:r>
        <w:rPr>
          <w:rFonts w:ascii="Microsoft Sans Serif"/>
          <w:color w:val="231F20"/>
          <w:spacing w:val="2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Principle/Considerations</w:t>
      </w:r>
    </w:p>
    <w:p w:rsidR="00145B00" w:rsidRDefault="00F34A26">
      <w:pPr>
        <w:pStyle w:val="Corpsdetexte"/>
        <w:spacing w:before="128" w:line="247" w:lineRule="auto"/>
        <w:ind w:left="293" w:right="18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</w:rPr>
        <w:t>M-3.2.1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Most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ordinary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building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walls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will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</w:rPr>
        <w:t>not</w:t>
      </w:r>
      <w:r>
        <w:rPr>
          <w:rFonts w:ascii="Microsoft Sans Serif" w:hAnsi="Microsoft Sans Serif"/>
          <w:color w:val="231F20"/>
          <w:spacing w:val="1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withstand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sustained</w:t>
      </w:r>
      <w:r>
        <w:rPr>
          <w:rFonts w:ascii="Microsoft Sans Serif" w:hAnsi="Microsoft Sans Serif"/>
          <w:color w:val="231F20"/>
          <w:spacing w:val="41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internal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pressure</w:t>
      </w:r>
      <w:r>
        <w:rPr>
          <w:rFonts w:ascii="Microsoft Sans Serif" w:hAnsi="Microsoft Sans Serif"/>
          <w:color w:val="231F20"/>
          <w:spacing w:val="4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as</w:t>
      </w:r>
      <w:r>
        <w:rPr>
          <w:rFonts w:ascii="Microsoft Sans Serif" w:hAnsi="Microsoft Sans Serif"/>
          <w:color w:val="231F20"/>
          <w:spacing w:val="41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great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 xml:space="preserve">as 6.9 × </w:t>
      </w:r>
      <w:r>
        <w:rPr>
          <w:color w:val="231F20"/>
          <w:w w:val="95"/>
        </w:rPr>
        <w:t>1</w:t>
      </w:r>
      <w:r>
        <w:rPr>
          <w:rFonts w:ascii="Times New Roman" w:hAnsi="Times New Roman"/>
          <w:color w:val="231F20"/>
          <w:w w:val="95"/>
        </w:rPr>
        <w:t>0</w:t>
      </w:r>
      <w:r>
        <w:rPr>
          <w:rFonts w:ascii="Microsoft Sans Serif" w:hAnsi="Microsoft Sans Serif"/>
          <w:color w:val="231F20"/>
          <w:w w:val="95"/>
          <w:vertAlign w:val="superscript"/>
        </w:rPr>
        <w:t>3</w:t>
      </w:r>
      <w:r>
        <w:rPr>
          <w:rFonts w:ascii="Microsoft Sans Serif" w:hAnsi="Microsoft Sans Serif"/>
          <w:color w:val="231F20"/>
          <w:w w:val="95"/>
        </w:rPr>
        <w:t xml:space="preserve"> Pa. Hence, explosion relief vents for</w:t>
      </w:r>
      <w:r>
        <w:rPr>
          <w:rFonts w:ascii="Microsoft Sans Serif" w:hAnsi="Microsoft Sans Serif"/>
          <w:color w:val="231F20"/>
          <w:spacing w:val="1"/>
          <w:w w:val="95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buildings must be designed to operate at pressures well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below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those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at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which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the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building</w:t>
      </w:r>
      <w:r>
        <w:rPr>
          <w:rFonts w:ascii="Microsoft Sans Serif" w:hAnsi="Microsoft Sans Serif"/>
          <w:color w:val="231F20"/>
          <w:spacing w:val="-7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walls</w:t>
      </w:r>
      <w:r>
        <w:rPr>
          <w:rFonts w:ascii="Microsoft Sans Serif" w:hAnsi="Microsoft Sans Serif"/>
          <w:color w:val="231F20"/>
          <w:spacing w:val="-5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will</w:t>
      </w:r>
      <w:r>
        <w:rPr>
          <w:rFonts w:ascii="Microsoft Sans Serif" w:hAnsi="Microsoft Sans Serif"/>
          <w:color w:val="231F20"/>
          <w:spacing w:val="-6"/>
          <w:w w:val="95"/>
        </w:rPr>
        <w:t xml:space="preserve"> </w:t>
      </w:r>
      <w:r>
        <w:rPr>
          <w:rFonts w:ascii="Microsoft Sans Serif" w:hAnsi="Microsoft Sans Serif"/>
          <w:color w:val="231F20"/>
          <w:w w:val="95"/>
        </w:rPr>
        <w:t>fail.</w:t>
      </w:r>
    </w:p>
    <w:p w:rsidR="00145B00" w:rsidRDefault="00F34A26">
      <w:pPr>
        <w:pStyle w:val="Corpsdetexte"/>
        <w:spacing w:before="123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M-3.2.2 There is a rise in pressure during an explosion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 xml:space="preserve">within an enclosure even with open, unobstructed </w:t>
      </w:r>
      <w:r>
        <w:rPr>
          <w:rFonts w:ascii="Microsoft Sans Serif"/>
          <w:color w:val="231F20"/>
          <w:w w:val="85"/>
        </w:rPr>
        <w:t>vents,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 any delay in opening the venting devices increases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that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pressure.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8"/>
        </w:rPr>
      </w:pPr>
    </w:p>
    <w:p w:rsidR="00145B00" w:rsidRDefault="00F34A26">
      <w:pPr>
        <w:tabs>
          <w:tab w:val="right" w:pos="10369"/>
        </w:tabs>
        <w:spacing w:before="67"/>
        <w:ind w:left="1908"/>
        <w:rPr>
          <w:rFonts w:ascii="Microsoft Sans Serif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109</w:t>
      </w:r>
    </w:p>
    <w:p w:rsidR="00145B00" w:rsidRDefault="00145B00">
      <w:pPr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M-3.2.3 Structural damage can be minimised by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locating hazardous operations or equipment outside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bui</w:t>
      </w:r>
      <w:r>
        <w:rPr>
          <w:rFonts w:ascii="Microsoft Sans Serif"/>
          <w:color w:val="231F20"/>
          <w:w w:val="95"/>
        </w:rPr>
        <w:t>ldings and cut-off from other operations by 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pressure resisting wall. Such isolated processes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equipment shall be housed in single-storey buildings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properly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vented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device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provided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inlet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 collector which will prevent an explosion from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blowing back through the duct work and into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building.</w:t>
      </w:r>
    </w:p>
    <w:p w:rsidR="00145B00" w:rsidRDefault="00F34A26">
      <w:pPr>
        <w:pStyle w:val="Corpsdetexte"/>
        <w:spacing w:before="85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M-3.2.4 Where highly hazardous operations cannot be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located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outside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main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buildings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segregated by pressure resisting walls and each such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unit shall be ventilated outdoors. External w</w:t>
      </w:r>
      <w:r>
        <w:rPr>
          <w:rFonts w:ascii="Microsoft Sans Serif"/>
          <w:color w:val="231F20"/>
          <w:w w:val="90"/>
        </w:rPr>
        <w:t>alls may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be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heavy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construction,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if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equipped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with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suitable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vents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high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weight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panels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which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blow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out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easily.</w:t>
      </w:r>
    </w:p>
    <w:p w:rsidR="00145B00" w:rsidRDefault="00F34A26">
      <w:pPr>
        <w:pStyle w:val="Corpsdetexte"/>
        <w:spacing w:before="90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M-3.2.5 Operations or equipment involving explosion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hazards shall not be permitted in basements or areas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partially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below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grade.</w:t>
      </w:r>
    </w:p>
    <w:p w:rsidR="00145B00" w:rsidRDefault="00F34A26">
      <w:pPr>
        <w:pStyle w:val="Corpsdetexte"/>
        <w:spacing w:before="90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M-3.2.6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Fire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can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expected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follow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explosion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in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most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occupancies,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so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2"/>
          <w:w w:val="90"/>
        </w:rPr>
        <w:t>that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any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fixed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fire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extinguishing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equipment, like sprinklers, if installed, shall be such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only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minimum damage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caused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 it.</w:t>
      </w:r>
    </w:p>
    <w:p w:rsidR="00145B00" w:rsidRDefault="00F34A26">
      <w:pPr>
        <w:pStyle w:val="Corpsdetexte"/>
        <w:spacing w:before="86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M-3.2.7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given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material,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finer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particle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size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dust,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more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violent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is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explosion.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Some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materials, such as aluminium powder, hydrogen,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acetylene, are difficult to vent effectively due to the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85"/>
        </w:rPr>
        <w:t>rapid rate of pressure rise. Some slow burning materials,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  <w:w w:val="90"/>
        </w:rPr>
        <w:t>such as coal dust in a confined space, m</w:t>
      </w:r>
      <w:r>
        <w:rPr>
          <w:rFonts w:ascii="Microsoft Sans Serif"/>
          <w:color w:val="231F20"/>
          <w:w w:val="90"/>
        </w:rPr>
        <w:t>ay do much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damage</w:t>
      </w:r>
      <w:r>
        <w:rPr>
          <w:rFonts w:ascii="Microsoft Sans Serif"/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because</w:t>
      </w:r>
      <w:r>
        <w:rPr>
          <w:rFonts w:ascii="Microsoft Sans Serif"/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longer</w:t>
      </w:r>
      <w:r>
        <w:rPr>
          <w:rFonts w:ascii="Microsoft Sans Serif"/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duration</w:t>
      </w:r>
      <w:r>
        <w:rPr>
          <w:rFonts w:ascii="Microsoft Sans Serif"/>
          <w:color w:val="231F20"/>
          <w:spacing w:val="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44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their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85"/>
        </w:rPr>
        <w:t>presence.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Some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dusts,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such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as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magnesium,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titanium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-4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zirconium and several metal hydrides may react with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-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ignite</w:t>
      </w:r>
      <w:r>
        <w:rPr>
          <w:rFonts w:ascii="Microsoft Sans Serif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</w:t>
      </w:r>
      <w:r>
        <w:rPr>
          <w:rFonts w:ascii="Microsoft Sans Serif"/>
          <w:color w:val="231F20"/>
          <w:spacing w:val="-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some</w:t>
      </w:r>
      <w:r>
        <w:rPr>
          <w:rFonts w:ascii="Microsoft Sans Serif"/>
          <w:color w:val="231F20"/>
          <w:spacing w:val="-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common</w:t>
      </w:r>
      <w:r>
        <w:rPr>
          <w:rFonts w:ascii="Microsoft Sans Serif"/>
          <w:color w:val="231F20"/>
          <w:spacing w:val="-4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inert</w:t>
      </w:r>
      <w:r>
        <w:rPr>
          <w:rFonts w:ascii="Microsoft Sans Serif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gases,</w:t>
      </w:r>
      <w:r>
        <w:rPr>
          <w:rFonts w:ascii="Microsoft Sans Serif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such</w:t>
      </w:r>
      <w:r>
        <w:rPr>
          <w:rFonts w:ascii="Microsoft Sans Serif"/>
          <w:color w:val="231F20"/>
          <w:spacing w:val="-6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as</w:t>
      </w:r>
      <w:r>
        <w:rPr>
          <w:rFonts w:ascii="Microsoft Sans Serif"/>
          <w:color w:val="231F20"/>
          <w:spacing w:val="-5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nitrogen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2"/>
        </w:rPr>
        <w:t xml:space="preserve"> </w:t>
      </w:r>
      <w:r>
        <w:rPr>
          <w:rFonts w:ascii="Microsoft Sans Serif"/>
          <w:color w:val="231F20"/>
        </w:rPr>
        <w:t>carbon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dioxide.</w:t>
      </w:r>
    </w:p>
    <w:p w:rsidR="00145B00" w:rsidRDefault="00F34A26">
      <w:pPr>
        <w:pStyle w:val="Corpsdetexte"/>
        <w:spacing w:before="90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M-3.2.8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maximum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explosion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pressure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vented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structure decreases as the size of the vent increases,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but is independent of the rupturing pressure of 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diaphragm.</w:t>
      </w:r>
    </w:p>
    <w:p w:rsidR="00145B00" w:rsidRDefault="00F34A26">
      <w:pPr>
        <w:pStyle w:val="Corpsdetexte"/>
        <w:spacing w:before="85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M-3.2.9 The most effective vent for the release 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>explosion</w:t>
      </w:r>
      <w:r>
        <w:rPr>
          <w:rFonts w:ascii="Microsoft Sans Serif"/>
          <w:color w:val="231F20"/>
          <w:spacing w:val="1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pressures</w:t>
      </w:r>
      <w:r>
        <w:rPr>
          <w:rFonts w:ascii="Microsoft Sans Serif"/>
          <w:color w:val="231F20"/>
          <w:spacing w:val="1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is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unobstructed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vent</w:t>
      </w:r>
      <w:r>
        <w:rPr>
          <w:rFonts w:ascii="Microsoft Sans Serif"/>
          <w:color w:val="231F20"/>
          <w:spacing w:val="2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opening.</w:t>
      </w:r>
    </w:p>
    <w:p w:rsidR="00145B00" w:rsidRDefault="00F34A26">
      <w:pPr>
        <w:pStyle w:val="Corpsdetexte"/>
        <w:spacing w:before="90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M-3.2.10 Pressure required to rupture diaphragms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the same area and material directly varies with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thickness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material.</w:t>
      </w:r>
    </w:p>
    <w:p w:rsidR="00145B00" w:rsidRDefault="00F34A26">
      <w:pPr>
        <w:pStyle w:val="Corpsdetexte"/>
        <w:spacing w:before="86" w:line="252" w:lineRule="auto"/>
        <w:ind w:left="1908" w:right="3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M-3.2.11 The slower the rate of pressure rise, the more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easily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can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explosion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12"/>
        </w:rPr>
        <w:t xml:space="preserve"> </w:t>
      </w:r>
      <w:r>
        <w:rPr>
          <w:rFonts w:ascii="Microsoft Sans Serif"/>
          <w:color w:val="231F20"/>
        </w:rPr>
        <w:t>vented.</w:t>
      </w:r>
    </w:p>
    <w:p w:rsidR="00145B00" w:rsidRDefault="00F34A26">
      <w:pPr>
        <w:pStyle w:val="Corpsdetexte"/>
        <w:spacing w:before="90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 xml:space="preserve">M-3.2.12 The degree of </w:t>
      </w:r>
      <w:r>
        <w:rPr>
          <w:rFonts w:ascii="Microsoft Sans Serif"/>
          <w:color w:val="231F20"/>
          <w:w w:val="95"/>
        </w:rPr>
        <w:t>venting required is directly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proportional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degree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explosion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hazard.</w:t>
      </w:r>
    </w:p>
    <w:p w:rsidR="00145B00" w:rsidRDefault="00F34A26">
      <w:pPr>
        <w:pStyle w:val="Corpsdetexte"/>
        <w:spacing w:before="90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M-3.2.13 Experience has shown that most explosions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dusts,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vapours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gases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do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not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involve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large</w:t>
      </w:r>
      <w:r>
        <w:rPr>
          <w:rFonts w:ascii="Microsoft Sans Serif"/>
          <w:color w:val="231F20"/>
          <w:spacing w:val="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part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of the total volume of the enclosure, and frequently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occur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near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upper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lower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limits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explosive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0"/>
        </w:rPr>
        <w:t>range. Consequently, such explosions are relatively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weak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compared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with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optimum.</w:t>
      </w:r>
    </w:p>
    <w:p w:rsidR="00145B00" w:rsidRDefault="00F34A26">
      <w:pPr>
        <w:pStyle w:val="Corpsdetexte"/>
        <w:spacing w:before="69" w:line="252" w:lineRule="auto"/>
        <w:ind w:left="293" w:right="1808" w:hanging="1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85"/>
        </w:rPr>
        <w:t>M-3.2.14 Rectangular unrestricted vents are as effective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as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square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vents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equal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area.</w:t>
      </w:r>
    </w:p>
    <w:p w:rsidR="00145B00" w:rsidRDefault="00145B00">
      <w:pPr>
        <w:pStyle w:val="Corpsdetexte"/>
        <w:spacing w:before="8"/>
        <w:jc w:val="left"/>
        <w:rPr>
          <w:rFonts w:ascii="Microsoft Sans Serif"/>
          <w:sz w:val="14"/>
        </w:rPr>
      </w:pPr>
    </w:p>
    <w:p w:rsidR="00145B00" w:rsidRDefault="00F34A26">
      <w:pPr>
        <w:pStyle w:val="Corpsdetexte"/>
        <w:ind w:left="293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M-3.3 Types of Explosion Relief Vents</w:t>
      </w:r>
    </w:p>
    <w:p w:rsidR="00145B00" w:rsidRDefault="00F34A26">
      <w:pPr>
        <w:pStyle w:val="Corpsdetexte"/>
        <w:spacing w:before="124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M-3.3.1 The explosion relief vents shall be any one 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more of the following types, depending on individual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requirements as assessed by the Authority. Open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unobstructed vents, louvres, open roof vents, hanger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type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doors,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building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doors,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windows,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roof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1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wall</w:t>
      </w:r>
      <w:r>
        <w:rPr>
          <w:rFonts w:ascii="Microsoft Sans Serif"/>
          <w:color w:val="231F20"/>
          <w:spacing w:val="-1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panels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or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movable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fixed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sash.</w:t>
      </w:r>
    </w:p>
    <w:p w:rsidR="00145B00" w:rsidRDefault="00F34A26">
      <w:pPr>
        <w:pStyle w:val="Corpsdetexte"/>
        <w:spacing w:before="113" w:line="247" w:lineRule="auto"/>
        <w:ind w:left="293" w:right="1808"/>
        <w:rPr>
          <w:rFonts w:ascii="Microsoft Sans Serif" w:hAnsi="Microsoft Sans Serif"/>
        </w:rPr>
      </w:pPr>
      <w:r>
        <w:rPr>
          <w:rFonts w:ascii="Microsoft Sans Serif" w:hAnsi="Microsoft Sans Serif"/>
          <w:color w:val="231F20"/>
          <w:w w:val="90"/>
        </w:rPr>
        <w:t>M-3.3.2</w:t>
      </w:r>
      <w:r>
        <w:rPr>
          <w:rFonts w:ascii="Microsoft Sans Serif" w:hAnsi="Microsoft Sans Serif"/>
          <w:color w:val="231F20"/>
          <w:spacing w:val="-6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The</w:t>
      </w:r>
      <w:r>
        <w:rPr>
          <w:rFonts w:ascii="Microsoft Sans Serif" w:hAnsi="Microsoft Sans Serif"/>
          <w:color w:val="231F20"/>
          <w:spacing w:val="-10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effect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or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external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wind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pressure</w:t>
      </w:r>
      <w:r>
        <w:rPr>
          <w:rFonts w:ascii="Microsoft Sans Serif" w:hAnsi="Microsoft Sans Serif"/>
          <w:color w:val="231F20"/>
          <w:spacing w:val="-12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or</w:t>
      </w:r>
      <w:r>
        <w:rPr>
          <w:rFonts w:ascii="Microsoft Sans Serif" w:hAnsi="Microsoft Sans Serif"/>
          <w:color w:val="231F20"/>
          <w:spacing w:val="-1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suction</w:t>
      </w:r>
      <w:r>
        <w:rPr>
          <w:rFonts w:ascii="Microsoft Sans Serif" w:hAnsi="Microsoft Sans Serif"/>
          <w:color w:val="231F20"/>
          <w:spacing w:val="-43"/>
          <w:w w:val="90"/>
        </w:rPr>
        <w:t xml:space="preserve"> </w:t>
      </w:r>
      <w:r>
        <w:rPr>
          <w:rFonts w:ascii="Microsoft Sans Serif" w:hAnsi="Microsoft Sans Serif"/>
          <w:color w:val="231F20"/>
          <w:w w:val="85"/>
        </w:rPr>
        <w:t>on these devices shall be taken into consideration while</w:t>
      </w:r>
      <w:r>
        <w:rPr>
          <w:rFonts w:ascii="Microsoft Sans Serif" w:hAnsi="Microsoft Sans Serif"/>
          <w:color w:val="231F20"/>
          <w:spacing w:val="1"/>
          <w:w w:val="85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>designing and selecting the type of vents, since wind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  <w:w w:val="90"/>
        </w:rPr>
        <w:t xml:space="preserve">pressures may reach over 2 × </w:t>
      </w:r>
      <w:r>
        <w:rPr>
          <w:color w:val="231F20"/>
          <w:w w:val="90"/>
        </w:rPr>
        <w:t>1</w:t>
      </w:r>
      <w:r>
        <w:rPr>
          <w:rFonts w:ascii="Times New Roman" w:hAnsi="Times New Roman"/>
          <w:color w:val="231F20"/>
          <w:w w:val="90"/>
        </w:rPr>
        <w:t>0</w:t>
      </w:r>
      <w:r>
        <w:rPr>
          <w:rFonts w:ascii="Microsoft Sans Serif" w:hAnsi="Microsoft Sans Serif"/>
          <w:color w:val="231F20"/>
          <w:w w:val="90"/>
          <w:vertAlign w:val="superscript"/>
        </w:rPr>
        <w:t>5</w:t>
      </w:r>
      <w:r>
        <w:rPr>
          <w:rFonts w:ascii="Microsoft Sans Serif" w:hAnsi="Microsoft Sans Serif"/>
          <w:color w:val="231F20"/>
          <w:w w:val="90"/>
        </w:rPr>
        <w:t xml:space="preserve"> Pa in severe wind</w:t>
      </w:r>
      <w:r>
        <w:rPr>
          <w:rFonts w:ascii="Microsoft Sans Serif" w:hAnsi="Microsoft Sans Serif"/>
          <w:color w:val="231F20"/>
          <w:spacing w:val="1"/>
          <w:w w:val="90"/>
        </w:rPr>
        <w:t xml:space="preserve"> </w:t>
      </w:r>
      <w:r>
        <w:rPr>
          <w:rFonts w:ascii="Microsoft Sans Serif" w:hAnsi="Microsoft Sans Serif"/>
          <w:color w:val="231F20"/>
        </w:rPr>
        <w:t>storms.</w:t>
      </w:r>
    </w:p>
    <w:p w:rsidR="00145B00" w:rsidRDefault="00F34A26">
      <w:pPr>
        <w:pStyle w:val="Corpsdetexte"/>
        <w:spacing w:before="117" w:line="252" w:lineRule="auto"/>
        <w:ind w:left="293" w:right="1806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M-3.3.3 The type of vent for explosion relief for any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occupancy shall be selected with life safety as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primary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aim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followed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by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minimum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damage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property.</w:t>
      </w:r>
    </w:p>
    <w:p w:rsidR="00145B00" w:rsidRDefault="00F34A26">
      <w:pPr>
        <w:pStyle w:val="Corpsdetexte"/>
        <w:spacing w:before="112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M-3.3.4 Where large hanger type doors of metal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85"/>
        </w:rPr>
        <w:t xml:space="preserve">curtain doors in side walls are used as </w:t>
      </w:r>
      <w:r>
        <w:rPr>
          <w:rFonts w:ascii="Microsoft Sans Serif"/>
          <w:color w:val="231F20"/>
          <w:w w:val="85"/>
        </w:rPr>
        <w:t>vents, care shall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be taken to ensure that they are kept wide open during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operations.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M-3.3.5 Where weather hoods are used to cover roof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vents, they shall be as light as possible and lightly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attached so as to enable them to be blown off quickly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when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an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expl</w:t>
      </w:r>
      <w:r>
        <w:rPr>
          <w:rFonts w:ascii="Microsoft Sans Serif"/>
          <w:color w:val="231F20"/>
        </w:rPr>
        <w:t>osion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occurs.</w:t>
      </w:r>
    </w:p>
    <w:p w:rsidR="00145B00" w:rsidRDefault="00F34A26">
      <w:pPr>
        <w:pStyle w:val="Corpsdetexte"/>
        <w:spacing w:before="113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M-3.3.6 Doors and windows when used as explosion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installed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swing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outwards.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Doors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have friction, spring or magnetic latches that will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function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automatically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permit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door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open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slight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internal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pressure.</w:t>
      </w:r>
    </w:p>
    <w:p w:rsidR="00145B00" w:rsidRDefault="00F34A26">
      <w:pPr>
        <w:pStyle w:val="Corpsdetexte"/>
        <w:spacing w:before="112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M-3.3.7 Movable sash shall be of the top or bottom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85"/>
        </w:rPr>
        <w:t>hinged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or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protected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type.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These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shall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be</w:t>
      </w:r>
      <w:r>
        <w:rPr>
          <w:rFonts w:ascii="Microsoft Sans Serif"/>
          <w:color w:val="231F20"/>
          <w:spacing w:val="12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equipped</w:t>
      </w:r>
      <w:r>
        <w:rPr>
          <w:rFonts w:ascii="Microsoft Sans Serif"/>
          <w:color w:val="231F20"/>
          <w:spacing w:val="1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with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latch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friction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device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prevent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accidental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opening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due to wind action or intrusion. Such latches or locks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well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maintained.</w:t>
      </w:r>
    </w:p>
    <w:p w:rsidR="00145B00" w:rsidRDefault="00F34A26">
      <w:pPr>
        <w:pStyle w:val="Corpsdetexte"/>
        <w:spacing w:before="113" w:line="252" w:lineRule="auto"/>
        <w:ind w:left="293" w:right="1804"/>
        <w:rPr>
          <w:rFonts w:ascii="Microsoft Sans Serif"/>
        </w:rPr>
      </w:pPr>
      <w:r>
        <w:rPr>
          <w:rFonts w:ascii="Microsoft Sans Serif"/>
          <w:color w:val="231F20"/>
          <w:w w:val="90"/>
        </w:rPr>
        <w:t xml:space="preserve">M-3.3.8 </w:t>
      </w:r>
      <w:r>
        <w:rPr>
          <w:rFonts w:ascii="Microsoft Sans Serif"/>
          <w:color w:val="231F20"/>
          <w:w w:val="90"/>
        </w:rPr>
        <w:t>Fixed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sash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set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place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very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light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wall anchorages, or, if tight, shall be securely fitted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and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glazed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spacing w:val="-1"/>
          <w:w w:val="95"/>
        </w:rPr>
        <w:t>with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plastic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panes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in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plastic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putty.</w:t>
      </w:r>
    </w:p>
    <w:p w:rsidR="00145B00" w:rsidRDefault="00F34A26">
      <w:pPr>
        <w:pStyle w:val="Corpsdetexte"/>
        <w:spacing w:before="113" w:line="252" w:lineRule="auto"/>
        <w:ind w:left="293" w:right="18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M-3.3.9 Where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process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such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whole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>building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room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may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desirable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arrange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lightly constructed wall or roof to collapse and thus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avert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worst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effects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5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explosion.</w:t>
      </w:r>
    </w:p>
    <w:p w:rsidR="00145B00" w:rsidRDefault="00145B00">
      <w:pPr>
        <w:pStyle w:val="Corpsdetexte"/>
        <w:spacing w:before="1"/>
        <w:jc w:val="left"/>
        <w:rPr>
          <w:rFonts w:ascii="Microsoft Sans Serif"/>
          <w:sz w:val="15"/>
        </w:rPr>
      </w:pPr>
    </w:p>
    <w:p w:rsidR="00145B00" w:rsidRDefault="00F34A26">
      <w:pPr>
        <w:pStyle w:val="Corpsdetexte"/>
        <w:ind w:left="293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</w:t>
      </w:r>
      <w:r>
        <w:rPr>
          <w:rFonts w:ascii="Microsoft Sans Serif"/>
          <w:color w:val="231F20"/>
          <w:spacing w:val="-3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Design,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Size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Disposition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2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</w:p>
    <w:p w:rsidR="00145B00" w:rsidRDefault="00F34A26">
      <w:pPr>
        <w:pStyle w:val="Corpsdetexte"/>
        <w:spacing w:before="124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M-3.4.1 The required area of explosion vents shall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ordinarily depend on the expected maximum intensity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 xml:space="preserve">of an </w:t>
      </w:r>
      <w:r>
        <w:rPr>
          <w:rFonts w:ascii="Microsoft Sans Serif"/>
          <w:color w:val="231F20"/>
          <w:w w:val="90"/>
        </w:rPr>
        <w:t>explosion in the occupancy, the strength of the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structure,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type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 closure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other</w:t>
      </w:r>
      <w:r>
        <w:rPr>
          <w:rFonts w:ascii="Microsoft Sans Serif"/>
          <w:color w:val="231F20"/>
          <w:spacing w:val="-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factors.</w:t>
      </w:r>
    </w:p>
    <w:p w:rsidR="00145B00" w:rsidRDefault="00F34A26">
      <w:pPr>
        <w:pStyle w:val="Corpsdetexte"/>
        <w:spacing w:before="113" w:line="252" w:lineRule="auto"/>
        <w:ind w:left="293" w:right="1803"/>
        <w:jc w:val="left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M-3.4.2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Venting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planned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such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manner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42"/>
          <w:w w:val="90"/>
        </w:rPr>
        <w:t xml:space="preserve"> </w:t>
      </w:r>
      <w:r>
        <w:rPr>
          <w:rFonts w:ascii="Microsoft Sans Serif"/>
          <w:color w:val="231F20"/>
          <w:w w:val="85"/>
        </w:rPr>
        <w:t>to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prevent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injury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to</w:t>
      </w:r>
      <w:r>
        <w:rPr>
          <w:rFonts w:ascii="Microsoft Sans Serif"/>
          <w:color w:val="231F20"/>
          <w:spacing w:val="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personnel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and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damage</w:t>
      </w:r>
      <w:r>
        <w:rPr>
          <w:rFonts w:ascii="Microsoft Sans Serif"/>
          <w:color w:val="231F20"/>
          <w:spacing w:val="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to</w:t>
      </w:r>
      <w:r>
        <w:rPr>
          <w:rFonts w:ascii="Microsoft Sans Serif"/>
          <w:color w:val="231F20"/>
          <w:spacing w:val="10"/>
          <w:w w:val="85"/>
        </w:rPr>
        <w:t xml:space="preserve"> </w:t>
      </w:r>
      <w:r>
        <w:rPr>
          <w:rFonts w:ascii="Microsoft Sans Serif"/>
          <w:color w:val="231F20"/>
          <w:w w:val="85"/>
        </w:rPr>
        <w:t>exposure.</w:t>
      </w:r>
    </w:p>
    <w:p w:rsidR="00145B00" w:rsidRDefault="00145B00">
      <w:pPr>
        <w:spacing w:line="252" w:lineRule="auto"/>
        <w:rPr>
          <w:rFonts w:ascii="Microsoft Sans Serif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spacing w:before="6"/>
        <w:jc w:val="left"/>
        <w:rPr>
          <w:rFonts w:ascii="Microsoft Sans Serif"/>
          <w:sz w:val="13"/>
        </w:rPr>
      </w:pPr>
    </w:p>
    <w:p w:rsidR="00145B00" w:rsidRDefault="00F34A26">
      <w:pPr>
        <w:tabs>
          <w:tab w:val="left" w:pos="7249"/>
        </w:tabs>
        <w:spacing w:before="67"/>
        <w:ind w:left="1908"/>
        <w:rPr>
          <w:rFonts w:ascii="Microsoft Sans Serif"/>
          <w:sz w:val="15"/>
        </w:rPr>
      </w:pPr>
      <w:r>
        <w:rPr>
          <w:rFonts w:ascii="Microsoft Sans Serif"/>
          <w:color w:val="231F20"/>
          <w:w w:val="105"/>
          <w:sz w:val="19"/>
        </w:rPr>
        <w:t>110</w:t>
      </w:r>
      <w:r>
        <w:rPr>
          <w:rFonts w:ascii="Microsoft Sans Serif"/>
          <w:color w:val="231F20"/>
          <w:w w:val="105"/>
          <w:sz w:val="19"/>
        </w:rPr>
        <w:tab/>
      </w:r>
      <w:r>
        <w:rPr>
          <w:rFonts w:ascii="Microsoft Sans Serif"/>
          <w:color w:val="231F20"/>
          <w:spacing w:val="-1"/>
          <w:w w:val="105"/>
          <w:sz w:val="15"/>
        </w:rPr>
        <w:t>NATIONAL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spacing w:val="-1"/>
          <w:w w:val="105"/>
          <w:sz w:val="15"/>
        </w:rPr>
        <w:t>BUILDING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CODE</w:t>
      </w:r>
      <w:r>
        <w:rPr>
          <w:rFonts w:ascii="Microsoft Sans Serif"/>
          <w:color w:val="231F20"/>
          <w:spacing w:val="-10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OF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INDIA</w:t>
      </w:r>
      <w:r>
        <w:rPr>
          <w:rFonts w:ascii="Microsoft Sans Serif"/>
          <w:color w:val="231F20"/>
          <w:spacing w:val="-9"/>
          <w:w w:val="105"/>
          <w:sz w:val="15"/>
        </w:rPr>
        <w:t xml:space="preserve"> </w:t>
      </w:r>
      <w:r>
        <w:rPr>
          <w:rFonts w:ascii="Microsoft Sans Serif"/>
          <w:color w:val="231F20"/>
          <w:w w:val="105"/>
          <w:sz w:val="15"/>
        </w:rPr>
        <w:t>2016</w:t>
      </w:r>
    </w:p>
    <w:p w:rsidR="00145B00" w:rsidRDefault="00145B00">
      <w:pPr>
        <w:rPr>
          <w:rFonts w:ascii="Microsoft Sans Serif"/>
          <w:sz w:val="15"/>
        </w:rPr>
        <w:sectPr w:rsidR="00145B00">
          <w:type w:val="continuous"/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145B00">
      <w:pPr>
        <w:pStyle w:val="Corpsdetexte"/>
        <w:spacing w:before="7"/>
        <w:jc w:val="left"/>
        <w:rPr>
          <w:rFonts w:ascii="Arial MT"/>
          <w:sz w:val="24"/>
        </w:rPr>
      </w:pPr>
    </w:p>
    <w:p w:rsidR="00145B00" w:rsidRDefault="00145B00">
      <w:pPr>
        <w:rPr>
          <w:rFonts w:ascii="Arial MT"/>
          <w:sz w:val="24"/>
        </w:rPr>
        <w:sectPr w:rsidR="00145B00">
          <w:pgSz w:w="12240" w:h="15840"/>
          <w:pgMar w:top="680" w:right="60" w:bottom="280" w:left="0" w:header="720" w:footer="720" w:gutter="0"/>
          <w:cols w:space="720"/>
        </w:sectPr>
      </w:pPr>
    </w:p>
    <w:p w:rsidR="00145B00" w:rsidRDefault="00F34A26">
      <w:pPr>
        <w:pStyle w:val="Corpsdetexte"/>
        <w:spacing w:before="69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In congested locations, substantial ducts or diverters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provided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to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direct</w:t>
      </w:r>
      <w:r>
        <w:rPr>
          <w:rFonts w:ascii="Microsoft Sans Serif"/>
          <w:color w:val="231F20"/>
          <w:spacing w:val="-9"/>
        </w:rPr>
        <w:t xml:space="preserve"> </w:t>
      </w:r>
      <w:r>
        <w:rPr>
          <w:rFonts w:ascii="Microsoft Sans Serif"/>
          <w:color w:val="231F20"/>
        </w:rPr>
        <w:t>the</w:t>
      </w:r>
      <w:r>
        <w:rPr>
          <w:rFonts w:ascii="Microsoft Sans Serif"/>
          <w:color w:val="231F20"/>
          <w:spacing w:val="-10"/>
        </w:rPr>
        <w:t xml:space="preserve"> </w:t>
      </w:r>
      <w:r>
        <w:rPr>
          <w:rFonts w:ascii="Microsoft Sans Serif"/>
          <w:color w:val="231F20"/>
        </w:rPr>
        <w:t>blast.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M-3.4.3 When ductwork is used, the ducts shall be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sufficient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strength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withstand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1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maximum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expected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explosion</w:t>
      </w:r>
      <w:r>
        <w:rPr>
          <w:rFonts w:ascii="Microsoft Sans Serif"/>
          <w:color w:val="231F20"/>
          <w:spacing w:val="-3"/>
        </w:rPr>
        <w:t xml:space="preserve"> </w:t>
      </w:r>
      <w:r>
        <w:rPr>
          <w:rFonts w:ascii="Microsoft Sans Serif"/>
          <w:color w:val="231F20"/>
        </w:rPr>
        <w:t>pressure.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M-3.4.4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Where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explosions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are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likely</w:t>
      </w:r>
      <w:r>
        <w:rPr>
          <w:rFonts w:ascii="Microsoft Sans Serif"/>
          <w:color w:val="231F20"/>
          <w:spacing w:val="-10"/>
          <w:w w:val="95"/>
        </w:rPr>
        <w:t xml:space="preserve"> </w:t>
      </w:r>
      <w:r>
        <w:rPr>
          <w:rFonts w:ascii="Microsoft Sans Serif"/>
          <w:color w:val="231F20"/>
          <w:w w:val="95"/>
        </w:rPr>
        <w:t>within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duct</w:t>
      </w:r>
      <w:r>
        <w:rPr>
          <w:rFonts w:ascii="Microsoft Sans Serif"/>
          <w:color w:val="231F20"/>
          <w:spacing w:val="-9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and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piping systems, they shall be vented by the use of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suitable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diaphragms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designed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to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blow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out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at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predetermined pressure. There shall be no physical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85"/>
        </w:rPr>
        <w:t xml:space="preserve">connection between ductwork system for more </w:t>
      </w:r>
      <w:r>
        <w:rPr>
          <w:rFonts w:ascii="Microsoft Sans Serif"/>
          <w:color w:val="231F20"/>
          <w:w w:val="85"/>
        </w:rPr>
        <w:t>than one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collector.</w:t>
      </w:r>
    </w:p>
    <w:p w:rsidR="00145B00" w:rsidRDefault="00F34A26">
      <w:pPr>
        <w:pStyle w:val="Corpsdetexte"/>
        <w:spacing w:before="113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M-3.4.5 In large structures, the position of vents shall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 relative to the point of origin of explosion, when it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can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determined.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M-3.4.6 Where relatively slow explosions involving</w:t>
      </w:r>
      <w:r>
        <w:rPr>
          <w:rFonts w:ascii="Microsoft Sans Serif"/>
          <w:color w:val="231F20"/>
          <w:spacing w:val="-45"/>
          <w:w w:val="95"/>
        </w:rPr>
        <w:t xml:space="preserve"> </w:t>
      </w:r>
      <w:r>
        <w:rPr>
          <w:rFonts w:ascii="Microsoft Sans Serif"/>
          <w:color w:val="231F20"/>
          <w:w w:val="90"/>
        </w:rPr>
        <w:t>coal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dust,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chlorinated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solvents,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etc,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involved,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light,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hinged swinging panels may be preferred to diaphragm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</w:rPr>
        <w:t>type</w:t>
      </w:r>
      <w:r>
        <w:rPr>
          <w:rFonts w:ascii="Microsoft Sans Serif"/>
          <w:color w:val="231F20"/>
          <w:spacing w:val="-8"/>
        </w:rPr>
        <w:t xml:space="preserve"> </w:t>
      </w:r>
      <w:r>
        <w:rPr>
          <w:rFonts w:ascii="Microsoft Sans Serif"/>
          <w:color w:val="231F20"/>
        </w:rPr>
        <w:t>of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vents.</w:t>
      </w:r>
    </w:p>
    <w:p w:rsidR="00145B00" w:rsidRDefault="00F34A26">
      <w:pPr>
        <w:pStyle w:val="Corpsdetexte"/>
        <w:spacing w:before="113" w:line="252" w:lineRule="auto"/>
        <w:ind w:left="19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M-3.4.7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Obstructions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of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any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kind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blocking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vents</w:t>
      </w:r>
      <w:r>
        <w:rPr>
          <w:rFonts w:ascii="Microsoft Sans Serif"/>
          <w:color w:val="231F20"/>
          <w:spacing w:val="-4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from the risk covered shall be avoided, particularly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where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risks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rapid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violent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explosions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present.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M-3.4.8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Counter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weights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add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to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inertia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-7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-8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</w:rPr>
        <w:t>and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so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shall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avoided.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M-3.4.9 Various relieving devices, including devices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actuated by detonators, shall start to open at as low a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pressure as possible. They shall be of light construction,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5"/>
        </w:rPr>
        <w:t>so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that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full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opening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can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be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quickly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attained.</w:t>
      </w:r>
    </w:p>
    <w:p w:rsidR="00145B00" w:rsidRDefault="00F34A26">
      <w:pPr>
        <w:pStyle w:val="Corpsdetexte"/>
        <w:spacing w:before="112" w:line="252" w:lineRule="auto"/>
        <w:ind w:left="1908" w:right="1" w:hanging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M-3.4.10</w:t>
      </w:r>
      <w:r>
        <w:rPr>
          <w:rFonts w:ascii="Microsoft Sans Serif"/>
          <w:color w:val="231F20"/>
          <w:spacing w:val="19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of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such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size</w:t>
      </w:r>
      <w:r>
        <w:rPr>
          <w:rFonts w:ascii="Microsoft Sans Serif"/>
          <w:color w:val="231F20"/>
          <w:spacing w:val="2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and</w:t>
      </w:r>
      <w:r>
        <w:rPr>
          <w:rFonts w:ascii="Microsoft Sans Serif"/>
          <w:color w:val="231F20"/>
          <w:spacing w:val="2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design</w:t>
      </w:r>
      <w:r>
        <w:rPr>
          <w:rFonts w:ascii="Microsoft Sans Serif"/>
          <w:color w:val="231F20"/>
          <w:spacing w:val="20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as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5"/>
        </w:rPr>
        <w:t xml:space="preserve">to </w:t>
      </w:r>
      <w:r>
        <w:rPr>
          <w:rFonts w:ascii="Microsoft Sans Serif"/>
          <w:color w:val="231F20"/>
          <w:spacing w:val="11"/>
          <w:w w:val="95"/>
        </w:rPr>
        <w:t xml:space="preserve">prevent rupture </w:t>
      </w:r>
      <w:r>
        <w:rPr>
          <w:rFonts w:ascii="Microsoft Sans Serif"/>
          <w:color w:val="231F20"/>
          <w:w w:val="95"/>
        </w:rPr>
        <w:t xml:space="preserve">of the </w:t>
      </w:r>
      <w:r>
        <w:rPr>
          <w:rFonts w:ascii="Microsoft Sans Serif"/>
          <w:color w:val="231F20"/>
          <w:spacing w:val="11"/>
          <w:w w:val="95"/>
        </w:rPr>
        <w:t xml:space="preserve">protected </w:t>
      </w:r>
      <w:r>
        <w:rPr>
          <w:rFonts w:ascii="Microsoft Sans Serif"/>
          <w:color w:val="231F20"/>
          <w:spacing w:val="10"/>
          <w:w w:val="95"/>
        </w:rPr>
        <w:t xml:space="preserve">device </w:t>
      </w:r>
      <w:r>
        <w:rPr>
          <w:rFonts w:ascii="Microsoft Sans Serif"/>
          <w:color w:val="231F20"/>
          <w:w w:val="95"/>
        </w:rPr>
        <w:t>or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</w:rPr>
        <w:t>apparatus.</w:t>
      </w:r>
    </w:p>
    <w:p w:rsidR="00145B00" w:rsidRDefault="00F34A26">
      <w:pPr>
        <w:pStyle w:val="Corpsdetexte"/>
        <w:spacing w:before="113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M-3.4.11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Skylights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monitors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with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movable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sash</w:t>
      </w:r>
      <w:r>
        <w:rPr>
          <w:rFonts w:ascii="Microsoft Sans Serif"/>
          <w:color w:val="231F20"/>
          <w:spacing w:val="-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will open outwards, or fixed sash containing panes of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glass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or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plastic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that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will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spacing w:val="-1"/>
          <w:w w:val="90"/>
        </w:rPr>
        <w:t>blow</w:t>
      </w:r>
      <w:r>
        <w:rPr>
          <w:rFonts w:ascii="Microsoft Sans Serif"/>
          <w:color w:val="231F20"/>
          <w:spacing w:val="-1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out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readily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under</w:t>
      </w:r>
      <w:r>
        <w:rPr>
          <w:rFonts w:ascii="Microsoft Sans Serif"/>
          <w:color w:val="231F20"/>
          <w:spacing w:val="-1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pressure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from within, can be used to supplement wall vents or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windows, provided resistance to their displacement 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spacing w:val="10"/>
          <w:w w:val="95"/>
        </w:rPr>
        <w:t xml:space="preserve">opening </w:t>
      </w:r>
      <w:r>
        <w:rPr>
          <w:rFonts w:ascii="Microsoft Sans Serif"/>
          <w:color w:val="231F20"/>
          <w:w w:val="95"/>
        </w:rPr>
        <w:t xml:space="preserve">is kept as low as </w:t>
      </w:r>
      <w:r>
        <w:rPr>
          <w:rFonts w:ascii="Microsoft Sans Serif"/>
          <w:color w:val="231F20"/>
          <w:spacing w:val="10"/>
          <w:w w:val="95"/>
        </w:rPr>
        <w:t xml:space="preserve">consistent </w:t>
      </w:r>
      <w:r>
        <w:rPr>
          <w:rFonts w:ascii="Microsoft Sans Serif"/>
          <w:color w:val="231F20"/>
          <w:w w:val="95"/>
        </w:rPr>
        <w:t>with the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5"/>
        </w:rPr>
        <w:t>requirements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for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structural</w:t>
      </w:r>
      <w:r>
        <w:rPr>
          <w:rFonts w:ascii="Microsoft Sans Serif"/>
          <w:color w:val="231F20"/>
          <w:spacing w:val="-6"/>
          <w:w w:val="95"/>
        </w:rPr>
        <w:t xml:space="preserve"> </w:t>
      </w:r>
      <w:r>
        <w:rPr>
          <w:rFonts w:ascii="Microsoft Sans Serif"/>
          <w:color w:val="231F20"/>
          <w:w w:val="95"/>
        </w:rPr>
        <w:t>strength.</w:t>
      </w:r>
    </w:p>
    <w:p w:rsidR="00145B00" w:rsidRDefault="00F34A26">
      <w:pPr>
        <w:pStyle w:val="Corpsdetexte"/>
        <w:spacing w:before="113" w:line="252" w:lineRule="auto"/>
        <w:ind w:left="1908" w:right="1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M-3.4.12 Flexible plastic sh</w:t>
      </w:r>
      <w:r>
        <w:rPr>
          <w:rFonts w:ascii="Microsoft Sans Serif"/>
          <w:color w:val="231F20"/>
          <w:w w:val="90"/>
        </w:rPr>
        <w:t>eets when used for vent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closures shall be installed in slotted frames in such a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way that pressure from within bulges the sheets and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5"/>
        </w:rPr>
        <w:t>releases</w:t>
      </w:r>
      <w:r>
        <w:rPr>
          <w:rFonts w:ascii="Microsoft Sans Serif"/>
          <w:color w:val="231F20"/>
          <w:spacing w:val="-8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them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from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the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holding</w:t>
      </w:r>
      <w:r>
        <w:rPr>
          <w:rFonts w:ascii="Microsoft Sans Serif"/>
          <w:color w:val="231F20"/>
          <w:spacing w:val="-7"/>
          <w:w w:val="95"/>
        </w:rPr>
        <w:t xml:space="preserve"> </w:t>
      </w:r>
      <w:r>
        <w:rPr>
          <w:rFonts w:ascii="Microsoft Sans Serif"/>
          <w:color w:val="231F20"/>
          <w:w w:val="95"/>
        </w:rPr>
        <w:t>frame.</w:t>
      </w:r>
    </w:p>
    <w:p w:rsidR="00145B00" w:rsidRDefault="00F34A26">
      <w:pPr>
        <w:pStyle w:val="Corpsdetexte"/>
        <w:spacing w:before="112" w:line="252" w:lineRule="auto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M-3.4.13 Fragile sheets made of plastic, when used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closures,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thin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sheets</w:t>
      </w:r>
      <w:r>
        <w:rPr>
          <w:rFonts w:ascii="Microsoft Sans Serif"/>
          <w:color w:val="231F20"/>
          <w:spacing w:val="-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that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will</w:t>
      </w:r>
      <w:r>
        <w:rPr>
          <w:rFonts w:ascii="Microsoft Sans Serif"/>
          <w:color w:val="231F20"/>
          <w:spacing w:val="-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crack</w:t>
      </w:r>
      <w:r>
        <w:rPr>
          <w:rFonts w:ascii="Microsoft Sans Serif"/>
          <w:color w:val="231F20"/>
          <w:spacing w:val="-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or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85"/>
        </w:rPr>
        <w:t>rupture under less pressure than single strength glass.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For this reason use of transparent or translucent plastic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85"/>
        </w:rPr>
        <w:t>sheets</w:t>
      </w:r>
      <w:r>
        <w:rPr>
          <w:rFonts w:ascii="Microsoft Sans Serif"/>
          <w:color w:val="231F20"/>
          <w:spacing w:val="-9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is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more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advantageous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than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use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of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glass</w:t>
      </w:r>
      <w:r>
        <w:rPr>
          <w:rFonts w:ascii="Microsoft Sans Serif"/>
          <w:color w:val="231F20"/>
          <w:spacing w:val="-7"/>
          <w:w w:val="85"/>
        </w:rPr>
        <w:t xml:space="preserve"> </w:t>
      </w:r>
      <w:r>
        <w:rPr>
          <w:rFonts w:ascii="Microsoft Sans Serif"/>
          <w:color w:val="231F20"/>
          <w:w w:val="85"/>
        </w:rPr>
        <w:t>in</w:t>
      </w:r>
      <w:r>
        <w:rPr>
          <w:rFonts w:ascii="Microsoft Sans Serif"/>
          <w:color w:val="231F20"/>
          <w:spacing w:val="-8"/>
          <w:w w:val="85"/>
        </w:rPr>
        <w:t xml:space="preserve"> </w:t>
      </w:r>
      <w:r>
        <w:rPr>
          <w:rFonts w:ascii="Microsoft Sans Serif"/>
          <w:color w:val="231F20"/>
          <w:w w:val="85"/>
        </w:rPr>
        <w:t>window</w:t>
      </w:r>
      <w:r>
        <w:rPr>
          <w:rFonts w:ascii="Microsoft Sans Serif"/>
          <w:color w:val="231F20"/>
          <w:spacing w:val="-40"/>
          <w:w w:val="85"/>
        </w:rPr>
        <w:t xml:space="preserve"> </w:t>
      </w:r>
      <w:r>
        <w:rPr>
          <w:rFonts w:ascii="Microsoft Sans Serif"/>
          <w:color w:val="231F20"/>
        </w:rPr>
        <w:t>sash.</w:t>
      </w:r>
    </w:p>
    <w:p w:rsidR="00145B00" w:rsidRDefault="00F34A26">
      <w:pPr>
        <w:pStyle w:val="Corpsdetexte"/>
        <w:spacing w:before="113"/>
        <w:ind w:left="1908"/>
        <w:rPr>
          <w:rFonts w:ascii="Microsoft Sans Serif"/>
        </w:rPr>
      </w:pPr>
      <w:r>
        <w:rPr>
          <w:rFonts w:ascii="Microsoft Sans Serif"/>
          <w:color w:val="231F20"/>
          <w:w w:val="90"/>
        </w:rPr>
        <w:t>M-3.4.14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If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closed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vents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are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used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they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larger</w:t>
      </w:r>
    </w:p>
    <w:p w:rsidR="00145B00" w:rsidRDefault="00F34A26">
      <w:pPr>
        <w:pStyle w:val="Corpsdetexte"/>
        <w:spacing w:before="69" w:line="252" w:lineRule="auto"/>
        <w:ind w:left="292" w:right="1808"/>
        <w:rPr>
          <w:rFonts w:ascii="Microsoft Sans Serif"/>
        </w:rPr>
      </w:pPr>
      <w:r>
        <w:br w:type="column"/>
      </w:r>
      <w:r>
        <w:rPr>
          <w:rFonts w:ascii="Microsoft Sans Serif"/>
          <w:color w:val="231F20"/>
          <w:w w:val="90"/>
        </w:rPr>
        <w:t>in area than unenclosed vents to provide equivalent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explosion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pressure</w:t>
      </w:r>
      <w:r>
        <w:rPr>
          <w:rFonts w:ascii="Microsoft Sans Serif"/>
          <w:color w:val="231F20"/>
          <w:spacing w:val="-6"/>
        </w:rPr>
        <w:t xml:space="preserve"> </w:t>
      </w:r>
      <w:r>
        <w:rPr>
          <w:rFonts w:ascii="Microsoft Sans Serif"/>
          <w:color w:val="231F20"/>
        </w:rPr>
        <w:t>relief.</w:t>
      </w:r>
    </w:p>
    <w:p w:rsidR="00145B00" w:rsidRDefault="00F34A26">
      <w:pPr>
        <w:pStyle w:val="Corpsdetexte"/>
        <w:spacing w:before="72" w:line="252" w:lineRule="auto"/>
        <w:ind w:left="292" w:right="1808"/>
        <w:rPr>
          <w:rFonts w:ascii="Microsoft Sans Serif"/>
        </w:rPr>
      </w:pPr>
      <w:r>
        <w:rPr>
          <w:rFonts w:ascii="Microsoft Sans Serif"/>
          <w:color w:val="231F20"/>
          <w:w w:val="85"/>
        </w:rPr>
        <w:t>M-3.4.15 Small enclosures, such as machines, shall be</w:t>
      </w:r>
      <w:r>
        <w:rPr>
          <w:rFonts w:ascii="Microsoft Sans Serif"/>
          <w:color w:val="231F20"/>
          <w:spacing w:val="1"/>
          <w:w w:val="85"/>
        </w:rPr>
        <w:t xml:space="preserve"> </w:t>
      </w:r>
      <w:r>
        <w:rPr>
          <w:rFonts w:ascii="Microsoft Sans Serif"/>
          <w:color w:val="231F20"/>
          <w:w w:val="90"/>
        </w:rPr>
        <w:t>vented more generously than buildings, because if an</w:t>
      </w:r>
      <w:r>
        <w:rPr>
          <w:rFonts w:ascii="Microsoft Sans Serif"/>
          <w:color w:val="231F20"/>
          <w:spacing w:val="-4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explosion occurs in a machine, its entire volume may</w:t>
      </w:r>
      <w:r>
        <w:rPr>
          <w:rFonts w:ascii="Microsoft Sans Serif"/>
          <w:color w:val="231F20"/>
          <w:spacing w:val="1"/>
          <w:w w:val="90"/>
        </w:rPr>
        <w:t xml:space="preserve"> </w:t>
      </w:r>
      <w:r>
        <w:rPr>
          <w:rFonts w:ascii="Microsoft Sans Serif"/>
          <w:color w:val="231F20"/>
        </w:rPr>
        <w:t>be</w:t>
      </w:r>
      <w:r>
        <w:rPr>
          <w:rFonts w:ascii="Microsoft Sans Serif"/>
          <w:color w:val="231F20"/>
          <w:spacing w:val="-5"/>
        </w:rPr>
        <w:t xml:space="preserve"> </w:t>
      </w:r>
      <w:r>
        <w:rPr>
          <w:rFonts w:ascii="Microsoft Sans Serif"/>
          <w:color w:val="231F20"/>
        </w:rPr>
        <w:t>involved.</w:t>
      </w:r>
    </w:p>
    <w:p w:rsidR="00145B00" w:rsidRDefault="00F34A26">
      <w:pPr>
        <w:pStyle w:val="Corpsdetexte"/>
        <w:spacing w:before="76" w:line="252" w:lineRule="auto"/>
        <w:ind w:left="292" w:right="1808" w:hanging="1"/>
        <w:rPr>
          <w:rFonts w:ascii="Microsoft Sans Serif"/>
        </w:rPr>
      </w:pPr>
      <w:r>
        <w:rPr>
          <w:rFonts w:ascii="Microsoft Sans Serif"/>
          <w:color w:val="231F20"/>
          <w:w w:val="95"/>
        </w:rPr>
        <w:t>M-3.4.16 Vents for the protection of buildings and</w:t>
      </w:r>
      <w:r>
        <w:rPr>
          <w:rFonts w:ascii="Microsoft Sans Serif"/>
          <w:color w:val="231F20"/>
          <w:spacing w:val="1"/>
          <w:w w:val="95"/>
        </w:rPr>
        <w:t xml:space="preserve"> </w:t>
      </w:r>
      <w:r>
        <w:rPr>
          <w:rFonts w:ascii="Microsoft Sans Serif"/>
          <w:color w:val="231F20"/>
          <w:w w:val="90"/>
        </w:rPr>
        <w:t>equipment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shall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be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installed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on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the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following</w:t>
      </w:r>
      <w:r>
        <w:rPr>
          <w:rFonts w:ascii="Microsoft Sans Serif"/>
          <w:color w:val="231F20"/>
          <w:spacing w:val="2"/>
          <w:w w:val="90"/>
        </w:rPr>
        <w:t xml:space="preserve"> </w:t>
      </w:r>
      <w:r>
        <w:rPr>
          <w:rFonts w:ascii="Microsoft Sans Serif"/>
          <w:color w:val="231F20"/>
          <w:w w:val="90"/>
        </w:rPr>
        <w:t>basis: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75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85"/>
          <w:sz w:val="19"/>
        </w:rPr>
        <w:t>Small enclosures of less than 3</w:t>
      </w:r>
      <w:r>
        <w:rPr>
          <w:rFonts w:ascii="Times New Roman"/>
          <w:color w:val="231F20"/>
          <w:w w:val="85"/>
          <w:sz w:val="19"/>
        </w:rPr>
        <w:t xml:space="preserve">0 </w:t>
      </w:r>
      <w:r>
        <w:rPr>
          <w:rFonts w:ascii="Microsoft Sans Serif"/>
          <w:color w:val="231F20"/>
          <w:w w:val="85"/>
          <w:sz w:val="19"/>
        </w:rPr>
        <w:t>m</w:t>
      </w:r>
      <w:r>
        <w:rPr>
          <w:rFonts w:ascii="Microsoft Sans Serif"/>
          <w:color w:val="231F20"/>
          <w:w w:val="85"/>
          <w:sz w:val="19"/>
          <w:vertAlign w:val="superscript"/>
        </w:rPr>
        <w:t>3</w:t>
      </w:r>
      <w:r>
        <w:rPr>
          <w:rFonts w:ascii="Microsoft Sans Serif"/>
          <w:color w:val="231F20"/>
          <w:w w:val="85"/>
          <w:sz w:val="19"/>
        </w:rPr>
        <w:t>, machines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and ovens of light construction: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rFonts w:ascii="Microsoft Sans Serif"/>
          <w:color w:val="231F20"/>
          <w:w w:val="90"/>
          <w:sz w:val="19"/>
        </w:rPr>
        <w:t>cm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w w:val="90"/>
          <w:sz w:val="19"/>
        </w:rPr>
        <w:t xml:space="preserve"> for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each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Times New Roman"/>
          <w:color w:val="231F20"/>
          <w:sz w:val="19"/>
        </w:rPr>
        <w:t>0</w:t>
      </w:r>
      <w:r>
        <w:rPr>
          <w:rFonts w:ascii="Microsoft Sans Serif"/>
          <w:color w:val="231F20"/>
          <w:sz w:val="19"/>
        </w:rPr>
        <w:t>.3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to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Times New Roman"/>
          <w:color w:val="231F20"/>
          <w:sz w:val="19"/>
        </w:rPr>
        <w:t>0</w:t>
      </w:r>
      <w:r>
        <w:rPr>
          <w:rFonts w:ascii="Microsoft Sans Serif"/>
          <w:color w:val="231F20"/>
          <w:sz w:val="19"/>
        </w:rPr>
        <w:t>.9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24" w:line="244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For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small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enclosures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more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substantial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 having reasonably high bursting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strength:</w:t>
      </w:r>
      <w:r>
        <w:rPr>
          <w:rFonts w:ascii="Microsoft Sans Serif"/>
          <w:color w:val="231F20"/>
          <w:spacing w:val="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000</w:t>
      </w:r>
      <w:r>
        <w:rPr>
          <w:rFonts w:ascii="Times New Roman"/>
          <w:color w:val="231F20"/>
          <w:spacing w:val="5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for</w:t>
      </w:r>
      <w:r>
        <w:rPr>
          <w:rFonts w:ascii="Microsoft Sans Serif"/>
          <w:color w:val="231F20"/>
          <w:spacing w:val="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each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Microsoft Sans Serif"/>
          <w:color w:val="231F20"/>
          <w:w w:val="90"/>
          <w:sz w:val="19"/>
        </w:rPr>
        <w:t>.9</w:t>
      </w:r>
      <w:r>
        <w:rPr>
          <w:rFonts w:ascii="Microsoft Sans Serif"/>
          <w:color w:val="231F20"/>
          <w:spacing w:val="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14" w:line="247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Fairly large enclosures of 3</w:t>
      </w:r>
      <w:r>
        <w:rPr>
          <w:rFonts w:ascii="Times New Roman"/>
          <w:color w:val="231F20"/>
          <w:w w:val="90"/>
          <w:sz w:val="19"/>
        </w:rPr>
        <w:t xml:space="preserve">0 </w:t>
      </w:r>
      <w:r>
        <w:rPr>
          <w:rFonts w:ascii="Microsoft Sans Serif"/>
          <w:color w:val="231F20"/>
          <w:w w:val="90"/>
          <w:sz w:val="19"/>
        </w:rPr>
        <w:t>to 7</w:t>
      </w:r>
      <w:r>
        <w:rPr>
          <w:rFonts w:ascii="Times New Roman"/>
          <w:color w:val="231F20"/>
          <w:w w:val="90"/>
          <w:sz w:val="19"/>
        </w:rPr>
        <w:t xml:space="preserve">00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w w:val="90"/>
          <w:sz w:val="19"/>
        </w:rPr>
        <w:t>, such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as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bins,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silos,</w:t>
      </w:r>
      <w:r>
        <w:rPr>
          <w:rFonts w:ascii="Microsoft Sans Serif"/>
          <w:color w:val="231F20"/>
          <w:spacing w:val="41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rooms,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storage</w:t>
      </w:r>
      <w:r>
        <w:rPr>
          <w:rFonts w:ascii="Microsoft Sans Serif"/>
          <w:color w:val="231F20"/>
          <w:spacing w:val="4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tanks,</w:t>
      </w:r>
      <w:r>
        <w:rPr>
          <w:rFonts w:ascii="Microsoft Sans Serif"/>
          <w:color w:val="231F20"/>
          <w:spacing w:val="41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etc: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rFonts w:ascii="Microsoft Sans Serif"/>
          <w:color w:val="231F20"/>
          <w:w w:val="90"/>
          <w:sz w:val="19"/>
        </w:rPr>
        <w:t>cm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w w:val="90"/>
          <w:sz w:val="19"/>
        </w:rPr>
        <w:t xml:space="preserve"> for each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Microsoft Sans Serif"/>
          <w:color w:val="231F20"/>
          <w:w w:val="90"/>
          <w:sz w:val="19"/>
        </w:rPr>
        <w:t>.9 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w w:val="90"/>
          <w:sz w:val="19"/>
        </w:rPr>
        <w:t xml:space="preserve"> to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.5 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w w:val="90"/>
          <w:sz w:val="19"/>
        </w:rPr>
        <w:t>. In these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cases, attempt shall be </w:t>
      </w:r>
      <w:r>
        <w:rPr>
          <w:rFonts w:ascii="Microsoft Sans Serif"/>
          <w:color w:val="231F20"/>
          <w:w w:val="90"/>
          <w:sz w:val="19"/>
        </w:rPr>
        <w:t>made to the extent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possible to predict the likely point of origin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explosion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in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relation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to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8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vent.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18" w:line="252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5"/>
          <w:sz w:val="19"/>
        </w:rPr>
        <w:t>Large rooms and buildings over 7</w:t>
      </w:r>
      <w:r>
        <w:rPr>
          <w:rFonts w:ascii="Times New Roman"/>
          <w:color w:val="231F20"/>
          <w:w w:val="95"/>
          <w:sz w:val="19"/>
        </w:rPr>
        <w:t>00</w:t>
      </w:r>
      <w:r>
        <w:rPr>
          <w:rFonts w:ascii="Times New Roman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  <w:vertAlign w:val="superscript"/>
        </w:rPr>
        <w:t>3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containing hazardous equipment comprising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a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small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fraction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of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the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entire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volume:</w:t>
      </w:r>
    </w:p>
    <w:p w:rsidR="00145B00" w:rsidRDefault="00F34A26" w:rsidP="00F34A26">
      <w:pPr>
        <w:pStyle w:val="Paragraphedeliste"/>
        <w:numPr>
          <w:ilvl w:val="3"/>
          <w:numId w:val="136"/>
        </w:numPr>
        <w:tabs>
          <w:tab w:val="left" w:pos="1309"/>
        </w:tabs>
        <w:spacing w:before="96" w:line="228" w:lineRule="exact"/>
        <w:jc w:val="both"/>
        <w:rPr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For</w:t>
      </w:r>
      <w:r>
        <w:rPr>
          <w:rFonts w:ascii="Microsoft Sans Serif"/>
          <w:color w:val="231F20"/>
          <w:spacing w:val="2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heavy</w:t>
      </w:r>
      <w:r>
        <w:rPr>
          <w:rFonts w:ascii="Microsoft Sans Serif"/>
          <w:color w:val="231F20"/>
          <w:spacing w:val="24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reinforced</w:t>
      </w:r>
      <w:r>
        <w:rPr>
          <w:rFonts w:ascii="Microsoft Sans Serif"/>
          <w:color w:val="231F20"/>
          <w:spacing w:val="2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concrete,</w:t>
      </w:r>
      <w:r>
        <w:rPr>
          <w:rFonts w:ascii="Microsoft Sans Serif"/>
          <w:color w:val="231F20"/>
          <w:spacing w:val="23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walls:</w:t>
      </w:r>
    </w:p>
    <w:p w:rsidR="00145B00" w:rsidRDefault="00F34A26">
      <w:pPr>
        <w:pStyle w:val="Corpsdetexte"/>
        <w:spacing w:line="229" w:lineRule="exact"/>
        <w:ind w:left="1308"/>
        <w:rPr>
          <w:rFonts w:ascii="Microsoft Sans Serif"/>
        </w:rPr>
      </w:pPr>
      <w:r>
        <w:rPr>
          <w:color w:val="231F20"/>
          <w:w w:val="90"/>
        </w:rPr>
        <w:t>1</w:t>
      </w:r>
      <w:r>
        <w:rPr>
          <w:rFonts w:ascii="Times New Roman"/>
          <w:color w:val="231F20"/>
          <w:w w:val="90"/>
        </w:rPr>
        <w:t>00</w:t>
      </w:r>
      <w:r>
        <w:rPr>
          <w:rFonts w:ascii="Times New Roman"/>
          <w:color w:val="231F20"/>
          <w:spacing w:val="6"/>
          <w:w w:val="90"/>
        </w:rPr>
        <w:t xml:space="preserve"> </w:t>
      </w:r>
      <w:r>
        <w:rPr>
          <w:rFonts w:ascii="Microsoft Sans Serif"/>
          <w:color w:val="231F20"/>
          <w:w w:val="90"/>
        </w:rPr>
        <w:t>cm</w:t>
      </w:r>
      <w:r>
        <w:rPr>
          <w:rFonts w:ascii="Microsoft Sans Serif"/>
          <w:color w:val="231F20"/>
          <w:w w:val="90"/>
          <w:vertAlign w:val="superscript"/>
        </w:rPr>
        <w:t>2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for</w:t>
      </w:r>
      <w:r>
        <w:rPr>
          <w:rFonts w:ascii="Microsoft Sans Serif"/>
          <w:color w:val="231F20"/>
          <w:spacing w:val="5"/>
          <w:w w:val="90"/>
        </w:rPr>
        <w:t xml:space="preserve"> </w:t>
      </w:r>
      <w:r>
        <w:rPr>
          <w:rFonts w:ascii="Microsoft Sans Serif"/>
          <w:color w:val="231F20"/>
          <w:w w:val="90"/>
        </w:rPr>
        <w:t>each</w:t>
      </w:r>
      <w:r>
        <w:rPr>
          <w:rFonts w:ascii="Microsoft Sans Serif"/>
          <w:color w:val="231F20"/>
          <w:spacing w:val="3"/>
          <w:w w:val="90"/>
        </w:rPr>
        <w:t xml:space="preserve"> </w:t>
      </w:r>
      <w:r>
        <w:rPr>
          <w:rFonts w:ascii="Microsoft Sans Serif"/>
          <w:color w:val="231F20"/>
          <w:w w:val="90"/>
        </w:rPr>
        <w:t>2.25</w:t>
      </w:r>
      <w:r>
        <w:rPr>
          <w:rFonts w:ascii="Microsoft Sans Serif"/>
          <w:color w:val="231F20"/>
          <w:spacing w:val="4"/>
          <w:w w:val="90"/>
        </w:rPr>
        <w:t xml:space="preserve"> </w:t>
      </w:r>
      <w:r>
        <w:rPr>
          <w:rFonts w:ascii="Microsoft Sans Serif"/>
          <w:color w:val="231F20"/>
          <w:w w:val="90"/>
        </w:rPr>
        <w:t>m</w:t>
      </w:r>
      <w:r>
        <w:rPr>
          <w:rFonts w:ascii="Microsoft Sans Serif"/>
          <w:color w:val="231F20"/>
          <w:w w:val="90"/>
          <w:vertAlign w:val="superscript"/>
        </w:rPr>
        <w:t>3</w:t>
      </w:r>
      <w:r>
        <w:rPr>
          <w:rFonts w:ascii="Microsoft Sans Serif"/>
          <w:color w:val="231F20"/>
          <w:w w:val="90"/>
        </w:rPr>
        <w:t>.</w:t>
      </w:r>
    </w:p>
    <w:p w:rsidR="00145B00" w:rsidRDefault="00F34A26" w:rsidP="00F34A26">
      <w:pPr>
        <w:pStyle w:val="Paragraphedeliste"/>
        <w:numPr>
          <w:ilvl w:val="3"/>
          <w:numId w:val="136"/>
        </w:numPr>
        <w:tabs>
          <w:tab w:val="left" w:pos="1310"/>
        </w:tabs>
        <w:spacing w:before="49" w:line="235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For light reinforced concrete, brick or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wood construction: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rFonts w:ascii="Microsoft Sans Serif"/>
          <w:color w:val="231F20"/>
          <w:w w:val="90"/>
          <w:sz w:val="19"/>
        </w:rPr>
        <w:t>cm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w w:val="90"/>
          <w:sz w:val="19"/>
        </w:rPr>
        <w:t xml:space="preserve"> for each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Microsoft Sans Serif"/>
          <w:color w:val="231F20"/>
          <w:sz w:val="19"/>
        </w:rPr>
        <w:t>.65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to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2.25</w:t>
      </w:r>
      <w:r>
        <w:rPr>
          <w:rFonts w:ascii="Microsoft Sans Serif"/>
          <w:color w:val="231F20"/>
          <w:spacing w:val="-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3"/>
          <w:numId w:val="136"/>
        </w:numPr>
        <w:tabs>
          <w:tab w:val="left" w:pos="1309"/>
        </w:tabs>
        <w:spacing w:before="51" w:line="235" w:lineRule="auto"/>
        <w:ind w:right="1808"/>
        <w:jc w:val="both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w w:val="95"/>
          <w:sz w:val="19"/>
        </w:rPr>
        <w:t>For lightweight construction such as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 xml:space="preserve">prefabricated panels: </w:t>
      </w:r>
      <w:r>
        <w:rPr>
          <w:color w:val="231F20"/>
          <w:w w:val="90"/>
          <w:sz w:val="19"/>
        </w:rPr>
        <w:t xml:space="preserve">1 </w:t>
      </w:r>
      <w:r>
        <w:rPr>
          <w:rFonts w:ascii="Times New Roman"/>
          <w:color w:val="231F20"/>
          <w:w w:val="90"/>
          <w:sz w:val="19"/>
        </w:rPr>
        <w:t xml:space="preserve">000 </w:t>
      </w:r>
      <w:r>
        <w:rPr>
          <w:rFonts w:ascii="Microsoft Sans Serif"/>
          <w:color w:val="231F20"/>
          <w:w w:val="90"/>
          <w:sz w:val="19"/>
        </w:rPr>
        <w:t>cm</w:t>
      </w:r>
      <w:r>
        <w:rPr>
          <w:rFonts w:ascii="Microsoft Sans Serif"/>
          <w:color w:val="231F20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w w:val="90"/>
          <w:sz w:val="19"/>
        </w:rPr>
        <w:t xml:space="preserve"> for each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Microsoft Sans Serif"/>
          <w:color w:val="231F20"/>
          <w:sz w:val="19"/>
        </w:rPr>
        <w:t>.5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to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color w:val="231F20"/>
          <w:sz w:val="19"/>
        </w:rPr>
        <w:t>1</w:t>
      </w:r>
      <w:r>
        <w:rPr>
          <w:rFonts w:ascii="Microsoft Sans Serif"/>
          <w:color w:val="231F20"/>
          <w:sz w:val="19"/>
        </w:rPr>
        <w:t>.65</w:t>
      </w:r>
      <w:r>
        <w:rPr>
          <w:rFonts w:ascii="Microsoft Sans Serif"/>
          <w:color w:val="231F20"/>
          <w:spacing w:val="-6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m</w:t>
      </w:r>
      <w:r>
        <w:rPr>
          <w:rFonts w:ascii="Microsoft Sans Serif"/>
          <w:color w:val="231F20"/>
          <w:sz w:val="19"/>
          <w:vertAlign w:val="superscript"/>
        </w:rPr>
        <w:t>3</w:t>
      </w:r>
      <w:r>
        <w:rPr>
          <w:rFonts w:ascii="Microsoft Sans Serif"/>
          <w:color w:val="231F2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49" w:line="247" w:lineRule="auto"/>
        <w:ind w:left="970" w:right="1807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9"/>
          <w:w w:val="95"/>
          <w:sz w:val="19"/>
        </w:rPr>
        <w:t xml:space="preserve">Large rooms </w:t>
      </w:r>
      <w:r>
        <w:rPr>
          <w:rFonts w:ascii="Microsoft Sans Serif"/>
          <w:color w:val="231F20"/>
          <w:w w:val="95"/>
          <w:sz w:val="19"/>
        </w:rPr>
        <w:t>or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 xml:space="preserve">building </w:t>
      </w:r>
      <w:r>
        <w:rPr>
          <w:rFonts w:ascii="Microsoft Sans Serif"/>
          <w:color w:val="231F20"/>
          <w:w w:val="95"/>
          <w:sz w:val="19"/>
        </w:rPr>
        <w:t>over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7</w:t>
      </w:r>
      <w:r>
        <w:rPr>
          <w:rFonts w:ascii="Times New Roman"/>
          <w:color w:val="231F20"/>
          <w:w w:val="95"/>
          <w:sz w:val="19"/>
        </w:rPr>
        <w:t xml:space="preserve">00 </w:t>
      </w:r>
      <w:r>
        <w:rPr>
          <w:rFonts w:ascii="Microsoft Sans Serif"/>
          <w:color w:val="231F20"/>
          <w:w w:val="95"/>
          <w:sz w:val="19"/>
        </w:rPr>
        <w:t>m</w:t>
      </w:r>
      <w:r>
        <w:rPr>
          <w:rFonts w:ascii="Microsoft Sans Serif"/>
          <w:color w:val="231F20"/>
          <w:w w:val="95"/>
          <w:sz w:val="19"/>
          <w:vertAlign w:val="superscript"/>
        </w:rPr>
        <w:t>3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containing hazardous equipment comprising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 large part of the entire volume of a room or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building shall be vented as generously as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possible: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color w:val="231F20"/>
          <w:spacing w:val="-1"/>
          <w:w w:val="90"/>
          <w:sz w:val="19"/>
        </w:rPr>
        <w:t>1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rFonts w:ascii="Times New Roman"/>
          <w:color w:val="231F20"/>
          <w:spacing w:val="-1"/>
          <w:w w:val="90"/>
          <w:sz w:val="19"/>
        </w:rPr>
        <w:t>000</w:t>
      </w:r>
      <w:r>
        <w:rPr>
          <w:rFonts w:ascii="Times New Roman"/>
          <w:color w:val="231F20"/>
          <w:spacing w:val="-9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cm</w:t>
      </w:r>
      <w:r>
        <w:rPr>
          <w:rFonts w:ascii="Microsoft Sans Serif"/>
          <w:color w:val="231F20"/>
          <w:spacing w:val="-1"/>
          <w:w w:val="90"/>
          <w:sz w:val="19"/>
          <w:vertAlign w:val="superscript"/>
        </w:rPr>
        <w:t>2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for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each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Microsoft Sans Serif"/>
          <w:color w:val="231F20"/>
          <w:w w:val="90"/>
          <w:sz w:val="19"/>
        </w:rPr>
        <w:t>.3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spacing w:val="-10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to</w:t>
      </w:r>
      <w:r>
        <w:rPr>
          <w:rFonts w:ascii="Microsoft Sans Serif"/>
          <w:color w:val="231F20"/>
          <w:spacing w:val="-1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1</w:t>
      </w:r>
      <w:r>
        <w:rPr>
          <w:rFonts w:ascii="Microsoft Sans Serif"/>
          <w:color w:val="231F20"/>
          <w:w w:val="90"/>
          <w:sz w:val="19"/>
        </w:rPr>
        <w:t>.</w:t>
      </w:r>
      <w:r>
        <w:rPr>
          <w:rFonts w:ascii="Times New Roman"/>
          <w:color w:val="231F20"/>
          <w:w w:val="90"/>
          <w:sz w:val="19"/>
        </w:rPr>
        <w:t>0</w:t>
      </w:r>
      <w:r>
        <w:rPr>
          <w:rFonts w:ascii="Microsoft Sans Serif"/>
          <w:color w:val="231F20"/>
          <w:w w:val="90"/>
          <w:sz w:val="19"/>
        </w:rPr>
        <w:t>5</w:t>
      </w:r>
      <w:r>
        <w:rPr>
          <w:rFonts w:ascii="Microsoft Sans Serif"/>
          <w:color w:val="231F20"/>
          <w:spacing w:val="-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</w:t>
      </w:r>
      <w:r>
        <w:rPr>
          <w:rFonts w:ascii="Microsoft Sans Serif"/>
          <w:color w:val="231F20"/>
          <w:w w:val="90"/>
          <w:sz w:val="19"/>
          <w:vertAlign w:val="superscript"/>
        </w:rPr>
        <w:t>3</w:t>
      </w:r>
      <w:r>
        <w:rPr>
          <w:rFonts w:ascii="Microsoft Sans Serif"/>
          <w:color w:val="231F20"/>
          <w:w w:val="90"/>
          <w:sz w:val="19"/>
        </w:rPr>
        <w:t>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17" w:line="252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w w:val="90"/>
          <w:sz w:val="19"/>
        </w:rPr>
        <w:t>In order to obtain these ratios, the size of the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building</w:t>
      </w:r>
      <w:r>
        <w:rPr>
          <w:rFonts w:ascii="Microsoft Sans Serif"/>
          <w:color w:val="231F20"/>
          <w:spacing w:val="-7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or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room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must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be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limited.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For</w:t>
      </w:r>
      <w:r>
        <w:rPr>
          <w:rFonts w:ascii="Microsoft Sans Serif"/>
          <w:color w:val="231F20"/>
          <w:spacing w:val="-6"/>
          <w:w w:val="95"/>
          <w:sz w:val="19"/>
        </w:rPr>
        <w:t xml:space="preserve"> </w:t>
      </w:r>
      <w:r>
        <w:rPr>
          <w:rFonts w:ascii="Microsoft Sans Serif"/>
          <w:color w:val="231F20"/>
          <w:w w:val="95"/>
          <w:sz w:val="19"/>
        </w:rPr>
        <w:t>some</w:t>
      </w:r>
      <w:r>
        <w:rPr>
          <w:rFonts w:ascii="Microsoft Sans Serif"/>
          <w:color w:val="231F20"/>
          <w:spacing w:val="-46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hazardous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materials,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such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as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hydrogen,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acetylene, carbon disulphide, etc, these limits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are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extremely</w:t>
      </w:r>
      <w:r>
        <w:rPr>
          <w:rFonts w:ascii="Microsoft Sans Serif"/>
          <w:color w:val="231F20"/>
          <w:spacing w:val="-1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low.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12" w:line="252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10"/>
          <w:w w:val="95"/>
          <w:sz w:val="19"/>
        </w:rPr>
        <w:t xml:space="preserve">Emphasis </w:t>
      </w:r>
      <w:r>
        <w:rPr>
          <w:rFonts w:ascii="Microsoft Sans Serif"/>
          <w:color w:val="231F20"/>
          <w:spacing w:val="9"/>
          <w:w w:val="95"/>
          <w:sz w:val="19"/>
        </w:rPr>
        <w:t xml:space="preserve">shall </w:t>
      </w:r>
      <w:r>
        <w:rPr>
          <w:rFonts w:ascii="Microsoft Sans Serif"/>
          <w:color w:val="231F20"/>
          <w:spacing w:val="10"/>
          <w:w w:val="95"/>
          <w:sz w:val="19"/>
        </w:rPr>
        <w:t xml:space="preserve">always </w:t>
      </w:r>
      <w:r>
        <w:rPr>
          <w:rFonts w:ascii="Microsoft Sans Serif"/>
          <w:color w:val="231F20"/>
          <w:w w:val="95"/>
          <w:sz w:val="19"/>
        </w:rPr>
        <w:t>be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spacing w:val="10"/>
          <w:w w:val="95"/>
          <w:sz w:val="19"/>
        </w:rPr>
        <w:t xml:space="preserve">placed </w:t>
      </w:r>
      <w:r>
        <w:rPr>
          <w:rFonts w:ascii="Microsoft Sans Serif"/>
          <w:color w:val="231F20"/>
          <w:w w:val="95"/>
          <w:sz w:val="19"/>
        </w:rPr>
        <w:t>on</w:t>
      </w:r>
      <w:r>
        <w:rPr>
          <w:rFonts w:ascii="Microsoft Sans Serif"/>
          <w:color w:val="231F20"/>
          <w:spacing w:val="1"/>
          <w:w w:val="9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segregating hazardous areas by means of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firewalls or separating walls to</w:t>
      </w:r>
      <w:r>
        <w:rPr>
          <w:rFonts w:ascii="Microsoft Sans Serif"/>
          <w:color w:val="231F20"/>
          <w:w w:val="85"/>
          <w:sz w:val="19"/>
        </w:rPr>
        <w:t xml:space="preserve"> prevent spread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-3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fire.</w:t>
      </w:r>
    </w:p>
    <w:p w:rsidR="00145B00" w:rsidRDefault="00F34A26" w:rsidP="00F34A26">
      <w:pPr>
        <w:pStyle w:val="Paragraphedeliste"/>
        <w:numPr>
          <w:ilvl w:val="2"/>
          <w:numId w:val="136"/>
        </w:numPr>
        <w:tabs>
          <w:tab w:val="left" w:pos="971"/>
        </w:tabs>
        <w:spacing w:before="113" w:line="252" w:lineRule="auto"/>
        <w:ind w:left="970" w:right="1808"/>
        <w:jc w:val="both"/>
        <w:rPr>
          <w:rFonts w:ascii="Microsoft Sans Serif"/>
          <w:sz w:val="19"/>
        </w:rPr>
      </w:pPr>
      <w:r>
        <w:rPr>
          <w:rFonts w:ascii="Microsoft Sans Serif"/>
          <w:color w:val="231F20"/>
          <w:spacing w:val="-1"/>
          <w:w w:val="90"/>
          <w:sz w:val="19"/>
        </w:rPr>
        <w:t>Interior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spacing w:val="-1"/>
          <w:w w:val="90"/>
          <w:sz w:val="19"/>
        </w:rPr>
        <w:t>walls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of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light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construction,</w:t>
      </w:r>
      <w:r>
        <w:rPr>
          <w:rFonts w:ascii="Microsoft Sans Serif"/>
          <w:color w:val="231F20"/>
          <w:spacing w:val="-13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such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as</w:t>
      </w:r>
      <w:r>
        <w:rPr>
          <w:rFonts w:ascii="Microsoft Sans Serif"/>
          <w:color w:val="231F20"/>
          <w:spacing w:val="-14"/>
          <w:w w:val="90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tile,</w:t>
      </w:r>
      <w:r>
        <w:rPr>
          <w:rFonts w:ascii="Microsoft Sans Serif"/>
          <w:color w:val="231F20"/>
          <w:spacing w:val="-43"/>
          <w:w w:val="90"/>
          <w:sz w:val="19"/>
        </w:rPr>
        <w:t xml:space="preserve"> </w:t>
      </w:r>
      <w:r>
        <w:rPr>
          <w:rFonts w:ascii="Microsoft Sans Serif"/>
          <w:color w:val="231F20"/>
          <w:w w:val="85"/>
          <w:sz w:val="19"/>
        </w:rPr>
        <w:t>shall be avoided in hazardous locations, since</w:t>
      </w:r>
      <w:r>
        <w:rPr>
          <w:rFonts w:ascii="Microsoft Sans Serif"/>
          <w:color w:val="231F20"/>
          <w:spacing w:val="1"/>
          <w:w w:val="85"/>
          <w:sz w:val="19"/>
        </w:rPr>
        <w:t xml:space="preserve"> </w:t>
      </w:r>
      <w:r>
        <w:rPr>
          <w:rFonts w:ascii="Microsoft Sans Serif"/>
          <w:color w:val="231F20"/>
          <w:w w:val="90"/>
          <w:sz w:val="19"/>
        </w:rPr>
        <w:t>they can cause injuries to personnel in the</w:t>
      </w:r>
      <w:r>
        <w:rPr>
          <w:rFonts w:ascii="Microsoft Sans Serif"/>
          <w:color w:val="231F20"/>
          <w:spacing w:val="1"/>
          <w:w w:val="90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event</w:t>
      </w:r>
      <w:r>
        <w:rPr>
          <w:rFonts w:ascii="Microsoft Sans Serif"/>
          <w:color w:val="231F20"/>
          <w:spacing w:val="-9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of</w:t>
      </w:r>
      <w:r>
        <w:rPr>
          <w:rFonts w:ascii="Microsoft Sans Serif"/>
          <w:color w:val="231F20"/>
          <w:spacing w:val="-7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an</w:t>
      </w:r>
      <w:r>
        <w:rPr>
          <w:rFonts w:ascii="Microsoft Sans Serif"/>
          <w:color w:val="231F20"/>
          <w:spacing w:val="-8"/>
          <w:sz w:val="19"/>
        </w:rPr>
        <w:t xml:space="preserve"> </w:t>
      </w:r>
      <w:r>
        <w:rPr>
          <w:rFonts w:ascii="Microsoft Sans Serif"/>
          <w:color w:val="231F20"/>
          <w:sz w:val="19"/>
        </w:rPr>
        <w:t>explosion.</w:t>
      </w:r>
    </w:p>
    <w:p w:rsidR="00145B00" w:rsidRDefault="00145B00">
      <w:pPr>
        <w:spacing w:line="252" w:lineRule="auto"/>
        <w:jc w:val="both"/>
        <w:rPr>
          <w:rFonts w:ascii="Microsoft Sans Serif"/>
          <w:sz w:val="19"/>
        </w:rPr>
        <w:sectPr w:rsidR="00145B00">
          <w:type w:val="continuous"/>
          <w:pgSz w:w="12240" w:h="15840"/>
          <w:pgMar w:top="680" w:right="60" w:bottom="280" w:left="0" w:header="720" w:footer="720" w:gutter="0"/>
          <w:cols w:num="2" w:space="720" w:equalWidth="0">
            <w:col w:w="5973" w:space="40"/>
            <w:col w:w="6167"/>
          </w:cols>
        </w:sectPr>
      </w:pPr>
    </w:p>
    <w:p w:rsidR="00145B00" w:rsidRDefault="00145B00">
      <w:pPr>
        <w:pStyle w:val="Corpsdetexte"/>
        <w:jc w:val="left"/>
        <w:rPr>
          <w:rFonts w:ascii="Microsoft Sans Serif"/>
          <w:sz w:val="20"/>
        </w:rPr>
      </w:pPr>
    </w:p>
    <w:p w:rsidR="00145B00" w:rsidRDefault="00F34A26" w:rsidP="00C04E64">
      <w:pPr>
        <w:tabs>
          <w:tab w:val="right" w:pos="10369"/>
        </w:tabs>
        <w:spacing w:before="219"/>
        <w:ind w:left="1908"/>
        <w:rPr>
          <w:rFonts w:ascii="Microsoft Sans Serif"/>
          <w:color w:val="231F20"/>
          <w:sz w:val="19"/>
        </w:rPr>
      </w:pPr>
      <w:r>
        <w:rPr>
          <w:rFonts w:ascii="Microsoft Sans Serif"/>
          <w:color w:val="231F20"/>
          <w:sz w:val="15"/>
        </w:rPr>
        <w:t>PART</w:t>
      </w:r>
      <w:r>
        <w:rPr>
          <w:rFonts w:ascii="Microsoft Sans Serif"/>
          <w:color w:val="231F20"/>
          <w:spacing w:val="8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4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FIRE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AND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LIFE</w:t>
      </w:r>
      <w:r>
        <w:rPr>
          <w:rFonts w:ascii="Microsoft Sans Serif"/>
          <w:color w:val="231F20"/>
          <w:spacing w:val="-2"/>
          <w:sz w:val="15"/>
        </w:rPr>
        <w:t xml:space="preserve"> </w:t>
      </w:r>
      <w:r>
        <w:rPr>
          <w:rFonts w:ascii="Microsoft Sans Serif"/>
          <w:color w:val="231F20"/>
          <w:sz w:val="15"/>
        </w:rPr>
        <w:t>SAFETY</w:t>
      </w:r>
      <w:r>
        <w:rPr>
          <w:rFonts w:ascii="Times New Roman"/>
          <w:color w:val="231F20"/>
          <w:sz w:val="15"/>
        </w:rPr>
        <w:tab/>
      </w:r>
      <w:r>
        <w:rPr>
          <w:rFonts w:ascii="Microsoft Sans Serif"/>
          <w:color w:val="231F20"/>
          <w:sz w:val="19"/>
        </w:rPr>
        <w:t>111</w:t>
      </w:r>
    </w:p>
    <w:p w:rsidR="00C04E64" w:rsidRDefault="00C04E64" w:rsidP="00C04E64">
      <w:pPr>
        <w:tabs>
          <w:tab w:val="right" w:pos="10369"/>
        </w:tabs>
        <w:spacing w:before="219"/>
        <w:ind w:left="1908"/>
        <w:rPr>
          <w:rFonts w:ascii="Microsoft Sans Serif"/>
          <w:color w:val="231F20"/>
          <w:sz w:val="19"/>
        </w:rPr>
      </w:pPr>
    </w:p>
    <w:sectPr w:rsidR="00C04E64" w:rsidSect="00C04E64">
      <w:type w:val="continuous"/>
      <w:pgSz w:w="12240" w:h="15840"/>
      <w:pgMar w:top="680" w:right="6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26" w:rsidRDefault="00F34A26">
      <w:r>
        <w:separator/>
      </w:r>
    </w:p>
  </w:endnote>
  <w:endnote w:type="continuationSeparator" w:id="0">
    <w:p w:rsidR="00F34A26" w:rsidRDefault="00F3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default"/>
  </w:font>
  <w:font w:name="Sitka Heading">
    <w:altName w:val="Times New Roman"/>
    <w:charset w:val="01"/>
    <w:family w:val="roman"/>
    <w:pitch w:val="default"/>
    <w:sig w:usb0="00000001" w:usb1="4000204B" w:usb2="00000000" w:usb3="00000000" w:csb0="2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26" w:rsidRDefault="00F34A26">
      <w:r>
        <w:separator/>
      </w:r>
    </w:p>
  </w:footnote>
  <w:footnote w:type="continuationSeparator" w:id="0">
    <w:p w:rsidR="00F34A26" w:rsidRDefault="00F34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4E4E29"/>
    <w:multiLevelType w:val="multilevel"/>
    <w:tmpl w:val="804E4E29"/>
    <w:lvl w:ilvl="0">
      <w:start w:val="13"/>
      <w:numFmt w:val="lowerLetter"/>
      <w:lvlText w:val="%1)"/>
      <w:lvlJc w:val="left"/>
      <w:pPr>
        <w:ind w:left="970" w:hanging="339"/>
        <w:jc w:val="righ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1" w15:restartNumberingAfterBreak="0">
    <w:nsid w:val="813A4B87"/>
    <w:multiLevelType w:val="multilevel"/>
    <w:tmpl w:val="813A4B87"/>
    <w:lvl w:ilvl="0">
      <w:start w:val="8"/>
      <w:numFmt w:val="lowerRoman"/>
      <w:lvlText w:val="%1)"/>
      <w:lvlJc w:val="left"/>
      <w:pPr>
        <w:ind w:left="625" w:hanging="452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4"/>
        <w:w w:val="105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71" w:hanging="452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23" w:hanging="45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75" w:hanging="45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27" w:hanging="45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79" w:hanging="45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31" w:hanging="45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83" w:hanging="45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435" w:hanging="452"/>
      </w:pPr>
      <w:rPr>
        <w:rFonts w:hint="default"/>
        <w:lang w:val="en-US" w:eastAsia="en-US" w:bidi="ar-SA"/>
      </w:rPr>
    </w:lvl>
  </w:abstractNum>
  <w:abstractNum w:abstractNumId="2" w15:restartNumberingAfterBreak="0">
    <w:nsid w:val="825EC3C5"/>
    <w:multiLevelType w:val="multilevel"/>
    <w:tmpl w:val="825EC3C5"/>
    <w:lvl w:ilvl="0">
      <w:start w:val="7"/>
      <w:numFmt w:val="upperLetter"/>
      <w:lvlText w:val="%1"/>
      <w:lvlJc w:val="left"/>
      <w:pPr>
        <w:ind w:left="2248" w:hanging="341"/>
        <w:jc w:val="left"/>
      </w:pPr>
      <w:rPr>
        <w:rFonts w:hint="default"/>
        <w:lang w:val="en-US" w:eastAsia="en-US" w:bidi="ar-SA"/>
      </w:rPr>
    </w:lvl>
    <w:lvl w:ilvl="1">
      <w:numFmt w:val="decimal"/>
      <w:lvlText w:val="%1-%2"/>
      <w:lvlJc w:val="left"/>
      <w:pPr>
        <w:ind w:left="2248" w:hanging="341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89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4">
      <w:numFmt w:val="bullet"/>
      <w:lvlText w:val="•"/>
      <w:lvlJc w:val="left"/>
      <w:pPr>
        <w:ind w:left="249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7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651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228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5" w:hanging="339"/>
      </w:pPr>
      <w:rPr>
        <w:rFonts w:hint="default"/>
        <w:lang w:val="en-US" w:eastAsia="en-US" w:bidi="ar-SA"/>
      </w:rPr>
    </w:lvl>
  </w:abstractNum>
  <w:abstractNum w:abstractNumId="3" w15:restartNumberingAfterBreak="0">
    <w:nsid w:val="845B5372"/>
    <w:multiLevelType w:val="multilevel"/>
    <w:tmpl w:val="845B5372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4" w15:restartNumberingAfterBreak="0">
    <w:nsid w:val="8461FADE"/>
    <w:multiLevelType w:val="multilevel"/>
    <w:tmpl w:val="8461FADE"/>
    <w:lvl w:ilvl="0">
      <w:start w:val="4"/>
      <w:numFmt w:val="decimal"/>
      <w:lvlText w:val="%1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871" w:hanging="57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start w:val="1"/>
      <w:numFmt w:val="lowerLetter"/>
      <w:lvlText w:val="%5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24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6">
      <w:numFmt w:val="bullet"/>
      <w:lvlText w:val="•"/>
      <w:lvlJc w:val="left"/>
      <w:pPr>
        <w:ind w:left="1651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228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5" w:hanging="339"/>
      </w:pPr>
      <w:rPr>
        <w:rFonts w:hint="default"/>
        <w:lang w:val="en-US" w:eastAsia="en-US" w:bidi="ar-SA"/>
      </w:rPr>
    </w:lvl>
  </w:abstractNum>
  <w:abstractNum w:abstractNumId="5" w15:restartNumberingAfterBreak="0">
    <w:nsid w:val="883B3669"/>
    <w:multiLevelType w:val="multilevel"/>
    <w:tmpl w:val="883B3669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2924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2">
      <w:numFmt w:val="bullet"/>
      <w:lvlText w:val="•"/>
      <w:lvlJc w:val="left"/>
      <w:pPr>
        <w:ind w:left="292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50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80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1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4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7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" w:hanging="339"/>
      </w:pPr>
      <w:rPr>
        <w:rFonts w:hint="default"/>
        <w:lang w:val="en-US" w:eastAsia="en-US" w:bidi="ar-SA"/>
      </w:rPr>
    </w:lvl>
  </w:abstractNum>
  <w:abstractNum w:abstractNumId="6" w15:restartNumberingAfterBreak="0">
    <w:nsid w:val="8CAEB125"/>
    <w:multiLevelType w:val="multilevel"/>
    <w:tmpl w:val="8CAEB125"/>
    <w:lvl w:ilvl="0">
      <w:start w:val="5"/>
      <w:numFmt w:val="decimal"/>
      <w:lvlText w:val="%1"/>
      <w:lvlJc w:val="left"/>
      <w:pPr>
        <w:ind w:left="2481" w:hanging="57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481" w:hanging="574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2481" w:hanging="574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2481" w:hanging="574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start w:val="1"/>
      <w:numFmt w:val="lowerLetter"/>
      <w:lvlText w:val="%5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5">
      <w:numFmt w:val="bullet"/>
      <w:lvlText w:val="•"/>
      <w:lvlJc w:val="left"/>
      <w:pPr>
        <w:ind w:left="13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08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0" w:hanging="339"/>
      </w:pPr>
      <w:rPr>
        <w:rFonts w:hint="default"/>
        <w:lang w:val="en-US" w:eastAsia="en-US" w:bidi="ar-SA"/>
      </w:rPr>
    </w:lvl>
  </w:abstractNum>
  <w:abstractNum w:abstractNumId="7" w15:restartNumberingAfterBreak="0">
    <w:nsid w:val="91995D4F"/>
    <w:multiLevelType w:val="multilevel"/>
    <w:tmpl w:val="91995D4F"/>
    <w:lvl w:ilvl="0">
      <w:start w:val="4"/>
      <w:numFmt w:val="decimal"/>
      <w:lvlText w:val="%1"/>
      <w:lvlJc w:val="left"/>
      <w:pPr>
        <w:ind w:left="2191" w:hanging="283"/>
        <w:jc w:val="left"/>
      </w:pPr>
      <w:rPr>
        <w:rFonts w:hint="default"/>
        <w:lang w:val="en-US" w:eastAsia="en-US" w:bidi="ar-SA"/>
      </w:rPr>
    </w:lvl>
    <w:lvl w:ilvl="1">
      <w:start w:val="6"/>
      <w:numFmt w:val="decimal"/>
      <w:lvlText w:val="%1.%2"/>
      <w:lvlJc w:val="left"/>
      <w:pPr>
        <w:ind w:left="2191" w:hanging="283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908" w:hanging="407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2"/>
        <w:w w:val="89"/>
        <w:sz w:val="19"/>
        <w:szCs w:val="19"/>
        <w:lang w:val="en-US" w:eastAsia="en-US" w:bidi="ar-SA"/>
      </w:rPr>
    </w:lvl>
    <w:lvl w:ilvl="3">
      <w:numFmt w:val="bullet"/>
      <w:lvlText w:val="•"/>
      <w:lvlJc w:val="left"/>
      <w:pPr>
        <w:ind w:left="3038" w:hanging="40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57" w:hanging="40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77" w:hanging="40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296" w:hanging="40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715" w:hanging="40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5" w:hanging="407"/>
      </w:pPr>
      <w:rPr>
        <w:rFonts w:hint="default"/>
        <w:lang w:val="en-US" w:eastAsia="en-US" w:bidi="ar-SA"/>
      </w:rPr>
    </w:lvl>
  </w:abstractNum>
  <w:abstractNum w:abstractNumId="8" w15:restartNumberingAfterBreak="0">
    <w:nsid w:val="91B69C97"/>
    <w:multiLevelType w:val="multilevel"/>
    <w:tmpl w:val="91B69C97"/>
    <w:lvl w:ilvl="0">
      <w:start w:val="1"/>
      <w:numFmt w:val="lowerLetter"/>
      <w:lvlText w:val="%1)"/>
      <w:lvlJc w:val="left"/>
      <w:pPr>
        <w:ind w:left="971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2">
      <w:start w:val="1"/>
      <w:numFmt w:val="decimal"/>
      <w:lvlText w:val="%3)"/>
      <w:lvlJc w:val="left"/>
      <w:pPr>
        <w:ind w:left="2923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3">
      <w:numFmt w:val="bullet"/>
      <w:lvlText w:val="•"/>
      <w:lvlJc w:val="left"/>
      <w:pPr>
        <w:ind w:left="2550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80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1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4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7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" w:hanging="339"/>
      </w:pPr>
      <w:rPr>
        <w:rFonts w:hint="default"/>
        <w:lang w:val="en-US" w:eastAsia="en-US" w:bidi="ar-SA"/>
      </w:rPr>
    </w:lvl>
  </w:abstractNum>
  <w:abstractNum w:abstractNumId="9" w15:restartNumberingAfterBreak="0">
    <w:nsid w:val="9239341B"/>
    <w:multiLevelType w:val="multilevel"/>
    <w:tmpl w:val="9239341B"/>
    <w:lvl w:ilvl="0">
      <w:start w:val="1"/>
      <w:numFmt w:val="lowerLetter"/>
      <w:lvlText w:val="%1)"/>
      <w:lvlJc w:val="left"/>
      <w:pPr>
        <w:ind w:left="968" w:hanging="33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1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2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4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2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83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03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4" w:hanging="339"/>
      </w:pPr>
      <w:rPr>
        <w:rFonts w:hint="default"/>
        <w:lang w:val="en-US" w:eastAsia="en-US" w:bidi="ar-SA"/>
      </w:rPr>
    </w:lvl>
  </w:abstractNum>
  <w:abstractNum w:abstractNumId="10" w15:restartNumberingAfterBreak="0">
    <w:nsid w:val="9288B902"/>
    <w:multiLevelType w:val="multilevel"/>
    <w:tmpl w:val="9288B902"/>
    <w:lvl w:ilvl="0">
      <w:start w:val="1"/>
      <w:numFmt w:val="lowerRoman"/>
      <w:lvlText w:val="%1)"/>
      <w:lvlJc w:val="left"/>
      <w:pPr>
        <w:ind w:left="619" w:hanging="393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105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903" w:hanging="285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-3"/>
        <w:w w:val="83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00" w:hanging="28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46" w:hanging="28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793" w:hanging="28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740" w:hanging="28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87" w:hanging="28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634" w:hanging="28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581" w:hanging="285"/>
      </w:pPr>
      <w:rPr>
        <w:rFonts w:hint="default"/>
        <w:lang w:val="en-US" w:eastAsia="en-US" w:bidi="ar-SA"/>
      </w:rPr>
    </w:lvl>
  </w:abstractNum>
  <w:abstractNum w:abstractNumId="11" w15:restartNumberingAfterBreak="0">
    <w:nsid w:val="9377BC45"/>
    <w:multiLevelType w:val="multilevel"/>
    <w:tmpl w:val="9377BC45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2" w15:restartNumberingAfterBreak="0">
    <w:nsid w:val="98CD717A"/>
    <w:multiLevelType w:val="multilevel"/>
    <w:tmpl w:val="98CD717A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3" w15:restartNumberingAfterBreak="0">
    <w:nsid w:val="9ACF65A0"/>
    <w:multiLevelType w:val="multilevel"/>
    <w:tmpl w:val="9ACF65A0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14" w15:restartNumberingAfterBreak="0">
    <w:nsid w:val="9C11E984"/>
    <w:multiLevelType w:val="multilevel"/>
    <w:tmpl w:val="9C11E984"/>
    <w:lvl w:ilvl="0">
      <w:start w:val="5"/>
      <w:numFmt w:val="upperLetter"/>
      <w:lvlText w:val="%1"/>
      <w:lvlJc w:val="left"/>
      <w:pPr>
        <w:ind w:left="2236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36" w:hanging="329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249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7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651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228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5" w:hanging="339"/>
      </w:pPr>
      <w:rPr>
        <w:rFonts w:hint="default"/>
        <w:lang w:val="en-US" w:eastAsia="en-US" w:bidi="ar-SA"/>
      </w:rPr>
    </w:lvl>
  </w:abstractNum>
  <w:abstractNum w:abstractNumId="15" w15:restartNumberingAfterBreak="0">
    <w:nsid w:val="9C7198AA"/>
    <w:multiLevelType w:val="multilevel"/>
    <w:tmpl w:val="9C7198AA"/>
    <w:lvl w:ilvl="0">
      <w:start w:val="1"/>
      <w:numFmt w:val="lowerLetter"/>
      <w:lvlText w:val="%1)"/>
      <w:lvlJc w:val="left"/>
      <w:pPr>
        <w:ind w:left="969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1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22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4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8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0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5" w:hanging="339"/>
      </w:pPr>
      <w:rPr>
        <w:rFonts w:hint="default"/>
        <w:lang w:val="en-US" w:eastAsia="en-US" w:bidi="ar-SA"/>
      </w:rPr>
    </w:lvl>
  </w:abstractNum>
  <w:abstractNum w:abstractNumId="16" w15:restartNumberingAfterBreak="0">
    <w:nsid w:val="9C8AC8EF"/>
    <w:multiLevelType w:val="multilevel"/>
    <w:tmpl w:val="9C8AC8EF"/>
    <w:lvl w:ilvl="0">
      <w:start w:val="1"/>
      <w:numFmt w:val="lowerRoman"/>
      <w:lvlText w:val="%1)"/>
      <w:lvlJc w:val="left"/>
      <w:pPr>
        <w:ind w:left="613" w:hanging="294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105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71" w:hanging="29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23" w:hanging="29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75" w:hanging="29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27" w:hanging="29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79" w:hanging="29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30" w:hanging="29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82" w:hanging="29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434" w:hanging="294"/>
      </w:pPr>
      <w:rPr>
        <w:rFonts w:hint="default"/>
        <w:lang w:val="en-US" w:eastAsia="en-US" w:bidi="ar-SA"/>
      </w:rPr>
    </w:lvl>
  </w:abstractNum>
  <w:abstractNum w:abstractNumId="17" w15:restartNumberingAfterBreak="0">
    <w:nsid w:val="9D5D7490"/>
    <w:multiLevelType w:val="multilevel"/>
    <w:tmpl w:val="9D5D7490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8" w15:restartNumberingAfterBreak="0">
    <w:nsid w:val="9D7EB8E6"/>
    <w:multiLevelType w:val="multilevel"/>
    <w:tmpl w:val="9D7EB8E6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19" w15:restartNumberingAfterBreak="0">
    <w:nsid w:val="9DFC6F65"/>
    <w:multiLevelType w:val="multilevel"/>
    <w:tmpl w:val="9DFC6F65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1308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84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8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2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6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0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54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85" w:hanging="339"/>
      </w:pPr>
      <w:rPr>
        <w:rFonts w:hint="default"/>
        <w:lang w:val="en-US" w:eastAsia="en-US" w:bidi="ar-SA"/>
      </w:rPr>
    </w:lvl>
  </w:abstractNum>
  <w:abstractNum w:abstractNumId="20" w15:restartNumberingAfterBreak="0">
    <w:nsid w:val="9F81B9F9"/>
    <w:multiLevelType w:val="multilevel"/>
    <w:tmpl w:val="9F81B9F9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21" w15:restartNumberingAfterBreak="0">
    <w:nsid w:val="A0C93552"/>
    <w:multiLevelType w:val="multilevel"/>
    <w:tmpl w:val="A0C93552"/>
    <w:lvl w:ilvl="0">
      <w:start w:val="18"/>
      <w:numFmt w:val="lowerLetter"/>
      <w:lvlText w:val="%1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-1"/>
        <w:w w:val="86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892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245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598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0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03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56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08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61" w:hanging="244"/>
      </w:pPr>
      <w:rPr>
        <w:rFonts w:hint="default"/>
        <w:lang w:val="en-US" w:eastAsia="en-US" w:bidi="ar-SA"/>
      </w:rPr>
    </w:lvl>
  </w:abstractNum>
  <w:abstractNum w:abstractNumId="22" w15:restartNumberingAfterBreak="0">
    <w:nsid w:val="A0F05207"/>
    <w:multiLevelType w:val="multilevel"/>
    <w:tmpl w:val="A0F05207"/>
    <w:lvl w:ilvl="0">
      <w:start w:val="4"/>
      <w:numFmt w:val="lowerLetter"/>
      <w:lvlText w:val="%1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25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1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83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69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4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240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626" w:hanging="244"/>
      </w:pPr>
      <w:rPr>
        <w:rFonts w:hint="default"/>
        <w:lang w:val="en-US" w:eastAsia="en-US" w:bidi="ar-SA"/>
      </w:rPr>
    </w:lvl>
  </w:abstractNum>
  <w:abstractNum w:abstractNumId="23" w15:restartNumberingAfterBreak="0">
    <w:nsid w:val="A9AC3AA7"/>
    <w:multiLevelType w:val="multilevel"/>
    <w:tmpl w:val="A9AC3AA7"/>
    <w:lvl w:ilvl="0">
      <w:start w:val="10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5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24" w15:restartNumberingAfterBreak="0">
    <w:nsid w:val="AAF3F3FA"/>
    <w:multiLevelType w:val="multilevel"/>
    <w:tmpl w:val="AAF3F3FA"/>
    <w:lvl w:ilvl="0">
      <w:start w:val="1"/>
      <w:numFmt w:val="lowerLetter"/>
      <w:lvlText w:val="%1)"/>
      <w:lvlJc w:val="left"/>
      <w:pPr>
        <w:ind w:left="971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25" w15:restartNumberingAfterBreak="0">
    <w:nsid w:val="B0ED9BEA"/>
    <w:multiLevelType w:val="multilevel"/>
    <w:tmpl w:val="B0ED9BEA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2924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2">
      <w:numFmt w:val="bullet"/>
      <w:lvlText w:val="•"/>
      <w:lvlJc w:val="left"/>
      <w:pPr>
        <w:ind w:left="3259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26" w15:restartNumberingAfterBreak="0">
    <w:nsid w:val="B0F1ACD9"/>
    <w:multiLevelType w:val="multilevel"/>
    <w:tmpl w:val="B0F1ACD9"/>
    <w:lvl w:ilvl="0">
      <w:start w:val="3"/>
      <w:numFmt w:val="decimal"/>
      <w:lvlText w:val="%1"/>
      <w:lvlJc w:val="left"/>
      <w:pPr>
        <w:ind w:left="293" w:hanging="707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293" w:hanging="707"/>
        <w:jc w:val="left"/>
      </w:pPr>
      <w:rPr>
        <w:rFonts w:hint="default"/>
        <w:lang w:val="en-US" w:eastAsia="en-US" w:bidi="ar-SA"/>
      </w:rPr>
    </w:lvl>
    <w:lvl w:ilvl="2">
      <w:start w:val="8"/>
      <w:numFmt w:val="decimal"/>
      <w:lvlText w:val="%1.%2.%3"/>
      <w:lvlJc w:val="left"/>
      <w:pPr>
        <w:ind w:left="293" w:hanging="707"/>
        <w:jc w:val="left"/>
      </w:pPr>
      <w:rPr>
        <w:rFonts w:hint="default"/>
        <w:lang w:val="en-US" w:eastAsia="en-US" w:bidi="ar-SA"/>
      </w:rPr>
    </w:lvl>
    <w:lvl w:ilvl="3">
      <w:start w:val="3"/>
      <w:numFmt w:val="decimal"/>
      <w:lvlText w:val="%1.%2.%3.%4"/>
      <w:lvlJc w:val="left"/>
      <w:pPr>
        <w:ind w:left="293" w:hanging="707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293" w:hanging="707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5">
      <w:numFmt w:val="bullet"/>
      <w:lvlText w:val="•"/>
      <w:lvlJc w:val="left"/>
      <w:pPr>
        <w:ind w:left="3233" w:hanging="70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20" w:hanging="70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407" w:hanging="70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994" w:hanging="707"/>
      </w:pPr>
      <w:rPr>
        <w:rFonts w:hint="default"/>
        <w:lang w:val="en-US" w:eastAsia="en-US" w:bidi="ar-SA"/>
      </w:rPr>
    </w:lvl>
  </w:abstractNum>
  <w:abstractNum w:abstractNumId="27" w15:restartNumberingAfterBreak="0">
    <w:nsid w:val="B23A94A9"/>
    <w:multiLevelType w:val="multilevel"/>
    <w:tmpl w:val="B23A94A9"/>
    <w:lvl w:ilvl="0">
      <w:start w:val="6"/>
      <w:numFmt w:val="lowerLetter"/>
      <w:lvlText w:val="%1)"/>
      <w:lvlJc w:val="left"/>
      <w:pPr>
        <w:ind w:left="546" w:hanging="244"/>
        <w:jc w:val="left"/>
      </w:pPr>
      <w:rPr>
        <w:rFonts w:hint="default"/>
        <w:spacing w:val="-1"/>
        <w:w w:val="86"/>
        <w:lang w:val="en-US" w:eastAsia="en-US" w:bidi="ar-SA"/>
      </w:rPr>
    </w:lvl>
    <w:lvl w:ilvl="1">
      <w:numFmt w:val="bullet"/>
      <w:lvlText w:val="•"/>
      <w:lvlJc w:val="left"/>
      <w:pPr>
        <w:ind w:left="925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1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83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69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4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240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626" w:hanging="244"/>
      </w:pPr>
      <w:rPr>
        <w:rFonts w:hint="default"/>
        <w:lang w:val="en-US" w:eastAsia="en-US" w:bidi="ar-SA"/>
      </w:rPr>
    </w:lvl>
  </w:abstractNum>
  <w:abstractNum w:abstractNumId="28" w15:restartNumberingAfterBreak="0">
    <w:nsid w:val="B53F3350"/>
    <w:multiLevelType w:val="multilevel"/>
    <w:tmpl w:val="B53F3350"/>
    <w:lvl w:ilvl="0">
      <w:start w:val="16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1309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84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8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2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6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0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54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86" w:hanging="339"/>
      </w:pPr>
      <w:rPr>
        <w:rFonts w:hint="default"/>
        <w:lang w:val="en-US" w:eastAsia="en-US" w:bidi="ar-SA"/>
      </w:rPr>
    </w:lvl>
  </w:abstractNum>
  <w:abstractNum w:abstractNumId="29" w15:restartNumberingAfterBreak="0">
    <w:nsid w:val="B5E306ED"/>
    <w:multiLevelType w:val="multilevel"/>
    <w:tmpl w:val="B5E306ED"/>
    <w:lvl w:ilvl="0">
      <w:start w:val="1"/>
      <w:numFmt w:val="decimal"/>
      <w:lvlText w:val="%1"/>
      <w:lvlJc w:val="left"/>
      <w:pPr>
        <w:ind w:left="2134" w:hanging="136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2523" w:hanging="136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906" w:hanging="13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90" w:hanging="1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673" w:hanging="1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7" w:hanging="1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40" w:hanging="1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24" w:hanging="1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07" w:hanging="136"/>
      </w:pPr>
      <w:rPr>
        <w:rFonts w:hint="default"/>
        <w:lang w:val="en-US" w:eastAsia="en-US" w:bidi="ar-SA"/>
      </w:rPr>
    </w:lvl>
  </w:abstractNum>
  <w:abstractNum w:abstractNumId="30" w15:restartNumberingAfterBreak="0">
    <w:nsid w:val="B88D21A8"/>
    <w:multiLevelType w:val="multilevel"/>
    <w:tmpl w:val="B88D21A8"/>
    <w:lvl w:ilvl="0">
      <w:start w:val="4"/>
      <w:numFmt w:val="upperLetter"/>
      <w:lvlText w:val="%1"/>
      <w:lvlJc w:val="left"/>
      <w:pPr>
        <w:ind w:left="2297" w:hanging="38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97" w:hanging="38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95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numFmt w:val="bullet"/>
      <w:lvlText w:val="•"/>
      <w:lvlJc w:val="left"/>
      <w:pPr>
        <w:ind w:left="3333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10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8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6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4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18" w:hanging="339"/>
      </w:pPr>
      <w:rPr>
        <w:rFonts w:hint="default"/>
        <w:lang w:val="en-US" w:eastAsia="en-US" w:bidi="ar-SA"/>
      </w:rPr>
    </w:lvl>
  </w:abstractNum>
  <w:abstractNum w:abstractNumId="31" w15:restartNumberingAfterBreak="0">
    <w:nsid w:val="B8CEF35B"/>
    <w:multiLevelType w:val="multilevel"/>
    <w:tmpl w:val="B8CEF35B"/>
    <w:lvl w:ilvl="0">
      <w:start w:val="2"/>
      <w:numFmt w:val="decimal"/>
      <w:lvlText w:val="%1"/>
      <w:lvlJc w:val="left"/>
      <w:pPr>
        <w:ind w:left="291" w:hanging="289"/>
        <w:jc w:val="left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291" w:hanging="289"/>
        <w:jc w:val="left"/>
      </w:pPr>
      <w:rPr>
        <w:rFonts w:ascii="Tahoma" w:eastAsia="Tahoma" w:hAnsi="Tahoma" w:cs="Tahoma" w:hint="default"/>
        <w:color w:val="231F20"/>
        <w:w w:val="81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968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4">
      <w:numFmt w:val="bullet"/>
      <w:lvlText w:val="•"/>
      <w:lvlJc w:val="left"/>
      <w:pPr>
        <w:ind w:left="2179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09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39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69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98" w:hanging="339"/>
      </w:pPr>
      <w:rPr>
        <w:rFonts w:hint="default"/>
        <w:lang w:val="en-US" w:eastAsia="en-US" w:bidi="ar-SA"/>
      </w:rPr>
    </w:lvl>
  </w:abstractNum>
  <w:abstractNum w:abstractNumId="32" w15:restartNumberingAfterBreak="0">
    <w:nsid w:val="BB64CFA9"/>
    <w:multiLevelType w:val="multilevel"/>
    <w:tmpl w:val="BB64CFA9"/>
    <w:lvl w:ilvl="0">
      <w:start w:val="1"/>
      <w:numFmt w:val="lowerRoman"/>
      <w:lvlText w:val="%1)"/>
      <w:lvlJc w:val="left"/>
      <w:pPr>
        <w:ind w:left="2522" w:hanging="317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99"/>
        <w:sz w:val="18"/>
        <w:szCs w:val="18"/>
        <w:lang w:val="en-US" w:eastAsia="en-US" w:bidi="ar-SA"/>
      </w:rPr>
    </w:lvl>
    <w:lvl w:ilvl="1">
      <w:numFmt w:val="bullet"/>
      <w:lvlText w:val="•"/>
      <w:lvlJc w:val="left"/>
      <w:pPr>
        <w:ind w:left="2816" w:hanging="317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112" w:hanging="31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09" w:hanging="31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05" w:hanging="31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01" w:hanging="31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298" w:hanging="31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594" w:hanging="31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891" w:hanging="317"/>
      </w:pPr>
      <w:rPr>
        <w:rFonts w:hint="default"/>
        <w:lang w:val="en-US" w:eastAsia="en-US" w:bidi="ar-SA"/>
      </w:rPr>
    </w:lvl>
  </w:abstractNum>
  <w:abstractNum w:abstractNumId="33" w15:restartNumberingAfterBreak="0">
    <w:nsid w:val="BCECA0B4"/>
    <w:multiLevelType w:val="multilevel"/>
    <w:tmpl w:val="BCECA0B4"/>
    <w:lvl w:ilvl="0">
      <w:start w:val="16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2924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2">
      <w:numFmt w:val="bullet"/>
      <w:lvlText w:val="•"/>
      <w:lvlJc w:val="left"/>
      <w:pPr>
        <w:ind w:left="3259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34" w15:restartNumberingAfterBreak="0">
    <w:nsid w:val="BDA1395C"/>
    <w:multiLevelType w:val="multilevel"/>
    <w:tmpl w:val="BDA1395C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35" w15:restartNumberingAfterBreak="0">
    <w:nsid w:val="BE8A4F4C"/>
    <w:multiLevelType w:val="multilevel"/>
    <w:tmpl w:val="BE8A4F4C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36" w15:restartNumberingAfterBreak="0">
    <w:nsid w:val="BE923771"/>
    <w:multiLevelType w:val="multilevel"/>
    <w:tmpl w:val="BE923771"/>
    <w:lvl w:ilvl="0">
      <w:start w:val="1"/>
      <w:numFmt w:val="lowerLetter"/>
      <w:lvlText w:val="%1)"/>
      <w:lvlJc w:val="left"/>
      <w:pPr>
        <w:ind w:left="967" w:hanging="339"/>
        <w:jc w:val="right"/>
      </w:pPr>
      <w:rPr>
        <w:rFonts w:ascii="Times New Roman" w:eastAsia="Times New Roman" w:hAnsi="Times New Roman" w:cs="Times New Roman" w:hint="default"/>
        <w:color w:val="231F20"/>
        <w:spacing w:val="0"/>
        <w:w w:val="98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2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41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2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8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03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3" w:hanging="339"/>
      </w:pPr>
      <w:rPr>
        <w:rFonts w:hint="default"/>
        <w:lang w:val="en-US" w:eastAsia="en-US" w:bidi="ar-SA"/>
      </w:rPr>
    </w:lvl>
  </w:abstractNum>
  <w:abstractNum w:abstractNumId="37" w15:restartNumberingAfterBreak="0">
    <w:nsid w:val="BF205925"/>
    <w:multiLevelType w:val="multilevel"/>
    <w:tmpl w:val="BF205925"/>
    <w:lvl w:ilvl="0">
      <w:start w:val="1"/>
      <w:numFmt w:val="decimal"/>
      <w:lvlText w:val="%1"/>
      <w:lvlJc w:val="left"/>
      <w:pPr>
        <w:ind w:left="226" w:hanging="115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1044" w:hanging="115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868" w:hanging="11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693" w:hanging="11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17" w:hanging="11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41" w:hanging="11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66" w:hanging="11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0" w:hanging="11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14" w:hanging="115"/>
      </w:pPr>
      <w:rPr>
        <w:rFonts w:hint="default"/>
        <w:lang w:val="en-US" w:eastAsia="en-US" w:bidi="ar-SA"/>
      </w:rPr>
    </w:lvl>
  </w:abstractNum>
  <w:abstractNum w:abstractNumId="38" w15:restartNumberingAfterBreak="0">
    <w:nsid w:val="BF50FE6B"/>
    <w:multiLevelType w:val="multilevel"/>
    <w:tmpl w:val="BF50FE6B"/>
    <w:lvl w:ilvl="0">
      <w:start w:val="10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39" w15:restartNumberingAfterBreak="0">
    <w:nsid w:val="C0915F4F"/>
    <w:multiLevelType w:val="multilevel"/>
    <w:tmpl w:val="C0915F4F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40" w15:restartNumberingAfterBreak="0">
    <w:nsid w:val="C4E0D24A"/>
    <w:multiLevelType w:val="multilevel"/>
    <w:tmpl w:val="C4E0D24A"/>
    <w:lvl w:ilvl="0">
      <w:start w:val="10"/>
      <w:numFmt w:val="lowerLetter"/>
      <w:lvlText w:val="%1)"/>
      <w:lvlJc w:val="left"/>
      <w:pPr>
        <w:ind w:left="546" w:hanging="244"/>
        <w:jc w:val="left"/>
      </w:pPr>
      <w:rPr>
        <w:rFonts w:hint="default"/>
        <w:spacing w:val="0"/>
        <w:w w:val="86"/>
        <w:lang w:val="en-US" w:eastAsia="en-US" w:bidi="ar-SA"/>
      </w:rPr>
    </w:lvl>
    <w:lvl w:ilvl="1">
      <w:numFmt w:val="bullet"/>
      <w:lvlText w:val="•"/>
      <w:lvlJc w:val="left"/>
      <w:pPr>
        <w:ind w:left="892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245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598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0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03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56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08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61" w:hanging="244"/>
      </w:pPr>
      <w:rPr>
        <w:rFonts w:hint="default"/>
        <w:lang w:val="en-US" w:eastAsia="en-US" w:bidi="ar-SA"/>
      </w:rPr>
    </w:lvl>
  </w:abstractNum>
  <w:abstractNum w:abstractNumId="41" w15:restartNumberingAfterBreak="0">
    <w:nsid w:val="C8879AEF"/>
    <w:multiLevelType w:val="multilevel"/>
    <w:tmpl w:val="C8879AEF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9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8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7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6" w:hanging="339"/>
      </w:pPr>
      <w:rPr>
        <w:rFonts w:hint="default"/>
        <w:lang w:val="en-US" w:eastAsia="en-US" w:bidi="ar-SA"/>
      </w:rPr>
    </w:lvl>
  </w:abstractNum>
  <w:abstractNum w:abstractNumId="42" w15:restartNumberingAfterBreak="0">
    <w:nsid w:val="C90D1B09"/>
    <w:multiLevelType w:val="multilevel"/>
    <w:tmpl w:val="C90D1B09"/>
    <w:lvl w:ilvl="0">
      <w:start w:val="13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43" w15:restartNumberingAfterBreak="0">
    <w:nsid w:val="CD699D1D"/>
    <w:multiLevelType w:val="multilevel"/>
    <w:tmpl w:val="CD699D1D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44" w15:restartNumberingAfterBreak="0">
    <w:nsid w:val="CF092B84"/>
    <w:multiLevelType w:val="multilevel"/>
    <w:tmpl w:val="CF092B84"/>
    <w:lvl w:ilvl="0">
      <w:start w:val="1"/>
      <w:numFmt w:val="decimal"/>
      <w:lvlText w:val="%1"/>
      <w:lvlJc w:val="left"/>
      <w:pPr>
        <w:ind w:left="2050" w:hanging="143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908" w:hanging="280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9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9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2920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2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933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44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6" w:hanging="339"/>
      </w:pPr>
      <w:rPr>
        <w:rFonts w:hint="default"/>
        <w:lang w:val="en-US" w:eastAsia="en-US" w:bidi="ar-SA"/>
      </w:rPr>
    </w:lvl>
  </w:abstractNum>
  <w:abstractNum w:abstractNumId="45" w15:restartNumberingAfterBreak="0">
    <w:nsid w:val="D1EB1714"/>
    <w:multiLevelType w:val="multilevel"/>
    <w:tmpl w:val="D1EB1714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46" w15:restartNumberingAfterBreak="0">
    <w:nsid w:val="D7D140E4"/>
    <w:multiLevelType w:val="multilevel"/>
    <w:tmpl w:val="D7D140E4"/>
    <w:lvl w:ilvl="0">
      <w:start w:val="6"/>
      <w:numFmt w:val="decimal"/>
      <w:lvlText w:val="%1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71" w:hanging="578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871" w:hanging="57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start w:val="1"/>
      <w:numFmt w:val="lowerLetter"/>
      <w:lvlText w:val="%5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5">
      <w:numFmt w:val="bullet"/>
      <w:lvlText w:val="•"/>
      <w:lvlJc w:val="left"/>
      <w:pPr>
        <w:ind w:left="159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27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94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15" w:hanging="339"/>
      </w:pPr>
      <w:rPr>
        <w:rFonts w:hint="default"/>
        <w:lang w:val="en-US" w:eastAsia="en-US" w:bidi="ar-SA"/>
      </w:rPr>
    </w:lvl>
  </w:abstractNum>
  <w:abstractNum w:abstractNumId="47" w15:restartNumberingAfterBreak="0">
    <w:nsid w:val="D7F9FE59"/>
    <w:multiLevelType w:val="multilevel"/>
    <w:tmpl w:val="D7F9FE59"/>
    <w:lvl w:ilvl="0">
      <w:start w:val="1"/>
      <w:numFmt w:val="decimal"/>
      <w:lvlText w:val="%1"/>
      <w:lvlJc w:val="left"/>
      <w:pPr>
        <w:ind w:left="167" w:hanging="131"/>
        <w:jc w:val="left"/>
      </w:pPr>
      <w:rPr>
        <w:rFonts w:ascii="Microsoft Sans Serif" w:eastAsia="Microsoft Sans Serif" w:hAnsi="Microsoft Sans Serif" w:cs="Microsoft Sans Serif" w:hint="default"/>
        <w:color w:val="231F20"/>
        <w:w w:val="88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90" w:hanging="131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820" w:hanging="13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650" w:hanging="13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80" w:hanging="13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10" w:hanging="13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40" w:hanging="13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71" w:hanging="13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01" w:hanging="131"/>
      </w:pPr>
      <w:rPr>
        <w:rFonts w:hint="default"/>
        <w:lang w:val="en-US" w:eastAsia="en-US" w:bidi="ar-SA"/>
      </w:rPr>
    </w:lvl>
  </w:abstractNum>
  <w:abstractNum w:abstractNumId="48" w15:restartNumberingAfterBreak="0">
    <w:nsid w:val="DAD3A854"/>
    <w:multiLevelType w:val="multilevel"/>
    <w:tmpl w:val="DAD3A854"/>
    <w:lvl w:ilvl="0">
      <w:start w:val="7"/>
      <w:numFmt w:val="lowerRoman"/>
      <w:lvlText w:val="%1)"/>
      <w:lvlJc w:val="left"/>
      <w:pPr>
        <w:ind w:left="301" w:hanging="301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3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23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15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107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499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891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244"/>
      </w:pPr>
      <w:rPr>
        <w:rFonts w:hint="default"/>
        <w:lang w:val="en-US" w:eastAsia="en-US" w:bidi="ar-SA"/>
      </w:rPr>
    </w:lvl>
  </w:abstractNum>
  <w:abstractNum w:abstractNumId="49" w15:restartNumberingAfterBreak="0">
    <w:nsid w:val="DCBA6B53"/>
    <w:multiLevelType w:val="multilevel"/>
    <w:tmpl w:val="DCBA6B53"/>
    <w:lvl w:ilvl="0">
      <w:start w:val="2"/>
      <w:numFmt w:val="lowerLetter"/>
      <w:lvlText w:val="%1)"/>
      <w:lvlJc w:val="left"/>
      <w:pPr>
        <w:ind w:left="1088" w:hanging="222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7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1360" w:hanging="222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149" w:hanging="22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38" w:hanging="22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28" w:hanging="22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17" w:hanging="22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06" w:hanging="22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96" w:hanging="22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85" w:hanging="222"/>
      </w:pPr>
      <w:rPr>
        <w:rFonts w:hint="default"/>
        <w:lang w:val="en-US" w:eastAsia="en-US" w:bidi="ar-SA"/>
      </w:rPr>
    </w:lvl>
  </w:abstractNum>
  <w:abstractNum w:abstractNumId="50" w15:restartNumberingAfterBreak="0">
    <w:nsid w:val="E0294EC7"/>
    <w:multiLevelType w:val="multilevel"/>
    <w:tmpl w:val="E0294EC7"/>
    <w:lvl w:ilvl="0">
      <w:start w:val="10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51" w15:restartNumberingAfterBreak="0">
    <w:nsid w:val="E093A4B0"/>
    <w:multiLevelType w:val="multilevel"/>
    <w:tmpl w:val="E093A4B0"/>
    <w:lvl w:ilvl="0">
      <w:start w:val="10"/>
      <w:numFmt w:val="lowerLetter"/>
      <w:lvlText w:val="%1)"/>
      <w:lvlJc w:val="left"/>
      <w:pPr>
        <w:ind w:left="970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52" w15:restartNumberingAfterBreak="0">
    <w:nsid w:val="E43A772E"/>
    <w:multiLevelType w:val="multilevel"/>
    <w:tmpl w:val="E43A772E"/>
    <w:lvl w:ilvl="0">
      <w:start w:val="13"/>
      <w:numFmt w:val="upperLetter"/>
      <w:lvlText w:val="%1"/>
      <w:lvlJc w:val="left"/>
      <w:pPr>
        <w:ind w:left="2286" w:hanging="37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86" w:hanging="37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9"/>
        <w:szCs w:val="19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1308" w:hanging="339"/>
        <w:jc w:val="left"/>
      </w:pPr>
      <w:rPr>
        <w:rFonts w:hint="default"/>
        <w:spacing w:val="0"/>
        <w:w w:val="90"/>
        <w:lang w:val="en-US" w:eastAsia="en-US" w:bidi="ar-SA"/>
      </w:rPr>
    </w:lvl>
    <w:lvl w:ilvl="4">
      <w:numFmt w:val="bullet"/>
      <w:lvlText w:val="•"/>
      <w:lvlJc w:val="left"/>
      <w:pPr>
        <w:ind w:left="220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31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5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8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7" w:hanging="339"/>
      </w:pPr>
      <w:rPr>
        <w:rFonts w:hint="default"/>
        <w:lang w:val="en-US" w:eastAsia="en-US" w:bidi="ar-SA"/>
      </w:rPr>
    </w:lvl>
  </w:abstractNum>
  <w:abstractNum w:abstractNumId="53" w15:restartNumberingAfterBreak="0">
    <w:nsid w:val="E504947C"/>
    <w:multiLevelType w:val="multilevel"/>
    <w:tmpl w:val="E504947C"/>
    <w:lvl w:ilvl="0">
      <w:start w:val="6"/>
      <w:numFmt w:val="lowerLetter"/>
      <w:lvlText w:val="%1)"/>
      <w:lvlJc w:val="left"/>
      <w:pPr>
        <w:ind w:left="546" w:hanging="244"/>
        <w:jc w:val="left"/>
      </w:pPr>
      <w:rPr>
        <w:rFonts w:hint="default"/>
        <w:spacing w:val="-1"/>
        <w:w w:val="86"/>
        <w:lang w:val="en-US" w:eastAsia="en-US" w:bidi="ar-SA"/>
      </w:rPr>
    </w:lvl>
    <w:lvl w:ilvl="1">
      <w:numFmt w:val="bullet"/>
      <w:lvlText w:val="•"/>
      <w:lvlJc w:val="left"/>
      <w:pPr>
        <w:ind w:left="892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245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598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0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03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56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08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61" w:hanging="244"/>
      </w:pPr>
      <w:rPr>
        <w:rFonts w:hint="default"/>
        <w:lang w:val="en-US" w:eastAsia="en-US" w:bidi="ar-SA"/>
      </w:rPr>
    </w:lvl>
  </w:abstractNum>
  <w:abstractNum w:abstractNumId="54" w15:restartNumberingAfterBreak="0">
    <w:nsid w:val="E52D9448"/>
    <w:multiLevelType w:val="multilevel"/>
    <w:tmpl w:val="E52D9448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55" w15:restartNumberingAfterBreak="0">
    <w:nsid w:val="E7B27C5B"/>
    <w:multiLevelType w:val="multilevel"/>
    <w:tmpl w:val="E7B27C5B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56" w15:restartNumberingAfterBreak="0">
    <w:nsid w:val="F0E89278"/>
    <w:multiLevelType w:val="multilevel"/>
    <w:tmpl w:val="F0E89278"/>
    <w:lvl w:ilvl="0">
      <w:start w:val="10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57" w15:restartNumberingAfterBreak="0">
    <w:nsid w:val="F3A33954"/>
    <w:multiLevelType w:val="multilevel"/>
    <w:tmpl w:val="F3A33954"/>
    <w:lvl w:ilvl="0">
      <w:start w:val="1"/>
      <w:numFmt w:val="decimal"/>
      <w:lvlText w:val="%1)"/>
      <w:lvlJc w:val="left"/>
      <w:pPr>
        <w:ind w:left="1309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1786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73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760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24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73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22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707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94" w:hanging="339"/>
      </w:pPr>
      <w:rPr>
        <w:rFonts w:hint="default"/>
        <w:lang w:val="en-US" w:eastAsia="en-US" w:bidi="ar-SA"/>
      </w:rPr>
    </w:lvl>
  </w:abstractNum>
  <w:abstractNum w:abstractNumId="58" w15:restartNumberingAfterBreak="0">
    <w:nsid w:val="F4A942FE"/>
    <w:multiLevelType w:val="multilevel"/>
    <w:tmpl w:val="F4A942FE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59" w15:restartNumberingAfterBreak="0">
    <w:nsid w:val="F4B5D9F5"/>
    <w:multiLevelType w:val="multilevel"/>
    <w:tmpl w:val="F4B5D9F5"/>
    <w:lvl w:ilvl="0">
      <w:start w:val="3"/>
      <w:numFmt w:val="decimal"/>
      <w:lvlText w:val="%1"/>
      <w:lvlJc w:val="left"/>
      <w:pPr>
        <w:ind w:left="575" w:hanging="285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5" w:hanging="285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8" w:hanging="43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290" w:hanging="565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start w:val="1"/>
      <w:numFmt w:val="lowerLetter"/>
      <w:lvlText w:val="%5)"/>
      <w:lvlJc w:val="left"/>
      <w:pPr>
        <w:ind w:left="2585" w:hanging="339"/>
        <w:jc w:val="left"/>
      </w:pPr>
      <w:rPr>
        <w:rFonts w:hint="default"/>
        <w:spacing w:val="0"/>
        <w:w w:val="98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24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6">
      <w:numFmt w:val="bullet"/>
      <w:lvlText w:val="•"/>
      <w:lvlJc w:val="left"/>
      <w:pPr>
        <w:ind w:left="190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48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80" w:hanging="339"/>
      </w:pPr>
      <w:rPr>
        <w:rFonts w:hint="default"/>
        <w:lang w:val="en-US" w:eastAsia="en-US" w:bidi="ar-SA"/>
      </w:rPr>
    </w:lvl>
  </w:abstractNum>
  <w:abstractNum w:abstractNumId="60" w15:restartNumberingAfterBreak="0">
    <w:nsid w:val="F585BF25"/>
    <w:multiLevelType w:val="multilevel"/>
    <w:tmpl w:val="F585BF25"/>
    <w:lvl w:ilvl="0">
      <w:start w:val="1"/>
      <w:numFmt w:val="decimal"/>
      <w:lvlText w:val="%1."/>
      <w:lvlJc w:val="left"/>
      <w:pPr>
        <w:ind w:left="970" w:hanging="339"/>
        <w:jc w:val="left"/>
      </w:pPr>
      <w:rPr>
        <w:rFonts w:hint="default"/>
        <w:spacing w:val="0"/>
        <w:w w:val="81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309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84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8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2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6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0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54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85" w:hanging="339"/>
      </w:pPr>
      <w:rPr>
        <w:rFonts w:hint="default"/>
        <w:lang w:val="en-US" w:eastAsia="en-US" w:bidi="ar-SA"/>
      </w:rPr>
    </w:lvl>
  </w:abstractNum>
  <w:abstractNum w:abstractNumId="61" w15:restartNumberingAfterBreak="0">
    <w:nsid w:val="F689643B"/>
    <w:multiLevelType w:val="multilevel"/>
    <w:tmpl w:val="F689643B"/>
    <w:lvl w:ilvl="0">
      <w:start w:val="13"/>
      <w:numFmt w:val="lowerLetter"/>
      <w:lvlText w:val="%1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w w:val="86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25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1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83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69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4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240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626" w:hanging="244"/>
      </w:pPr>
      <w:rPr>
        <w:rFonts w:hint="default"/>
        <w:lang w:val="en-US" w:eastAsia="en-US" w:bidi="ar-SA"/>
      </w:rPr>
    </w:lvl>
  </w:abstractNum>
  <w:abstractNum w:abstractNumId="62" w15:restartNumberingAfterBreak="0">
    <w:nsid w:val="F7735DC9"/>
    <w:multiLevelType w:val="multilevel"/>
    <w:tmpl w:val="F7735DC9"/>
    <w:lvl w:ilvl="0">
      <w:start w:val="4"/>
      <w:numFmt w:val="decimal"/>
      <w:lvlText w:val="%1"/>
      <w:lvlJc w:val="left"/>
      <w:pPr>
        <w:ind w:left="2775" w:hanging="867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2775" w:hanging="867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2775" w:hanging="867"/>
        <w:jc w:val="left"/>
      </w:pPr>
      <w:rPr>
        <w:rFonts w:hint="default"/>
        <w:lang w:val="en-US" w:eastAsia="en-US" w:bidi="ar-SA"/>
      </w:rPr>
    </w:lvl>
    <w:lvl w:ilvl="3">
      <w:start w:val="4"/>
      <w:numFmt w:val="decimal"/>
      <w:lvlText w:val="%1.%2.%3.%4"/>
      <w:lvlJc w:val="left"/>
      <w:pPr>
        <w:ind w:left="2775" w:hanging="867"/>
        <w:jc w:val="left"/>
      </w:pPr>
      <w:rPr>
        <w:rFonts w:hint="default"/>
        <w:lang w:val="en-US" w:eastAsia="en-US" w:bidi="ar-SA"/>
      </w:rPr>
    </w:lvl>
    <w:lvl w:ilvl="4">
      <w:start w:val="3"/>
      <w:numFmt w:val="decimal"/>
      <w:lvlText w:val="%1.%2.%3.%4.%5"/>
      <w:lvlJc w:val="left"/>
      <w:pPr>
        <w:ind w:left="2775" w:hanging="867"/>
        <w:jc w:val="left"/>
      </w:pPr>
      <w:rPr>
        <w:rFonts w:hint="default"/>
        <w:lang w:val="en-US" w:eastAsia="en-US" w:bidi="ar-SA"/>
      </w:rPr>
    </w:lvl>
    <w:lvl w:ilvl="5">
      <w:start w:val="1"/>
      <w:numFmt w:val="decimal"/>
      <w:lvlText w:val="%1.%2.%3.%4.%5.%6"/>
      <w:lvlJc w:val="left"/>
      <w:pPr>
        <w:ind w:left="2775" w:hanging="867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6">
      <w:start w:val="1"/>
      <w:numFmt w:val="lowerLetter"/>
      <w:lvlText w:val="%7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7">
      <w:start w:val="1"/>
      <w:numFmt w:val="decimal"/>
      <w:lvlText w:val="%8)"/>
      <w:lvlJc w:val="left"/>
      <w:pPr>
        <w:ind w:left="2923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8">
      <w:numFmt w:val="bullet"/>
      <w:lvlText w:val="•"/>
      <w:lvlJc w:val="left"/>
      <w:pPr>
        <w:ind w:left="946" w:hanging="339"/>
      </w:pPr>
      <w:rPr>
        <w:rFonts w:hint="default"/>
        <w:lang w:val="en-US" w:eastAsia="en-US" w:bidi="ar-SA"/>
      </w:rPr>
    </w:lvl>
  </w:abstractNum>
  <w:abstractNum w:abstractNumId="63" w15:restartNumberingAfterBreak="0">
    <w:nsid w:val="FEC2EA36"/>
    <w:multiLevelType w:val="multilevel"/>
    <w:tmpl w:val="FEC2EA36"/>
    <w:lvl w:ilvl="0">
      <w:start w:val="2"/>
      <w:numFmt w:val="lowerLetter"/>
      <w:lvlText w:val="%1)"/>
      <w:lvlJc w:val="left"/>
      <w:pPr>
        <w:ind w:left="546" w:hanging="244"/>
        <w:jc w:val="left"/>
      </w:pPr>
      <w:rPr>
        <w:rFonts w:hint="default"/>
        <w:spacing w:val="0"/>
        <w:w w:val="86"/>
        <w:lang w:val="en-US" w:eastAsia="en-US" w:bidi="ar-SA"/>
      </w:rPr>
    </w:lvl>
    <w:lvl w:ilvl="1">
      <w:numFmt w:val="bullet"/>
      <w:lvlText w:val="•"/>
      <w:lvlJc w:val="left"/>
      <w:pPr>
        <w:ind w:left="925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1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83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69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4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240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626" w:hanging="244"/>
      </w:pPr>
      <w:rPr>
        <w:rFonts w:hint="default"/>
        <w:lang w:val="en-US" w:eastAsia="en-US" w:bidi="ar-SA"/>
      </w:rPr>
    </w:lvl>
  </w:abstractNum>
  <w:abstractNum w:abstractNumId="64" w15:restartNumberingAfterBreak="0">
    <w:nsid w:val="01836A6D"/>
    <w:multiLevelType w:val="multilevel"/>
    <w:tmpl w:val="01836A6D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65" w15:restartNumberingAfterBreak="0">
    <w:nsid w:val="0248C179"/>
    <w:multiLevelType w:val="multilevel"/>
    <w:tmpl w:val="0248C179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5" w:hanging="339"/>
      </w:pPr>
      <w:rPr>
        <w:rFonts w:hint="default"/>
        <w:lang w:val="en-US" w:eastAsia="en-US" w:bidi="ar-SA"/>
      </w:rPr>
    </w:lvl>
  </w:abstractNum>
  <w:abstractNum w:abstractNumId="66" w15:restartNumberingAfterBreak="0">
    <w:nsid w:val="03A63A41"/>
    <w:multiLevelType w:val="multilevel"/>
    <w:tmpl w:val="03A63A41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67" w15:restartNumberingAfterBreak="0">
    <w:nsid w:val="03C240C0"/>
    <w:multiLevelType w:val="multilevel"/>
    <w:tmpl w:val="03C240C0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68" w15:restartNumberingAfterBreak="0">
    <w:nsid w:val="03D62ECE"/>
    <w:multiLevelType w:val="multilevel"/>
    <w:tmpl w:val="03D62ECE"/>
    <w:lvl w:ilvl="0">
      <w:start w:val="1"/>
      <w:numFmt w:val="decimal"/>
      <w:lvlText w:val="%1"/>
      <w:lvlJc w:val="left"/>
      <w:pPr>
        <w:ind w:left="516" w:hanging="120"/>
        <w:jc w:val="right"/>
      </w:pPr>
      <w:rPr>
        <w:rFonts w:hint="default"/>
        <w:w w:val="9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63" w:hanging="273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8" w:hanging="43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2486" w:hanging="579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7240" w:hanging="57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26" w:hanging="57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812" w:hanging="57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599" w:hanging="57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385" w:hanging="579"/>
      </w:pPr>
      <w:rPr>
        <w:rFonts w:hint="default"/>
        <w:lang w:val="en-US" w:eastAsia="en-US" w:bidi="ar-SA"/>
      </w:rPr>
    </w:lvl>
  </w:abstractNum>
  <w:abstractNum w:abstractNumId="69" w15:restartNumberingAfterBreak="0">
    <w:nsid w:val="0709FD3E"/>
    <w:multiLevelType w:val="multilevel"/>
    <w:tmpl w:val="0709FD3E"/>
    <w:lvl w:ilvl="0">
      <w:start w:val="13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70" w15:restartNumberingAfterBreak="0">
    <w:nsid w:val="0C0E1E13"/>
    <w:multiLevelType w:val="multilevel"/>
    <w:tmpl w:val="0C0E1E13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71" w15:restartNumberingAfterBreak="0">
    <w:nsid w:val="0CEF100B"/>
    <w:multiLevelType w:val="multilevel"/>
    <w:tmpl w:val="0CEF100B"/>
    <w:lvl w:ilvl="0">
      <w:start w:val="5"/>
      <w:numFmt w:val="decimal"/>
      <w:lvlText w:val="%1"/>
      <w:lvlJc w:val="left"/>
      <w:pPr>
        <w:ind w:left="577" w:hanging="284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7" w:hanging="284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697" w:hanging="28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256" w:hanging="28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815" w:hanging="28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373" w:hanging="28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932" w:hanging="28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491" w:hanging="28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50" w:hanging="284"/>
      </w:pPr>
      <w:rPr>
        <w:rFonts w:hint="default"/>
        <w:lang w:val="en-US" w:eastAsia="en-US" w:bidi="ar-SA"/>
      </w:rPr>
    </w:lvl>
  </w:abstractNum>
  <w:abstractNum w:abstractNumId="72" w15:restartNumberingAfterBreak="0">
    <w:nsid w:val="0DC629B0"/>
    <w:multiLevelType w:val="multilevel"/>
    <w:tmpl w:val="0DC629B0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73" w15:restartNumberingAfterBreak="0">
    <w:nsid w:val="0E640482"/>
    <w:multiLevelType w:val="multilevel"/>
    <w:tmpl w:val="0E640482"/>
    <w:lvl w:ilvl="0">
      <w:start w:val="10"/>
      <w:numFmt w:val="lowerLetter"/>
      <w:lvlText w:val="%1)"/>
      <w:lvlJc w:val="left"/>
      <w:pPr>
        <w:ind w:left="970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74" w15:restartNumberingAfterBreak="0">
    <w:nsid w:val="0F9F9CCA"/>
    <w:multiLevelType w:val="multilevel"/>
    <w:tmpl w:val="0F9F9CCA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75" w15:restartNumberingAfterBreak="0">
    <w:nsid w:val="10D591E5"/>
    <w:multiLevelType w:val="multilevel"/>
    <w:tmpl w:val="10D591E5"/>
    <w:lvl w:ilvl="0">
      <w:start w:val="1"/>
      <w:numFmt w:val="decimal"/>
      <w:lvlText w:val="%1)"/>
      <w:lvlJc w:val="left"/>
      <w:pPr>
        <w:ind w:left="2585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76" w15:restartNumberingAfterBreak="0">
    <w:nsid w:val="10F0DB0B"/>
    <w:multiLevelType w:val="multilevel"/>
    <w:tmpl w:val="10F0DB0B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77" w15:restartNumberingAfterBreak="0">
    <w:nsid w:val="12EADF99"/>
    <w:multiLevelType w:val="multilevel"/>
    <w:tmpl w:val="12EADF99"/>
    <w:lvl w:ilvl="0">
      <w:start w:val="1"/>
      <w:numFmt w:val="lowerRoman"/>
      <w:lvlText w:val="%1)"/>
      <w:lvlJc w:val="left"/>
      <w:pPr>
        <w:ind w:left="302" w:hanging="303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68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826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54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83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112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540" w:hanging="244"/>
      </w:pPr>
      <w:rPr>
        <w:rFonts w:hint="default"/>
        <w:lang w:val="en-US" w:eastAsia="en-US" w:bidi="ar-SA"/>
      </w:rPr>
    </w:lvl>
  </w:abstractNum>
  <w:abstractNum w:abstractNumId="78" w15:restartNumberingAfterBreak="0">
    <w:nsid w:val="1450273B"/>
    <w:multiLevelType w:val="multilevel"/>
    <w:tmpl w:val="1450273B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79" w15:restartNumberingAfterBreak="0">
    <w:nsid w:val="18F74015"/>
    <w:multiLevelType w:val="multilevel"/>
    <w:tmpl w:val="18F74015"/>
    <w:lvl w:ilvl="0">
      <w:start w:val="10"/>
      <w:numFmt w:val="lowerLetter"/>
      <w:lvlText w:val="%1)"/>
      <w:lvlJc w:val="left"/>
      <w:pPr>
        <w:ind w:left="547" w:hanging="244"/>
        <w:jc w:val="left"/>
      </w:pPr>
      <w:rPr>
        <w:rFonts w:hint="default"/>
        <w:spacing w:val="0"/>
        <w:w w:val="86"/>
        <w:lang w:val="en-US" w:eastAsia="en-US" w:bidi="ar-SA"/>
      </w:rPr>
    </w:lvl>
    <w:lvl w:ilvl="1">
      <w:numFmt w:val="bullet"/>
      <w:lvlText w:val="•"/>
      <w:lvlJc w:val="left"/>
      <w:pPr>
        <w:ind w:left="925" w:hanging="24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1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83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69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4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240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626" w:hanging="244"/>
      </w:pPr>
      <w:rPr>
        <w:rFonts w:hint="default"/>
        <w:lang w:val="en-US" w:eastAsia="en-US" w:bidi="ar-SA"/>
      </w:rPr>
    </w:lvl>
  </w:abstractNum>
  <w:abstractNum w:abstractNumId="80" w15:restartNumberingAfterBreak="0">
    <w:nsid w:val="1ACDE60F"/>
    <w:multiLevelType w:val="multilevel"/>
    <w:tmpl w:val="1ACDE60F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2924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2">
      <w:numFmt w:val="bullet"/>
      <w:lvlText w:val="•"/>
      <w:lvlJc w:val="left"/>
      <w:pPr>
        <w:ind w:left="2591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262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33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60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27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94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17" w:hanging="339"/>
      </w:pPr>
      <w:rPr>
        <w:rFonts w:hint="default"/>
        <w:lang w:val="en-US" w:eastAsia="en-US" w:bidi="ar-SA"/>
      </w:rPr>
    </w:lvl>
  </w:abstractNum>
  <w:abstractNum w:abstractNumId="81" w15:restartNumberingAfterBreak="0">
    <w:nsid w:val="1AD50295"/>
    <w:multiLevelType w:val="multilevel"/>
    <w:tmpl w:val="1AD50295"/>
    <w:lvl w:ilvl="0">
      <w:start w:val="13"/>
      <w:numFmt w:val="lowerLetter"/>
      <w:lvlText w:val="%1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9" w:hanging="339"/>
      </w:pPr>
      <w:rPr>
        <w:rFonts w:hint="default"/>
        <w:lang w:val="en-US" w:eastAsia="en-US" w:bidi="ar-SA"/>
      </w:rPr>
    </w:lvl>
  </w:abstractNum>
  <w:abstractNum w:abstractNumId="82" w15:restartNumberingAfterBreak="0">
    <w:nsid w:val="1BCBBCF0"/>
    <w:multiLevelType w:val="multilevel"/>
    <w:tmpl w:val="1BCBBCF0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83" w15:restartNumberingAfterBreak="0">
    <w:nsid w:val="1C257C7B"/>
    <w:multiLevelType w:val="multilevel"/>
    <w:tmpl w:val="1C257C7B"/>
    <w:lvl w:ilvl="0">
      <w:start w:val="6"/>
      <w:numFmt w:val="decimal"/>
      <w:lvlText w:val="%1"/>
      <w:lvlJc w:val="left"/>
      <w:pPr>
        <w:ind w:left="2189" w:hanging="282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2189" w:hanging="282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339" w:hanging="432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2481" w:hanging="574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start w:val="1"/>
      <w:numFmt w:val="lowerLetter"/>
      <w:lvlText w:val="%5)"/>
      <w:lvlJc w:val="left"/>
      <w:pPr>
        <w:ind w:left="2585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5">
      <w:numFmt w:val="bullet"/>
      <w:lvlText w:val="•"/>
      <w:lvlJc w:val="left"/>
      <w:pPr>
        <w:ind w:left="218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34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48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80" w:hanging="339"/>
      </w:pPr>
      <w:rPr>
        <w:rFonts w:hint="default"/>
        <w:lang w:val="en-US" w:eastAsia="en-US" w:bidi="ar-SA"/>
      </w:rPr>
    </w:lvl>
  </w:abstractNum>
  <w:abstractNum w:abstractNumId="84" w15:restartNumberingAfterBreak="0">
    <w:nsid w:val="2007DCFD"/>
    <w:multiLevelType w:val="multilevel"/>
    <w:tmpl w:val="2007DCFD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85" w15:restartNumberingAfterBreak="0">
    <w:nsid w:val="21B3B1B1"/>
    <w:multiLevelType w:val="multilevel"/>
    <w:tmpl w:val="21B3B1B1"/>
    <w:lvl w:ilvl="0">
      <w:start w:val="1"/>
      <w:numFmt w:val="lowerLetter"/>
      <w:lvlText w:val="%1)"/>
      <w:lvlJc w:val="left"/>
      <w:pPr>
        <w:ind w:left="970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86" w15:restartNumberingAfterBreak="0">
    <w:nsid w:val="227C9188"/>
    <w:multiLevelType w:val="multilevel"/>
    <w:tmpl w:val="227C9188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87" w15:restartNumberingAfterBreak="0">
    <w:nsid w:val="23E97754"/>
    <w:multiLevelType w:val="multilevel"/>
    <w:tmpl w:val="23E97754"/>
    <w:lvl w:ilvl="0">
      <w:start w:val="13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88" w15:restartNumberingAfterBreak="0">
    <w:nsid w:val="243FCF68"/>
    <w:multiLevelType w:val="multilevel"/>
    <w:tmpl w:val="243FCF68"/>
    <w:lvl w:ilvl="0">
      <w:start w:val="1"/>
      <w:numFmt w:val="decimal"/>
      <w:lvlText w:val="%1"/>
      <w:lvlJc w:val="left"/>
      <w:pPr>
        <w:ind w:left="282" w:hanging="136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665" w:hanging="136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051" w:hanging="13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437" w:hanging="1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823" w:hanging="1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09" w:hanging="1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595" w:hanging="1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81" w:hanging="1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67" w:hanging="136"/>
      </w:pPr>
      <w:rPr>
        <w:rFonts w:hint="default"/>
        <w:lang w:val="en-US" w:eastAsia="en-US" w:bidi="ar-SA"/>
      </w:rPr>
    </w:lvl>
  </w:abstractNum>
  <w:abstractNum w:abstractNumId="89" w15:restartNumberingAfterBreak="0">
    <w:nsid w:val="2470EC97"/>
    <w:multiLevelType w:val="multilevel"/>
    <w:tmpl w:val="2470EC97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5" w:hanging="339"/>
      </w:pPr>
      <w:rPr>
        <w:rFonts w:hint="default"/>
        <w:lang w:val="en-US" w:eastAsia="en-US" w:bidi="ar-SA"/>
      </w:rPr>
    </w:lvl>
  </w:abstractNum>
  <w:abstractNum w:abstractNumId="90" w15:restartNumberingAfterBreak="0">
    <w:nsid w:val="251342A6"/>
    <w:multiLevelType w:val="multilevel"/>
    <w:tmpl w:val="251342A6"/>
    <w:lvl w:ilvl="0">
      <w:start w:val="1"/>
      <w:numFmt w:val="lowerLetter"/>
      <w:lvlText w:val="%1)"/>
      <w:lvlJc w:val="left"/>
      <w:pPr>
        <w:ind w:left="969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2924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591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262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33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60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27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94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17" w:hanging="339"/>
      </w:pPr>
      <w:rPr>
        <w:rFonts w:hint="default"/>
        <w:lang w:val="en-US" w:eastAsia="en-US" w:bidi="ar-SA"/>
      </w:rPr>
    </w:lvl>
  </w:abstractNum>
  <w:abstractNum w:abstractNumId="91" w15:restartNumberingAfterBreak="0">
    <w:nsid w:val="25B654F3"/>
    <w:multiLevelType w:val="multilevel"/>
    <w:tmpl w:val="25B654F3"/>
    <w:lvl w:ilvl="0">
      <w:start w:val="2"/>
      <w:numFmt w:val="decimal"/>
      <w:lvlText w:val="%1"/>
      <w:lvlJc w:val="left"/>
      <w:pPr>
        <w:ind w:left="1908" w:hanging="539"/>
        <w:jc w:val="left"/>
      </w:pPr>
      <w:rPr>
        <w:rFonts w:hint="default"/>
        <w:lang w:val="en-US" w:eastAsia="en-US" w:bidi="ar-SA"/>
      </w:rPr>
    </w:lvl>
    <w:lvl w:ilvl="1">
      <w:start w:val="43"/>
      <w:numFmt w:val="decimal"/>
      <w:lvlText w:val="%1.%2"/>
      <w:lvlJc w:val="left"/>
      <w:pPr>
        <w:ind w:left="1908" w:hanging="539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908" w:hanging="539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290" w:hanging="673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1253" w:hanging="67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037" w:hanging="67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822" w:hanging="67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6" w:hanging="67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91" w:hanging="673"/>
      </w:pPr>
      <w:rPr>
        <w:rFonts w:hint="default"/>
        <w:lang w:val="en-US" w:eastAsia="en-US" w:bidi="ar-SA"/>
      </w:rPr>
    </w:lvl>
  </w:abstractNum>
  <w:abstractNum w:abstractNumId="92" w15:restartNumberingAfterBreak="0">
    <w:nsid w:val="2A8F537B"/>
    <w:multiLevelType w:val="multilevel"/>
    <w:tmpl w:val="2A8F537B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9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8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7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6" w:hanging="339"/>
      </w:pPr>
      <w:rPr>
        <w:rFonts w:hint="default"/>
        <w:lang w:val="en-US" w:eastAsia="en-US" w:bidi="ar-SA"/>
      </w:rPr>
    </w:lvl>
  </w:abstractNum>
  <w:abstractNum w:abstractNumId="93" w15:restartNumberingAfterBreak="0">
    <w:nsid w:val="2B3F3F89"/>
    <w:multiLevelType w:val="multilevel"/>
    <w:tmpl w:val="2B3F3F89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94" w15:restartNumberingAfterBreak="0">
    <w:nsid w:val="2F2D79CE"/>
    <w:multiLevelType w:val="multilevel"/>
    <w:tmpl w:val="2F2D79CE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95" w15:restartNumberingAfterBreak="0">
    <w:nsid w:val="30A0AC00"/>
    <w:multiLevelType w:val="multilevel"/>
    <w:tmpl w:val="30A0AC00"/>
    <w:lvl w:ilvl="0">
      <w:start w:val="3"/>
      <w:numFmt w:val="lowerRoman"/>
      <w:lvlText w:val="%1)"/>
      <w:lvlJc w:val="left"/>
      <w:pPr>
        <w:ind w:left="303" w:hanging="303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68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826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54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83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112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540" w:hanging="244"/>
      </w:pPr>
      <w:rPr>
        <w:rFonts w:hint="default"/>
        <w:lang w:val="en-US" w:eastAsia="en-US" w:bidi="ar-SA"/>
      </w:rPr>
    </w:lvl>
  </w:abstractNum>
  <w:abstractNum w:abstractNumId="96" w15:restartNumberingAfterBreak="0">
    <w:nsid w:val="30FC5B15"/>
    <w:multiLevelType w:val="multilevel"/>
    <w:tmpl w:val="30FC5B15"/>
    <w:lvl w:ilvl="0">
      <w:start w:val="1"/>
      <w:numFmt w:val="lowerRoman"/>
      <w:lvlText w:val="%1)"/>
      <w:lvlJc w:val="left"/>
      <w:pPr>
        <w:ind w:left="764" w:hanging="425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105"/>
        <w:sz w:val="15"/>
        <w:szCs w:val="15"/>
        <w:lang w:val="en-US" w:eastAsia="en-US" w:bidi="ar-SA"/>
      </w:rPr>
    </w:lvl>
    <w:lvl w:ilvl="1">
      <w:start w:val="1"/>
      <w:numFmt w:val="decimal"/>
      <w:lvlText w:val="%2"/>
      <w:lvlJc w:val="left"/>
      <w:pPr>
        <w:ind w:left="416" w:hanging="122"/>
        <w:jc w:val="left"/>
      </w:pPr>
      <w:rPr>
        <w:rFonts w:ascii="Microsoft Sans Serif" w:eastAsia="Microsoft Sans Serif" w:hAnsi="Microsoft Sans Serif" w:cs="Microsoft Sans Serif" w:hint="default"/>
        <w:color w:val="231F20"/>
        <w:w w:val="95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1615" w:hanging="12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471" w:hanging="12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27" w:hanging="12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182" w:hanging="12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38" w:hanging="12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94" w:hanging="12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49" w:hanging="122"/>
      </w:pPr>
      <w:rPr>
        <w:rFonts w:hint="default"/>
        <w:lang w:val="en-US" w:eastAsia="en-US" w:bidi="ar-SA"/>
      </w:rPr>
    </w:lvl>
  </w:abstractNum>
  <w:abstractNum w:abstractNumId="97" w15:restartNumberingAfterBreak="0">
    <w:nsid w:val="322D85CA"/>
    <w:multiLevelType w:val="multilevel"/>
    <w:tmpl w:val="322D85CA"/>
    <w:lvl w:ilvl="0">
      <w:start w:val="10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98" w15:restartNumberingAfterBreak="0">
    <w:nsid w:val="32A7AF2D"/>
    <w:multiLevelType w:val="multilevel"/>
    <w:tmpl w:val="32A7AF2D"/>
    <w:lvl w:ilvl="0">
      <w:start w:val="6"/>
      <w:numFmt w:val="decimal"/>
      <w:lvlText w:val="%1"/>
      <w:lvlJc w:val="left"/>
      <w:pPr>
        <w:ind w:left="971" w:hanging="461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971" w:hanging="461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971" w:hanging="461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9"/>
        <w:sz w:val="19"/>
        <w:szCs w:val="19"/>
        <w:lang w:val="en-US" w:eastAsia="en-US" w:bidi="ar-SA"/>
      </w:rPr>
    </w:lvl>
    <w:lvl w:ilvl="3">
      <w:numFmt w:val="bullet"/>
      <w:lvlText w:val="•"/>
      <w:lvlJc w:val="left"/>
      <w:pPr>
        <w:ind w:left="2536" w:hanging="4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4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4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4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4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461"/>
      </w:pPr>
      <w:rPr>
        <w:rFonts w:hint="default"/>
        <w:lang w:val="en-US" w:eastAsia="en-US" w:bidi="ar-SA"/>
      </w:rPr>
    </w:lvl>
  </w:abstractNum>
  <w:abstractNum w:abstractNumId="99" w15:restartNumberingAfterBreak="0">
    <w:nsid w:val="35E83B33"/>
    <w:multiLevelType w:val="multilevel"/>
    <w:tmpl w:val="35E83B33"/>
    <w:lvl w:ilvl="0">
      <w:start w:val="10"/>
      <w:numFmt w:val="lowerLetter"/>
      <w:lvlText w:val="%1)"/>
      <w:lvlJc w:val="left"/>
      <w:pPr>
        <w:ind w:left="969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5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8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9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0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415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12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41" w:hanging="339"/>
      </w:pPr>
      <w:rPr>
        <w:rFonts w:hint="default"/>
        <w:lang w:val="en-US" w:eastAsia="en-US" w:bidi="ar-SA"/>
      </w:rPr>
    </w:lvl>
  </w:abstractNum>
  <w:abstractNum w:abstractNumId="100" w15:restartNumberingAfterBreak="0">
    <w:nsid w:val="39A0D9AC"/>
    <w:multiLevelType w:val="multilevel"/>
    <w:tmpl w:val="39A0D9AC"/>
    <w:lvl w:ilvl="0">
      <w:start w:val="1"/>
      <w:numFmt w:val="decimal"/>
      <w:lvlText w:val="%1"/>
      <w:lvlJc w:val="left"/>
      <w:pPr>
        <w:ind w:left="353" w:hanging="118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1171" w:hanging="11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983" w:hanging="11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794" w:hanging="11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606" w:hanging="11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17" w:hanging="11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29" w:hanging="11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40" w:hanging="11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52" w:hanging="118"/>
      </w:pPr>
      <w:rPr>
        <w:rFonts w:hint="default"/>
        <w:lang w:val="en-US" w:eastAsia="en-US" w:bidi="ar-SA"/>
      </w:rPr>
    </w:lvl>
  </w:abstractNum>
  <w:abstractNum w:abstractNumId="101" w15:restartNumberingAfterBreak="0">
    <w:nsid w:val="3A7FBA26"/>
    <w:multiLevelType w:val="multilevel"/>
    <w:tmpl w:val="3A7FBA26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102" w15:restartNumberingAfterBreak="0">
    <w:nsid w:val="3B8127DF"/>
    <w:multiLevelType w:val="multilevel"/>
    <w:tmpl w:val="3B8127DF"/>
    <w:lvl w:ilvl="0">
      <w:start w:val="2"/>
      <w:numFmt w:val="lowerRoman"/>
      <w:lvlText w:val="%1)"/>
      <w:lvlJc w:val="left"/>
      <w:pPr>
        <w:ind w:left="302" w:hanging="303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68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97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826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54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83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112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540" w:hanging="244"/>
      </w:pPr>
      <w:rPr>
        <w:rFonts w:hint="default"/>
        <w:lang w:val="en-US" w:eastAsia="en-US" w:bidi="ar-SA"/>
      </w:rPr>
    </w:lvl>
  </w:abstractNum>
  <w:abstractNum w:abstractNumId="103" w15:restartNumberingAfterBreak="0">
    <w:nsid w:val="3FE315B6"/>
    <w:multiLevelType w:val="multilevel"/>
    <w:tmpl w:val="3FE315B6"/>
    <w:lvl w:ilvl="0">
      <w:start w:val="11"/>
      <w:numFmt w:val="upperLetter"/>
      <w:lvlText w:val="%1"/>
      <w:lvlJc w:val="left"/>
      <w:pPr>
        <w:ind w:left="2251" w:hanging="343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51" w:hanging="343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93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numFmt w:val="bullet"/>
      <w:lvlText w:val="•"/>
      <w:lvlJc w:val="left"/>
      <w:pPr>
        <w:ind w:left="174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493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237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981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70" w:hanging="339"/>
      </w:pPr>
      <w:rPr>
        <w:rFonts w:hint="default"/>
        <w:lang w:val="en-US" w:eastAsia="en-US" w:bidi="ar-SA"/>
      </w:rPr>
    </w:lvl>
  </w:abstractNum>
  <w:abstractNum w:abstractNumId="104" w15:restartNumberingAfterBreak="0">
    <w:nsid w:val="40B249F9"/>
    <w:multiLevelType w:val="multilevel"/>
    <w:tmpl w:val="40B249F9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05" w15:restartNumberingAfterBreak="0">
    <w:nsid w:val="40F245EA"/>
    <w:multiLevelType w:val="multilevel"/>
    <w:tmpl w:val="40F245EA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06" w15:restartNumberingAfterBreak="0">
    <w:nsid w:val="46A08BB8"/>
    <w:multiLevelType w:val="multilevel"/>
    <w:tmpl w:val="46A08BB8"/>
    <w:lvl w:ilvl="0">
      <w:start w:val="3"/>
      <w:numFmt w:val="decimal"/>
      <w:lvlText w:val="%1"/>
      <w:lvlJc w:val="left"/>
      <w:pPr>
        <w:ind w:left="293" w:hanging="732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293" w:hanging="732"/>
        <w:jc w:val="left"/>
      </w:pPr>
      <w:rPr>
        <w:rFonts w:hint="default"/>
        <w:lang w:val="en-US" w:eastAsia="en-US" w:bidi="ar-SA"/>
      </w:rPr>
    </w:lvl>
    <w:lvl w:ilvl="2">
      <w:start w:val="8"/>
      <w:numFmt w:val="decimal"/>
      <w:lvlText w:val="%1.%2.%3"/>
      <w:lvlJc w:val="left"/>
      <w:pPr>
        <w:ind w:left="293" w:hanging="732"/>
        <w:jc w:val="left"/>
      </w:pPr>
      <w:rPr>
        <w:rFonts w:hint="default"/>
        <w:lang w:val="en-US" w:eastAsia="en-US" w:bidi="ar-SA"/>
      </w:rPr>
    </w:lvl>
    <w:lvl w:ilvl="3">
      <w:start w:val="2"/>
      <w:numFmt w:val="decimal"/>
      <w:lvlText w:val="%1.%2.%3.%4"/>
      <w:lvlJc w:val="left"/>
      <w:pPr>
        <w:ind w:left="293" w:hanging="732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293" w:hanging="732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5">
      <w:numFmt w:val="bullet"/>
      <w:lvlText w:val="•"/>
      <w:lvlJc w:val="left"/>
      <w:pPr>
        <w:ind w:left="3233" w:hanging="7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20" w:hanging="7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407" w:hanging="7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994" w:hanging="732"/>
      </w:pPr>
      <w:rPr>
        <w:rFonts w:hint="default"/>
        <w:lang w:val="en-US" w:eastAsia="en-US" w:bidi="ar-SA"/>
      </w:rPr>
    </w:lvl>
  </w:abstractNum>
  <w:abstractNum w:abstractNumId="107" w15:restartNumberingAfterBreak="0">
    <w:nsid w:val="4A51D704"/>
    <w:multiLevelType w:val="multilevel"/>
    <w:tmpl w:val="4A51D704"/>
    <w:lvl w:ilvl="0">
      <w:start w:val="6"/>
      <w:numFmt w:val="upperLetter"/>
      <w:lvlText w:val="%1"/>
      <w:lvlJc w:val="left"/>
      <w:pPr>
        <w:ind w:left="2224" w:hanging="31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24" w:hanging="316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95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3683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6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4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28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09" w:hanging="339"/>
      </w:pPr>
      <w:rPr>
        <w:rFonts w:hint="default"/>
        <w:lang w:val="en-US" w:eastAsia="en-US" w:bidi="ar-SA"/>
      </w:rPr>
    </w:lvl>
  </w:abstractNum>
  <w:abstractNum w:abstractNumId="108" w15:restartNumberingAfterBreak="0">
    <w:nsid w:val="4C1BAE26"/>
    <w:multiLevelType w:val="multilevel"/>
    <w:tmpl w:val="4C1BAE26"/>
    <w:lvl w:ilvl="0">
      <w:start w:val="1"/>
      <w:numFmt w:val="decimal"/>
      <w:lvlText w:val="%1"/>
      <w:lvlJc w:val="left"/>
      <w:pPr>
        <w:ind w:left="270" w:hanging="141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685" w:hanging="190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1064" w:hanging="19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448" w:hanging="19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832" w:hanging="19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16" w:hanging="19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01" w:hanging="19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85" w:hanging="19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69" w:hanging="190"/>
      </w:pPr>
      <w:rPr>
        <w:rFonts w:hint="default"/>
        <w:lang w:val="en-US" w:eastAsia="en-US" w:bidi="ar-SA"/>
      </w:rPr>
    </w:lvl>
  </w:abstractNum>
  <w:abstractNum w:abstractNumId="109" w15:restartNumberingAfterBreak="0">
    <w:nsid w:val="4C3D7A74"/>
    <w:multiLevelType w:val="multilevel"/>
    <w:tmpl w:val="4C3D7A74"/>
    <w:lvl w:ilvl="0">
      <w:start w:val="1"/>
      <w:numFmt w:val="lowerLetter"/>
      <w:lvlText w:val="%1)"/>
      <w:lvlJc w:val="left"/>
      <w:pPr>
        <w:ind w:left="723" w:hanging="326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43" w:hanging="326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167" w:hanging="32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90" w:hanging="32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614" w:hanging="32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37" w:hanging="32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061" w:hanging="32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284" w:hanging="32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08" w:hanging="326"/>
      </w:pPr>
      <w:rPr>
        <w:rFonts w:hint="default"/>
        <w:lang w:val="en-US" w:eastAsia="en-US" w:bidi="ar-SA"/>
      </w:rPr>
    </w:lvl>
  </w:abstractNum>
  <w:abstractNum w:abstractNumId="110" w15:restartNumberingAfterBreak="0">
    <w:nsid w:val="4CD1E351"/>
    <w:multiLevelType w:val="multilevel"/>
    <w:tmpl w:val="4CD1E351"/>
    <w:lvl w:ilvl="0">
      <w:start w:val="1"/>
      <w:numFmt w:val="decimal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11" w15:restartNumberingAfterBreak="0">
    <w:nsid w:val="4D4DC07F"/>
    <w:multiLevelType w:val="multilevel"/>
    <w:tmpl w:val="4D4DC07F"/>
    <w:lvl w:ilvl="0">
      <w:start w:val="1"/>
      <w:numFmt w:val="lowerLetter"/>
      <w:lvlText w:val="%1)"/>
      <w:lvlJc w:val="left"/>
      <w:pPr>
        <w:ind w:left="967" w:hanging="33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2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41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2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8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03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3" w:hanging="339"/>
      </w:pPr>
      <w:rPr>
        <w:rFonts w:hint="default"/>
        <w:lang w:val="en-US" w:eastAsia="en-US" w:bidi="ar-SA"/>
      </w:rPr>
    </w:lvl>
  </w:abstractNum>
  <w:abstractNum w:abstractNumId="112" w15:restartNumberingAfterBreak="0">
    <w:nsid w:val="4D63189B"/>
    <w:multiLevelType w:val="multilevel"/>
    <w:tmpl w:val="4D63189B"/>
    <w:lvl w:ilvl="0">
      <w:start w:val="1"/>
      <w:numFmt w:val="lowerLetter"/>
      <w:lvlText w:val="%1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113" w15:restartNumberingAfterBreak="0">
    <w:nsid w:val="4D94DA66"/>
    <w:multiLevelType w:val="multilevel"/>
    <w:tmpl w:val="4D94DA66"/>
    <w:lvl w:ilvl="0">
      <w:start w:val="4"/>
      <w:numFmt w:val="decimal"/>
      <w:lvlText w:val="%1"/>
      <w:lvlJc w:val="left"/>
      <w:pPr>
        <w:ind w:left="2630" w:hanging="723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2630" w:hanging="723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2630" w:hanging="723"/>
        <w:jc w:val="left"/>
      </w:pPr>
      <w:rPr>
        <w:rFonts w:hint="default"/>
        <w:lang w:val="en-US" w:eastAsia="en-US" w:bidi="ar-SA"/>
      </w:rPr>
    </w:lvl>
    <w:lvl w:ilvl="3">
      <w:start w:val="4"/>
      <w:numFmt w:val="decimal"/>
      <w:lvlText w:val="%1.%2.%3.%4"/>
      <w:lvlJc w:val="left"/>
      <w:pPr>
        <w:ind w:left="2630" w:hanging="723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2630" w:hanging="723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5">
      <w:start w:val="1"/>
      <w:numFmt w:val="lowerLetter"/>
      <w:lvlText w:val="%6)"/>
      <w:lvlJc w:val="left"/>
      <w:pPr>
        <w:ind w:left="970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6">
      <w:start w:val="1"/>
      <w:numFmt w:val="decimal"/>
      <w:lvlText w:val="%7)"/>
      <w:lvlJc w:val="left"/>
      <w:pPr>
        <w:ind w:left="1309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7">
      <w:numFmt w:val="bullet"/>
      <w:lvlText w:val="•"/>
      <w:lvlJc w:val="left"/>
      <w:pPr>
        <w:ind w:left="144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6" w:hanging="339"/>
      </w:pPr>
      <w:rPr>
        <w:rFonts w:hint="default"/>
        <w:lang w:val="en-US" w:eastAsia="en-US" w:bidi="ar-SA"/>
      </w:rPr>
    </w:lvl>
  </w:abstractNum>
  <w:abstractNum w:abstractNumId="114" w15:restartNumberingAfterBreak="0">
    <w:nsid w:val="4FB438A5"/>
    <w:multiLevelType w:val="multilevel"/>
    <w:tmpl w:val="4FB438A5"/>
    <w:lvl w:ilvl="0">
      <w:start w:val="10"/>
      <w:numFmt w:val="lowerLetter"/>
      <w:lvlText w:val="%1)"/>
      <w:lvlJc w:val="left"/>
      <w:pPr>
        <w:ind w:left="969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start w:val="13"/>
      <w:numFmt w:val="lowerLetter"/>
      <w:lvlText w:val="%2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28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9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0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415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12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41" w:hanging="339"/>
      </w:pPr>
      <w:rPr>
        <w:rFonts w:hint="default"/>
        <w:lang w:val="en-US" w:eastAsia="en-US" w:bidi="ar-SA"/>
      </w:rPr>
    </w:lvl>
  </w:abstractNum>
  <w:abstractNum w:abstractNumId="115" w15:restartNumberingAfterBreak="0">
    <w:nsid w:val="51C4BC33"/>
    <w:multiLevelType w:val="multilevel"/>
    <w:tmpl w:val="51C4BC33"/>
    <w:lvl w:ilvl="0">
      <w:start w:val="1"/>
      <w:numFmt w:val="lowerLetter"/>
      <w:lvlText w:val="%1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4" w:hanging="339"/>
      </w:pPr>
      <w:rPr>
        <w:rFonts w:hint="default"/>
        <w:lang w:val="en-US" w:eastAsia="en-US" w:bidi="ar-SA"/>
      </w:rPr>
    </w:lvl>
  </w:abstractNum>
  <w:abstractNum w:abstractNumId="116" w15:restartNumberingAfterBreak="0">
    <w:nsid w:val="54701CA1"/>
    <w:multiLevelType w:val="multilevel"/>
    <w:tmpl w:val="54701CA1"/>
    <w:lvl w:ilvl="0">
      <w:start w:val="10"/>
      <w:numFmt w:val="upperLetter"/>
      <w:lvlText w:val="%1"/>
      <w:lvlJc w:val="left"/>
      <w:pPr>
        <w:ind w:left="2200" w:hanging="293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2200" w:hanging="293"/>
        <w:jc w:val="right"/>
      </w:pPr>
      <w:rPr>
        <w:rFonts w:ascii="Microsoft Sans Serif" w:eastAsia="Microsoft Sans Serif" w:hAnsi="Microsoft Sans Serif" w:cs="Microsoft Sans Serif" w:hint="default"/>
        <w:color w:val="231F20"/>
        <w:w w:val="95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85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decimal"/>
      <w:lvlText w:val="%4)"/>
      <w:lvlJc w:val="left"/>
      <w:pPr>
        <w:ind w:left="2924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4">
      <w:numFmt w:val="bullet"/>
      <w:lvlText w:val="•"/>
      <w:lvlJc w:val="left"/>
      <w:pPr>
        <w:ind w:left="2497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74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651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228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5" w:hanging="339"/>
      </w:pPr>
      <w:rPr>
        <w:rFonts w:hint="default"/>
        <w:lang w:val="en-US" w:eastAsia="en-US" w:bidi="ar-SA"/>
      </w:rPr>
    </w:lvl>
  </w:abstractNum>
  <w:abstractNum w:abstractNumId="117" w15:restartNumberingAfterBreak="0">
    <w:nsid w:val="58765686"/>
    <w:multiLevelType w:val="multilevel"/>
    <w:tmpl w:val="58765686"/>
    <w:lvl w:ilvl="0">
      <w:start w:val="1"/>
      <w:numFmt w:val="lowerRoman"/>
      <w:lvlText w:val="%1)"/>
      <w:lvlJc w:val="left"/>
      <w:pPr>
        <w:ind w:left="608" w:hanging="294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97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684" w:hanging="29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768" w:hanging="29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853" w:hanging="29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937" w:hanging="29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022" w:hanging="29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106" w:hanging="29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190" w:hanging="29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275" w:hanging="294"/>
      </w:pPr>
      <w:rPr>
        <w:rFonts w:hint="default"/>
        <w:lang w:val="en-US" w:eastAsia="en-US" w:bidi="ar-SA"/>
      </w:rPr>
    </w:lvl>
  </w:abstractNum>
  <w:abstractNum w:abstractNumId="118" w15:restartNumberingAfterBreak="0">
    <w:nsid w:val="59ADCABA"/>
    <w:multiLevelType w:val="multilevel"/>
    <w:tmpl w:val="59ADCABA"/>
    <w:lvl w:ilvl="0">
      <w:start w:val="1"/>
      <w:numFmt w:val="decimal"/>
      <w:lvlText w:val="%1"/>
      <w:lvlJc w:val="left"/>
      <w:pPr>
        <w:ind w:left="516" w:hanging="122"/>
        <w:jc w:val="left"/>
      </w:pPr>
      <w:rPr>
        <w:rFonts w:ascii="Microsoft Sans Serif" w:eastAsia="Microsoft Sans Serif" w:hAnsi="Microsoft Sans Serif" w:cs="Microsoft Sans Serif" w:hint="default"/>
        <w:color w:val="231F20"/>
        <w:w w:val="9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1084" w:hanging="122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648" w:hanging="12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213" w:hanging="12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777" w:hanging="12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342" w:hanging="12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906" w:hanging="12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471" w:hanging="12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35" w:hanging="122"/>
      </w:pPr>
      <w:rPr>
        <w:rFonts w:hint="default"/>
        <w:lang w:val="en-US" w:eastAsia="en-US" w:bidi="ar-SA"/>
      </w:rPr>
    </w:lvl>
  </w:abstractNum>
  <w:abstractNum w:abstractNumId="119" w15:restartNumberingAfterBreak="0">
    <w:nsid w:val="59EEFD2A"/>
    <w:multiLevelType w:val="multilevel"/>
    <w:tmpl w:val="59EEFD2A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3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120" w15:restartNumberingAfterBreak="0">
    <w:nsid w:val="5A241D34"/>
    <w:multiLevelType w:val="multilevel"/>
    <w:tmpl w:val="5A241D34"/>
    <w:lvl w:ilvl="0">
      <w:start w:val="1"/>
      <w:numFmt w:val="lowerLetter"/>
      <w:lvlText w:val="%1)"/>
      <w:lvlJc w:val="left"/>
      <w:pPr>
        <w:ind w:left="968" w:hanging="339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9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1480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2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41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2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8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03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23" w:hanging="339"/>
      </w:pPr>
      <w:rPr>
        <w:rFonts w:hint="default"/>
        <w:lang w:val="en-US" w:eastAsia="en-US" w:bidi="ar-SA"/>
      </w:rPr>
    </w:lvl>
  </w:abstractNum>
  <w:abstractNum w:abstractNumId="121" w15:restartNumberingAfterBreak="0">
    <w:nsid w:val="5E29AB5A"/>
    <w:multiLevelType w:val="multilevel"/>
    <w:tmpl w:val="5E29AB5A"/>
    <w:lvl w:ilvl="0">
      <w:start w:val="4"/>
      <w:numFmt w:val="decimal"/>
      <w:lvlText w:val="%1"/>
      <w:lvlJc w:val="left"/>
      <w:pPr>
        <w:ind w:left="577" w:hanging="285"/>
        <w:jc w:val="left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577" w:hanging="285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26" w:hanging="434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lowerLetter"/>
      <w:lvlText w:val="%4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4">
      <w:numFmt w:val="bullet"/>
      <w:lvlText w:val="•"/>
      <w:lvlJc w:val="left"/>
      <w:pPr>
        <w:ind w:left="220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31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457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8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8" w:hanging="339"/>
      </w:pPr>
      <w:rPr>
        <w:rFonts w:hint="default"/>
        <w:lang w:val="en-US" w:eastAsia="en-US" w:bidi="ar-SA"/>
      </w:rPr>
    </w:lvl>
  </w:abstractNum>
  <w:abstractNum w:abstractNumId="122" w15:restartNumberingAfterBreak="0">
    <w:nsid w:val="5FCE4367"/>
    <w:multiLevelType w:val="multilevel"/>
    <w:tmpl w:val="5FCE4367"/>
    <w:lvl w:ilvl="0">
      <w:start w:val="8"/>
      <w:numFmt w:val="upperLetter"/>
      <w:lvlText w:val="%1"/>
      <w:lvlJc w:val="left"/>
      <w:pPr>
        <w:ind w:left="1908" w:hanging="34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1908" w:hanging="34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971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3">
      <w:start w:val="1"/>
      <w:numFmt w:val="lowerRoman"/>
      <w:lvlText w:val="%4)"/>
      <w:lvlJc w:val="left"/>
      <w:pPr>
        <w:ind w:left="3037" w:hanging="339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4">
      <w:numFmt w:val="bullet"/>
      <w:lvlText w:val="•"/>
      <w:lvlJc w:val="left"/>
      <w:pPr>
        <w:ind w:left="2600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1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72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28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0" w:hanging="339"/>
      </w:pPr>
      <w:rPr>
        <w:rFonts w:hint="default"/>
        <w:lang w:val="en-US" w:eastAsia="en-US" w:bidi="ar-SA"/>
      </w:rPr>
    </w:lvl>
  </w:abstractNum>
  <w:abstractNum w:abstractNumId="123" w15:restartNumberingAfterBreak="0">
    <w:nsid w:val="5FFFB1A7"/>
    <w:multiLevelType w:val="multilevel"/>
    <w:tmpl w:val="5FFFB1A7"/>
    <w:lvl w:ilvl="0">
      <w:start w:val="1"/>
      <w:numFmt w:val="lowerRoman"/>
      <w:lvlText w:val="%1)"/>
      <w:lvlJc w:val="left"/>
      <w:pPr>
        <w:ind w:left="719" w:hanging="425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97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17" w:hanging="425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114" w:hanging="42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11" w:hanging="42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508" w:hanging="42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705" w:hanging="42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902" w:hanging="42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099" w:hanging="42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296" w:hanging="425"/>
      </w:pPr>
      <w:rPr>
        <w:rFonts w:hint="default"/>
        <w:lang w:val="en-US" w:eastAsia="en-US" w:bidi="ar-SA"/>
      </w:rPr>
    </w:lvl>
  </w:abstractNum>
  <w:abstractNum w:abstractNumId="124" w15:restartNumberingAfterBreak="0">
    <w:nsid w:val="60382F6E"/>
    <w:multiLevelType w:val="multilevel"/>
    <w:tmpl w:val="60382F6E"/>
    <w:lvl w:ilvl="0">
      <w:start w:val="3"/>
      <w:numFmt w:val="decimal"/>
      <w:lvlText w:val="%1"/>
      <w:lvlJc w:val="left"/>
      <w:pPr>
        <w:ind w:left="1015" w:hanging="723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1015" w:hanging="723"/>
        <w:jc w:val="left"/>
      </w:pPr>
      <w:rPr>
        <w:rFonts w:hint="default"/>
        <w:lang w:val="en-US" w:eastAsia="en-US" w:bidi="ar-SA"/>
      </w:rPr>
    </w:lvl>
    <w:lvl w:ilvl="2">
      <w:start w:val="6"/>
      <w:numFmt w:val="decimal"/>
      <w:lvlText w:val="%1.%2.%3"/>
      <w:lvlJc w:val="left"/>
      <w:pPr>
        <w:ind w:left="1015" w:hanging="723"/>
        <w:jc w:val="left"/>
      </w:pPr>
      <w:rPr>
        <w:rFonts w:hint="default"/>
        <w:lang w:val="en-US" w:eastAsia="en-US" w:bidi="ar-SA"/>
      </w:rPr>
    </w:lvl>
    <w:lvl w:ilvl="3">
      <w:start w:val="3"/>
      <w:numFmt w:val="decimal"/>
      <w:lvlText w:val="%1.%2.%3.%4"/>
      <w:lvlJc w:val="left"/>
      <w:pPr>
        <w:ind w:left="1015" w:hanging="723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015" w:hanging="723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5">
      <w:numFmt w:val="bullet"/>
      <w:lvlText w:val="•"/>
      <w:lvlJc w:val="left"/>
      <w:pPr>
        <w:ind w:left="3593" w:hanging="72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108" w:hanging="72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23" w:hanging="72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7" w:hanging="723"/>
      </w:pPr>
      <w:rPr>
        <w:rFonts w:hint="default"/>
        <w:lang w:val="en-US" w:eastAsia="en-US" w:bidi="ar-SA"/>
      </w:rPr>
    </w:lvl>
  </w:abstractNum>
  <w:abstractNum w:abstractNumId="125" w15:restartNumberingAfterBreak="0">
    <w:nsid w:val="610EFE5C"/>
    <w:multiLevelType w:val="multilevel"/>
    <w:tmpl w:val="610EFE5C"/>
    <w:lvl w:ilvl="0">
      <w:start w:val="13"/>
      <w:numFmt w:val="lowerLetter"/>
      <w:lvlText w:val="%1)"/>
      <w:lvlJc w:val="left"/>
      <w:pPr>
        <w:ind w:left="2585" w:hanging="339"/>
        <w:jc w:val="right"/>
      </w:pPr>
      <w:rPr>
        <w:rFonts w:ascii="Tahoma" w:eastAsia="Tahoma" w:hAnsi="Tahoma" w:cs="Tahoma" w:hint="default"/>
        <w:color w:val="231F20"/>
        <w:spacing w:val="-1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5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26" w15:restartNumberingAfterBreak="0">
    <w:nsid w:val="629F7852"/>
    <w:multiLevelType w:val="multilevel"/>
    <w:tmpl w:val="629F7852"/>
    <w:lvl w:ilvl="0">
      <w:start w:val="4"/>
      <w:numFmt w:val="decimal"/>
      <w:lvlText w:val="%1"/>
      <w:lvlJc w:val="left"/>
      <w:pPr>
        <w:ind w:left="2090" w:hanging="183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196" w:hanging="288"/>
        <w:jc w:val="lef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908" w:hanging="438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3">
      <w:start w:val="1"/>
      <w:numFmt w:val="lowerLetter"/>
      <w:lvlText w:val="%4)"/>
      <w:lvlJc w:val="left"/>
      <w:pPr>
        <w:ind w:left="2585" w:hanging="339"/>
        <w:jc w:val="right"/>
      </w:pPr>
      <w:rPr>
        <w:rFonts w:hint="default"/>
        <w:spacing w:val="0"/>
        <w:w w:val="83"/>
        <w:lang w:val="en-US" w:eastAsia="en-US" w:bidi="ar-SA"/>
      </w:rPr>
    </w:lvl>
    <w:lvl w:ilvl="4">
      <w:start w:val="1"/>
      <w:numFmt w:val="decimal"/>
      <w:lvlText w:val="%5)"/>
      <w:lvlJc w:val="left"/>
      <w:pPr>
        <w:ind w:left="2924" w:hanging="339"/>
        <w:jc w:val="right"/>
      </w:pPr>
      <w:rPr>
        <w:rFonts w:hint="default"/>
        <w:spacing w:val="0"/>
        <w:w w:val="85"/>
        <w:lang w:val="en-US" w:eastAsia="en-US" w:bidi="ar-SA"/>
      </w:rPr>
    </w:lvl>
    <w:lvl w:ilvl="5">
      <w:numFmt w:val="bullet"/>
      <w:lvlText w:val="•"/>
      <w:lvlJc w:val="left"/>
      <w:pPr>
        <w:ind w:left="130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900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100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200" w:hanging="339"/>
      </w:pPr>
      <w:rPr>
        <w:rFonts w:hint="default"/>
        <w:lang w:val="en-US" w:eastAsia="en-US" w:bidi="ar-SA"/>
      </w:rPr>
    </w:lvl>
  </w:abstractNum>
  <w:abstractNum w:abstractNumId="127" w15:restartNumberingAfterBreak="0">
    <w:nsid w:val="65CD0074"/>
    <w:multiLevelType w:val="multilevel"/>
    <w:tmpl w:val="65CD0074"/>
    <w:lvl w:ilvl="0">
      <w:start w:val="10"/>
      <w:numFmt w:val="lowerLetter"/>
      <w:lvlText w:val="%1)"/>
      <w:lvlJc w:val="left"/>
      <w:pPr>
        <w:ind w:left="2585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2919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258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7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36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6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15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54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93" w:hanging="339"/>
      </w:pPr>
      <w:rPr>
        <w:rFonts w:hint="default"/>
        <w:lang w:val="en-US" w:eastAsia="en-US" w:bidi="ar-SA"/>
      </w:rPr>
    </w:lvl>
  </w:abstractNum>
  <w:abstractNum w:abstractNumId="128" w15:restartNumberingAfterBreak="0">
    <w:nsid w:val="68B298F7"/>
    <w:multiLevelType w:val="multilevel"/>
    <w:tmpl w:val="68B298F7"/>
    <w:lvl w:ilvl="0">
      <w:start w:val="10"/>
      <w:numFmt w:val="lowerLetter"/>
      <w:lvlText w:val="%1)"/>
      <w:lvlJc w:val="left"/>
      <w:pPr>
        <w:ind w:left="970" w:hanging="339"/>
        <w:jc w:val="left"/>
      </w:pPr>
      <w:rPr>
        <w:rFonts w:hint="default"/>
        <w:spacing w:val="0"/>
        <w:w w:val="85"/>
        <w:lang w:val="en-US" w:eastAsia="en-US" w:bidi="ar-SA"/>
      </w:rPr>
    </w:lvl>
    <w:lvl w:ilvl="1">
      <w:numFmt w:val="bullet"/>
      <w:lvlText w:val="•"/>
      <w:lvlJc w:val="left"/>
      <w:pPr>
        <w:ind w:left="1498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17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6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55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9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1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130" w:hanging="339"/>
      </w:pPr>
      <w:rPr>
        <w:rFonts w:hint="default"/>
        <w:lang w:val="en-US" w:eastAsia="en-US" w:bidi="ar-SA"/>
      </w:rPr>
    </w:lvl>
  </w:abstractNum>
  <w:abstractNum w:abstractNumId="129" w15:restartNumberingAfterBreak="0">
    <w:nsid w:val="6D423078"/>
    <w:multiLevelType w:val="multilevel"/>
    <w:tmpl w:val="6D423078"/>
    <w:lvl w:ilvl="0">
      <w:start w:val="1"/>
      <w:numFmt w:val="lowerLetter"/>
      <w:lvlText w:val="%1)"/>
      <w:lvlJc w:val="left"/>
      <w:pPr>
        <w:ind w:left="970" w:hanging="339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9"/>
        <w:szCs w:val="19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1309" w:hanging="339"/>
        <w:jc w:val="left"/>
      </w:pPr>
      <w:rPr>
        <w:rFonts w:hint="default"/>
        <w:spacing w:val="0"/>
        <w:w w:val="90"/>
        <w:lang w:val="en-US" w:eastAsia="en-US" w:bidi="ar-SA"/>
      </w:rPr>
    </w:lvl>
    <w:lvl w:ilvl="2">
      <w:numFmt w:val="bullet"/>
      <w:lvlText w:val="•"/>
      <w:lvlJc w:val="left"/>
      <w:pPr>
        <w:ind w:left="1840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81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22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6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00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545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85" w:hanging="339"/>
      </w:pPr>
      <w:rPr>
        <w:rFonts w:hint="default"/>
        <w:lang w:val="en-US" w:eastAsia="en-US" w:bidi="ar-SA"/>
      </w:rPr>
    </w:lvl>
  </w:abstractNum>
  <w:abstractNum w:abstractNumId="130" w15:restartNumberingAfterBreak="0">
    <w:nsid w:val="700FDCEF"/>
    <w:multiLevelType w:val="multilevel"/>
    <w:tmpl w:val="700FDCEF"/>
    <w:lvl w:ilvl="0">
      <w:start w:val="5"/>
      <w:numFmt w:val="lowerRoman"/>
      <w:lvlText w:val="%1)"/>
      <w:lvlJc w:val="left"/>
      <w:pPr>
        <w:ind w:left="302" w:hanging="303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546" w:hanging="244"/>
        <w:jc w:val="left"/>
      </w:pPr>
      <w:rPr>
        <w:rFonts w:ascii="Tahoma" w:eastAsia="Tahoma" w:hAnsi="Tahoma" w:cs="Tahoma" w:hint="default"/>
        <w:color w:val="231F20"/>
        <w:spacing w:val="0"/>
        <w:w w:val="84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93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23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15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107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499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891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244"/>
      </w:pPr>
      <w:rPr>
        <w:rFonts w:hint="default"/>
        <w:lang w:val="en-US" w:eastAsia="en-US" w:bidi="ar-SA"/>
      </w:rPr>
    </w:lvl>
  </w:abstractNum>
  <w:abstractNum w:abstractNumId="131" w15:restartNumberingAfterBreak="0">
    <w:nsid w:val="72183CF9"/>
    <w:multiLevelType w:val="multilevel"/>
    <w:tmpl w:val="72183CF9"/>
    <w:lvl w:ilvl="0">
      <w:start w:val="2"/>
      <w:numFmt w:val="decimal"/>
      <w:lvlText w:val="%1"/>
      <w:lvlJc w:val="left"/>
      <w:pPr>
        <w:ind w:left="1908" w:hanging="383"/>
        <w:jc w:val="left"/>
      </w:pPr>
      <w:rPr>
        <w:rFonts w:hint="default"/>
        <w:lang w:val="en-US" w:eastAsia="en-US" w:bidi="ar-SA"/>
      </w:rPr>
    </w:lvl>
    <w:lvl w:ilvl="1">
      <w:start w:val="63"/>
      <w:numFmt w:val="decimal"/>
      <w:lvlText w:val="%1.%2"/>
      <w:lvlJc w:val="left"/>
      <w:pPr>
        <w:ind w:left="1908" w:hanging="383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90" w:hanging="506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-1"/>
        <w:w w:val="89"/>
        <w:sz w:val="19"/>
        <w:szCs w:val="19"/>
        <w:lang w:val="en-US" w:eastAsia="en-US" w:bidi="ar-SA"/>
      </w:rPr>
    </w:lvl>
    <w:lvl w:ilvl="3">
      <w:numFmt w:val="bullet"/>
      <w:lvlText w:val="•"/>
      <w:lvlJc w:val="left"/>
      <w:pPr>
        <w:ind w:left="1468" w:hanging="50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253" w:hanging="50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037" w:hanging="50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822" w:hanging="50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6" w:hanging="50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91" w:hanging="506"/>
      </w:pPr>
      <w:rPr>
        <w:rFonts w:hint="default"/>
        <w:lang w:val="en-US" w:eastAsia="en-US" w:bidi="ar-SA"/>
      </w:rPr>
    </w:lvl>
  </w:abstractNum>
  <w:abstractNum w:abstractNumId="132" w15:restartNumberingAfterBreak="0">
    <w:nsid w:val="74C28B35"/>
    <w:multiLevelType w:val="multilevel"/>
    <w:tmpl w:val="74C28B35"/>
    <w:lvl w:ilvl="0">
      <w:start w:val="1"/>
      <w:numFmt w:val="lowerLetter"/>
      <w:lvlText w:val="%1)"/>
      <w:lvlJc w:val="left"/>
      <w:pPr>
        <w:ind w:left="723" w:hanging="326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78"/>
        <w:sz w:val="15"/>
        <w:szCs w:val="15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945" w:hanging="226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87"/>
        <w:sz w:val="15"/>
        <w:szCs w:val="15"/>
        <w:lang w:val="en-US" w:eastAsia="en-US" w:bidi="ar-SA"/>
      </w:rPr>
    </w:lvl>
    <w:lvl w:ilvl="2">
      <w:numFmt w:val="bullet"/>
      <w:lvlText w:val="•"/>
      <w:lvlJc w:val="left"/>
      <w:pPr>
        <w:ind w:left="1163" w:hanging="22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87" w:hanging="22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611" w:hanging="22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35" w:hanging="22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059" w:hanging="22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283" w:hanging="22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07" w:hanging="226"/>
      </w:pPr>
      <w:rPr>
        <w:rFonts w:hint="default"/>
        <w:lang w:val="en-US" w:eastAsia="en-US" w:bidi="ar-SA"/>
      </w:rPr>
    </w:lvl>
  </w:abstractNum>
  <w:abstractNum w:abstractNumId="133" w15:restartNumberingAfterBreak="0">
    <w:nsid w:val="77633216"/>
    <w:multiLevelType w:val="multilevel"/>
    <w:tmpl w:val="77633216"/>
    <w:lvl w:ilvl="0">
      <w:start w:val="6"/>
      <w:numFmt w:val="lowerRoman"/>
      <w:lvlText w:val="%1)"/>
      <w:lvlJc w:val="left"/>
      <w:pPr>
        <w:ind w:left="302" w:hanging="303"/>
        <w:jc w:val="left"/>
      </w:pPr>
      <w:rPr>
        <w:rFonts w:ascii="Tahoma" w:eastAsia="Tahoma" w:hAnsi="Tahoma" w:cs="Tahoma" w:hint="default"/>
        <w:color w:val="231F20"/>
        <w:spacing w:val="0"/>
        <w:w w:val="86"/>
        <w:sz w:val="15"/>
        <w:szCs w:val="15"/>
        <w:lang w:val="en-US" w:eastAsia="en-US" w:bidi="ar-SA"/>
      </w:rPr>
    </w:lvl>
    <w:lvl w:ilvl="1">
      <w:start w:val="5"/>
      <w:numFmt w:val="lowerLetter"/>
      <w:lvlText w:val="%2)"/>
      <w:lvlJc w:val="left"/>
      <w:pPr>
        <w:ind w:left="546" w:hanging="244"/>
        <w:jc w:val="left"/>
      </w:pPr>
      <w:rPr>
        <w:rFonts w:hint="default"/>
        <w:spacing w:val="0"/>
        <w:w w:val="84"/>
        <w:lang w:val="en-US" w:eastAsia="en-US" w:bidi="ar-SA"/>
      </w:rPr>
    </w:lvl>
    <w:lvl w:ilvl="2">
      <w:numFmt w:val="bullet"/>
      <w:lvlText w:val="•"/>
      <w:lvlJc w:val="left"/>
      <w:pPr>
        <w:ind w:left="931" w:hanging="2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23" w:hanging="2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15" w:hanging="2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107" w:hanging="2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499" w:hanging="2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891" w:hanging="2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244"/>
      </w:pPr>
      <w:rPr>
        <w:rFonts w:hint="default"/>
        <w:lang w:val="en-US" w:eastAsia="en-US" w:bidi="ar-SA"/>
      </w:rPr>
    </w:lvl>
  </w:abstractNum>
  <w:abstractNum w:abstractNumId="134" w15:restartNumberingAfterBreak="0">
    <w:nsid w:val="77ECEA79"/>
    <w:multiLevelType w:val="multilevel"/>
    <w:tmpl w:val="77ECEA79"/>
    <w:lvl w:ilvl="0">
      <w:start w:val="3"/>
      <w:numFmt w:val="decimal"/>
      <w:lvlText w:val="%1"/>
      <w:lvlJc w:val="left"/>
      <w:pPr>
        <w:ind w:left="1908" w:hanging="732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1908" w:hanging="732"/>
        <w:jc w:val="left"/>
      </w:pPr>
      <w:rPr>
        <w:rFonts w:hint="default"/>
        <w:lang w:val="en-US" w:eastAsia="en-US" w:bidi="ar-SA"/>
      </w:rPr>
    </w:lvl>
    <w:lvl w:ilvl="2">
      <w:start w:val="9"/>
      <w:numFmt w:val="decimal"/>
      <w:lvlText w:val="%1.%2.%3"/>
      <w:lvlJc w:val="left"/>
      <w:pPr>
        <w:ind w:left="1908" w:hanging="732"/>
        <w:jc w:val="left"/>
      </w:pPr>
      <w:rPr>
        <w:rFonts w:hint="default"/>
        <w:lang w:val="en-US" w:eastAsia="en-US" w:bidi="ar-SA"/>
      </w:rPr>
    </w:lvl>
    <w:lvl w:ilvl="3">
      <w:start w:val="2"/>
      <w:numFmt w:val="decimal"/>
      <w:lvlText w:val="%1.%2.%3.%4"/>
      <w:lvlJc w:val="left"/>
      <w:pPr>
        <w:ind w:left="1908" w:hanging="732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908" w:hanging="732"/>
        <w:jc w:val="right"/>
      </w:pPr>
      <w:rPr>
        <w:rFonts w:ascii="Microsoft Sans Serif" w:eastAsia="Microsoft Sans Serif" w:hAnsi="Microsoft Sans Serif" w:cs="Microsoft Sans Serif" w:hint="default"/>
        <w:color w:val="231F20"/>
        <w:w w:val="89"/>
        <w:sz w:val="19"/>
        <w:szCs w:val="19"/>
        <w:lang w:val="en-US" w:eastAsia="en-US" w:bidi="ar-SA"/>
      </w:rPr>
    </w:lvl>
    <w:lvl w:ilvl="5">
      <w:start w:val="1"/>
      <w:numFmt w:val="lowerLetter"/>
      <w:lvlText w:val="%6)"/>
      <w:lvlJc w:val="left"/>
      <w:pPr>
        <w:ind w:left="970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6">
      <w:numFmt w:val="bullet"/>
      <w:lvlText w:val="•"/>
      <w:lvlJc w:val="left"/>
      <w:pPr>
        <w:ind w:left="822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6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91" w:hanging="339"/>
      </w:pPr>
      <w:rPr>
        <w:rFonts w:hint="default"/>
        <w:lang w:val="en-US" w:eastAsia="en-US" w:bidi="ar-SA"/>
      </w:rPr>
    </w:lvl>
  </w:abstractNum>
  <w:abstractNum w:abstractNumId="135" w15:restartNumberingAfterBreak="0">
    <w:nsid w:val="79AA4FA4"/>
    <w:multiLevelType w:val="multilevel"/>
    <w:tmpl w:val="79AA4FA4"/>
    <w:lvl w:ilvl="0">
      <w:start w:val="1"/>
      <w:numFmt w:val="lowerRoman"/>
      <w:lvlText w:val="%1)"/>
      <w:lvlJc w:val="left"/>
      <w:pPr>
        <w:ind w:left="1648" w:hanging="339"/>
        <w:jc w:val="left"/>
      </w:pPr>
      <w:rPr>
        <w:rFonts w:ascii="Tahoma" w:eastAsia="Tahoma" w:hAnsi="Tahoma" w:cs="Tahoma" w:hint="default"/>
        <w:color w:val="231F20"/>
        <w:spacing w:val="0"/>
        <w:w w:val="85"/>
        <w:sz w:val="19"/>
        <w:szCs w:val="19"/>
        <w:lang w:val="en-US" w:eastAsia="en-US" w:bidi="ar-SA"/>
      </w:rPr>
    </w:lvl>
    <w:lvl w:ilvl="1">
      <w:numFmt w:val="bullet"/>
      <w:lvlText w:val="•"/>
      <w:lvlJc w:val="left"/>
      <w:pPr>
        <w:ind w:left="2092" w:hanging="33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45" w:hanging="3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9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51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03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35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09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62" w:hanging="339"/>
      </w:pPr>
      <w:rPr>
        <w:rFonts w:hint="default"/>
        <w:lang w:val="en-US" w:eastAsia="en-US" w:bidi="ar-SA"/>
      </w:rPr>
    </w:lvl>
  </w:abstractNum>
  <w:abstractNum w:abstractNumId="136" w15:restartNumberingAfterBreak="0">
    <w:nsid w:val="7C246926"/>
    <w:multiLevelType w:val="multilevel"/>
    <w:tmpl w:val="7C246926"/>
    <w:lvl w:ilvl="0">
      <w:start w:val="3"/>
      <w:numFmt w:val="decimal"/>
      <w:lvlText w:val="%1"/>
      <w:lvlJc w:val="left"/>
      <w:pPr>
        <w:ind w:left="1908" w:hanging="680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1908" w:hanging="680"/>
        <w:jc w:val="left"/>
      </w:pPr>
      <w:rPr>
        <w:rFonts w:hint="default"/>
        <w:lang w:val="en-US" w:eastAsia="en-US" w:bidi="ar-SA"/>
      </w:rPr>
    </w:lvl>
    <w:lvl w:ilvl="2">
      <w:start w:val="8"/>
      <w:numFmt w:val="decimal"/>
      <w:lvlText w:val="%1.%2.%3"/>
      <w:lvlJc w:val="left"/>
      <w:pPr>
        <w:ind w:left="1908" w:hanging="680"/>
        <w:jc w:val="left"/>
      </w:pPr>
      <w:rPr>
        <w:rFonts w:hint="default"/>
        <w:lang w:val="en-US" w:eastAsia="en-US" w:bidi="ar-SA"/>
      </w:rPr>
    </w:lvl>
    <w:lvl w:ilvl="3">
      <w:start w:val="4"/>
      <w:numFmt w:val="decimal"/>
      <w:lvlText w:val="%1.%2.%3.%4"/>
      <w:lvlJc w:val="left"/>
      <w:pPr>
        <w:ind w:left="1908" w:hanging="680"/>
        <w:jc w:val="left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908" w:hanging="680"/>
        <w:jc w:val="left"/>
      </w:pPr>
      <w:rPr>
        <w:rFonts w:ascii="Microsoft Sans Serif" w:eastAsia="Microsoft Sans Serif" w:hAnsi="Microsoft Sans Serif" w:cs="Microsoft Sans Serif" w:hint="default"/>
        <w:color w:val="231F20"/>
        <w:spacing w:val="-2"/>
        <w:w w:val="89"/>
        <w:sz w:val="19"/>
        <w:szCs w:val="19"/>
        <w:lang w:val="en-US" w:eastAsia="en-US" w:bidi="ar-SA"/>
      </w:rPr>
    </w:lvl>
    <w:lvl w:ilvl="5">
      <w:start w:val="1"/>
      <w:numFmt w:val="lowerLetter"/>
      <w:lvlText w:val="%6)"/>
      <w:lvlJc w:val="left"/>
      <w:pPr>
        <w:ind w:left="2585" w:hanging="339"/>
        <w:jc w:val="left"/>
      </w:pPr>
      <w:rPr>
        <w:rFonts w:ascii="Tahoma" w:eastAsia="Tahoma" w:hAnsi="Tahoma" w:cs="Tahoma" w:hint="default"/>
        <w:color w:val="231F20"/>
        <w:spacing w:val="0"/>
        <w:w w:val="83"/>
        <w:sz w:val="19"/>
        <w:szCs w:val="19"/>
        <w:lang w:val="en-US" w:eastAsia="en-US" w:bidi="ar-SA"/>
      </w:rPr>
    </w:lvl>
    <w:lvl w:ilvl="6">
      <w:numFmt w:val="bullet"/>
      <w:lvlText w:val="•"/>
      <w:lvlJc w:val="left"/>
      <w:pPr>
        <w:ind w:left="4464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41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218" w:hanging="339"/>
      </w:pPr>
      <w:rPr>
        <w:rFonts w:hint="default"/>
        <w:lang w:val="en-US" w:eastAsia="en-US" w:bidi="ar-SA"/>
      </w:rPr>
    </w:lvl>
  </w:abstractNum>
  <w:abstractNum w:abstractNumId="137" w15:restartNumberingAfterBreak="0">
    <w:nsid w:val="7DEC2089"/>
    <w:multiLevelType w:val="multilevel"/>
    <w:tmpl w:val="7DEC2089"/>
    <w:lvl w:ilvl="0">
      <w:start w:val="1"/>
      <w:numFmt w:val="lowerRoman"/>
      <w:lvlText w:val="%1)"/>
      <w:lvlJc w:val="left"/>
      <w:pPr>
        <w:ind w:left="625" w:hanging="294"/>
        <w:jc w:val="right"/>
      </w:pPr>
      <w:rPr>
        <w:rFonts w:ascii="Microsoft Sans Serif" w:eastAsia="Microsoft Sans Serif" w:hAnsi="Microsoft Sans Serif" w:cs="Microsoft Sans Serif" w:hint="default"/>
        <w:color w:val="231F20"/>
        <w:spacing w:val="0"/>
        <w:w w:val="105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971" w:hanging="29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323" w:hanging="29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75" w:hanging="29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27" w:hanging="29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79" w:hanging="29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31" w:hanging="29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83" w:hanging="29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435" w:hanging="294"/>
      </w:pPr>
      <w:rPr>
        <w:rFonts w:hint="default"/>
        <w:lang w:val="en-US" w:eastAsia="en-US" w:bidi="ar-SA"/>
      </w:rPr>
    </w:lvl>
  </w:abstractNum>
  <w:num w:numId="1">
    <w:abstractNumId w:val="44"/>
  </w:num>
  <w:num w:numId="2">
    <w:abstractNumId w:val="118"/>
  </w:num>
  <w:num w:numId="3">
    <w:abstractNumId w:val="37"/>
  </w:num>
  <w:num w:numId="4">
    <w:abstractNumId w:val="29"/>
  </w:num>
  <w:num w:numId="5">
    <w:abstractNumId w:val="68"/>
  </w:num>
  <w:num w:numId="6">
    <w:abstractNumId w:val="91"/>
  </w:num>
  <w:num w:numId="7">
    <w:abstractNumId w:val="131"/>
  </w:num>
  <w:num w:numId="8">
    <w:abstractNumId w:val="65"/>
  </w:num>
  <w:num w:numId="9">
    <w:abstractNumId w:val="9"/>
  </w:num>
  <w:num w:numId="10">
    <w:abstractNumId w:val="92"/>
  </w:num>
  <w:num w:numId="11">
    <w:abstractNumId w:val="120"/>
  </w:num>
  <w:num w:numId="12">
    <w:abstractNumId w:val="41"/>
  </w:num>
  <w:num w:numId="13">
    <w:abstractNumId w:val="111"/>
  </w:num>
  <w:num w:numId="14">
    <w:abstractNumId w:val="59"/>
  </w:num>
  <w:num w:numId="15">
    <w:abstractNumId w:val="89"/>
  </w:num>
  <w:num w:numId="16">
    <w:abstractNumId w:val="49"/>
  </w:num>
  <w:num w:numId="17">
    <w:abstractNumId w:val="47"/>
  </w:num>
  <w:num w:numId="18">
    <w:abstractNumId w:val="16"/>
  </w:num>
  <w:num w:numId="19">
    <w:abstractNumId w:val="108"/>
  </w:num>
  <w:num w:numId="20">
    <w:abstractNumId w:val="124"/>
  </w:num>
  <w:num w:numId="21">
    <w:abstractNumId w:val="73"/>
  </w:num>
  <w:num w:numId="22">
    <w:abstractNumId w:val="106"/>
  </w:num>
  <w:num w:numId="23">
    <w:abstractNumId w:val="26"/>
  </w:num>
  <w:num w:numId="24">
    <w:abstractNumId w:val="136"/>
  </w:num>
  <w:num w:numId="25">
    <w:abstractNumId w:val="134"/>
  </w:num>
  <w:num w:numId="26">
    <w:abstractNumId w:val="36"/>
  </w:num>
  <w:num w:numId="27">
    <w:abstractNumId w:val="126"/>
  </w:num>
  <w:num w:numId="28">
    <w:abstractNumId w:val="10"/>
  </w:num>
  <w:num w:numId="29">
    <w:abstractNumId w:val="100"/>
  </w:num>
  <w:num w:numId="30">
    <w:abstractNumId w:val="4"/>
  </w:num>
  <w:num w:numId="31">
    <w:abstractNumId w:val="117"/>
  </w:num>
  <w:num w:numId="32">
    <w:abstractNumId w:val="137"/>
  </w:num>
  <w:num w:numId="33">
    <w:abstractNumId w:val="1"/>
  </w:num>
  <w:num w:numId="34">
    <w:abstractNumId w:val="88"/>
  </w:num>
  <w:num w:numId="35">
    <w:abstractNumId w:val="113"/>
  </w:num>
  <w:num w:numId="36">
    <w:abstractNumId w:val="62"/>
  </w:num>
  <w:num w:numId="37">
    <w:abstractNumId w:val="51"/>
  </w:num>
  <w:num w:numId="38">
    <w:abstractNumId w:val="96"/>
  </w:num>
  <w:num w:numId="39">
    <w:abstractNumId w:val="135"/>
  </w:num>
  <w:num w:numId="40">
    <w:abstractNumId w:val="32"/>
  </w:num>
  <w:num w:numId="41">
    <w:abstractNumId w:val="7"/>
  </w:num>
  <w:num w:numId="42">
    <w:abstractNumId w:val="31"/>
  </w:num>
  <w:num w:numId="43">
    <w:abstractNumId w:val="121"/>
  </w:num>
  <w:num w:numId="44">
    <w:abstractNumId w:val="3"/>
  </w:num>
  <w:num w:numId="45">
    <w:abstractNumId w:val="80"/>
  </w:num>
  <w:num w:numId="46">
    <w:abstractNumId w:val="6"/>
  </w:num>
  <w:num w:numId="47">
    <w:abstractNumId w:val="123"/>
  </w:num>
  <w:num w:numId="48">
    <w:abstractNumId w:val="132"/>
  </w:num>
  <w:num w:numId="49">
    <w:abstractNumId w:val="109"/>
  </w:num>
  <w:num w:numId="50">
    <w:abstractNumId w:val="97"/>
  </w:num>
  <w:num w:numId="51">
    <w:abstractNumId w:val="127"/>
  </w:num>
  <w:num w:numId="52">
    <w:abstractNumId w:val="69"/>
  </w:num>
  <w:num w:numId="53">
    <w:abstractNumId w:val="71"/>
  </w:num>
  <w:num w:numId="54">
    <w:abstractNumId w:val="46"/>
  </w:num>
  <w:num w:numId="55">
    <w:abstractNumId w:val="98"/>
  </w:num>
  <w:num w:numId="56">
    <w:abstractNumId w:val="83"/>
  </w:num>
  <w:num w:numId="57">
    <w:abstractNumId w:val="56"/>
  </w:num>
  <w:num w:numId="58">
    <w:abstractNumId w:val="87"/>
  </w:num>
  <w:num w:numId="59">
    <w:abstractNumId w:val="28"/>
  </w:num>
  <w:num w:numId="60">
    <w:abstractNumId w:val="104"/>
  </w:num>
  <w:num w:numId="61">
    <w:abstractNumId w:val="74"/>
  </w:num>
  <w:num w:numId="62">
    <w:abstractNumId w:val="99"/>
  </w:num>
  <w:num w:numId="63">
    <w:abstractNumId w:val="66"/>
  </w:num>
  <w:num w:numId="64">
    <w:abstractNumId w:val="39"/>
  </w:num>
  <w:num w:numId="65">
    <w:abstractNumId w:val="77"/>
  </w:num>
  <w:num w:numId="66">
    <w:abstractNumId w:val="27"/>
  </w:num>
  <w:num w:numId="67">
    <w:abstractNumId w:val="102"/>
  </w:num>
  <w:num w:numId="68">
    <w:abstractNumId w:val="22"/>
  </w:num>
  <w:num w:numId="69">
    <w:abstractNumId w:val="61"/>
  </w:num>
  <w:num w:numId="70">
    <w:abstractNumId w:val="95"/>
  </w:num>
  <w:num w:numId="71">
    <w:abstractNumId w:val="63"/>
  </w:num>
  <w:num w:numId="72">
    <w:abstractNumId w:val="79"/>
  </w:num>
  <w:num w:numId="73">
    <w:abstractNumId w:val="130"/>
  </w:num>
  <w:num w:numId="74">
    <w:abstractNumId w:val="53"/>
  </w:num>
  <w:num w:numId="75">
    <w:abstractNumId w:val="40"/>
  </w:num>
  <w:num w:numId="76">
    <w:abstractNumId w:val="21"/>
  </w:num>
  <w:num w:numId="77">
    <w:abstractNumId w:val="133"/>
  </w:num>
  <w:num w:numId="78">
    <w:abstractNumId w:val="48"/>
  </w:num>
  <w:num w:numId="79">
    <w:abstractNumId w:val="30"/>
  </w:num>
  <w:num w:numId="80">
    <w:abstractNumId w:val="94"/>
  </w:num>
  <w:num w:numId="81">
    <w:abstractNumId w:val="55"/>
  </w:num>
  <w:num w:numId="82">
    <w:abstractNumId w:val="13"/>
  </w:num>
  <w:num w:numId="83">
    <w:abstractNumId w:val="119"/>
  </w:num>
  <w:num w:numId="84">
    <w:abstractNumId w:val="34"/>
  </w:num>
  <w:num w:numId="85">
    <w:abstractNumId w:val="25"/>
  </w:num>
  <w:num w:numId="86">
    <w:abstractNumId w:val="11"/>
  </w:num>
  <w:num w:numId="87">
    <w:abstractNumId w:val="17"/>
  </w:num>
  <w:num w:numId="88">
    <w:abstractNumId w:val="24"/>
  </w:num>
  <w:num w:numId="89">
    <w:abstractNumId w:val="8"/>
  </w:num>
  <w:num w:numId="90">
    <w:abstractNumId w:val="82"/>
  </w:num>
  <w:num w:numId="91">
    <w:abstractNumId w:val="35"/>
  </w:num>
  <w:num w:numId="92">
    <w:abstractNumId w:val="78"/>
  </w:num>
  <w:num w:numId="93">
    <w:abstractNumId w:val="45"/>
  </w:num>
  <w:num w:numId="94">
    <w:abstractNumId w:val="128"/>
  </w:num>
  <w:num w:numId="95">
    <w:abstractNumId w:val="0"/>
  </w:num>
  <w:num w:numId="96">
    <w:abstractNumId w:val="33"/>
  </w:num>
  <w:num w:numId="97">
    <w:abstractNumId w:val="60"/>
  </w:num>
  <w:num w:numId="98">
    <w:abstractNumId w:val="110"/>
  </w:num>
  <w:num w:numId="99">
    <w:abstractNumId w:val="75"/>
  </w:num>
  <w:num w:numId="100">
    <w:abstractNumId w:val="14"/>
  </w:num>
  <w:num w:numId="101">
    <w:abstractNumId w:val="50"/>
  </w:num>
  <w:num w:numId="102">
    <w:abstractNumId w:val="81"/>
  </w:num>
  <w:num w:numId="103">
    <w:abstractNumId w:val="107"/>
  </w:num>
  <w:num w:numId="104">
    <w:abstractNumId w:val="23"/>
  </w:num>
  <w:num w:numId="105">
    <w:abstractNumId w:val="125"/>
  </w:num>
  <w:num w:numId="106">
    <w:abstractNumId w:val="2"/>
  </w:num>
  <w:num w:numId="107">
    <w:abstractNumId w:val="5"/>
  </w:num>
  <w:num w:numId="108">
    <w:abstractNumId w:val="64"/>
  </w:num>
  <w:num w:numId="109">
    <w:abstractNumId w:val="20"/>
  </w:num>
  <w:num w:numId="110">
    <w:abstractNumId w:val="38"/>
  </w:num>
  <w:num w:numId="111">
    <w:abstractNumId w:val="42"/>
  </w:num>
  <w:num w:numId="112">
    <w:abstractNumId w:val="58"/>
  </w:num>
  <w:num w:numId="113">
    <w:abstractNumId w:val="122"/>
  </w:num>
  <w:num w:numId="114">
    <w:abstractNumId w:val="57"/>
  </w:num>
  <w:num w:numId="115">
    <w:abstractNumId w:val="116"/>
  </w:num>
  <w:num w:numId="116">
    <w:abstractNumId w:val="85"/>
  </w:num>
  <w:num w:numId="117">
    <w:abstractNumId w:val="12"/>
  </w:num>
  <w:num w:numId="118">
    <w:abstractNumId w:val="67"/>
  </w:num>
  <w:num w:numId="119">
    <w:abstractNumId w:val="19"/>
  </w:num>
  <w:num w:numId="120">
    <w:abstractNumId w:val="93"/>
  </w:num>
  <w:num w:numId="121">
    <w:abstractNumId w:val="115"/>
  </w:num>
  <w:num w:numId="122">
    <w:abstractNumId w:val="43"/>
  </w:num>
  <w:num w:numId="123">
    <w:abstractNumId w:val="15"/>
  </w:num>
  <w:num w:numId="124">
    <w:abstractNumId w:val="90"/>
  </w:num>
  <w:num w:numId="125">
    <w:abstractNumId w:val="105"/>
  </w:num>
  <w:num w:numId="126">
    <w:abstractNumId w:val="76"/>
  </w:num>
  <w:num w:numId="127">
    <w:abstractNumId w:val="112"/>
  </w:num>
  <w:num w:numId="128">
    <w:abstractNumId w:val="114"/>
  </w:num>
  <w:num w:numId="129">
    <w:abstractNumId w:val="86"/>
  </w:num>
  <w:num w:numId="130">
    <w:abstractNumId w:val="54"/>
  </w:num>
  <w:num w:numId="131">
    <w:abstractNumId w:val="18"/>
  </w:num>
  <w:num w:numId="132">
    <w:abstractNumId w:val="101"/>
  </w:num>
  <w:num w:numId="133">
    <w:abstractNumId w:val="103"/>
  </w:num>
  <w:num w:numId="134">
    <w:abstractNumId w:val="72"/>
  </w:num>
  <w:num w:numId="135">
    <w:abstractNumId w:val="129"/>
  </w:num>
  <w:num w:numId="136">
    <w:abstractNumId w:val="52"/>
  </w:num>
  <w:num w:numId="137">
    <w:abstractNumId w:val="84"/>
  </w:num>
  <w:num w:numId="138">
    <w:abstractNumId w:val="70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45B00"/>
    <w:rsid w:val="00145B00"/>
    <w:rsid w:val="00C04E64"/>
    <w:rsid w:val="00F34A26"/>
    <w:rsid w:val="01D857A8"/>
    <w:rsid w:val="123430DB"/>
    <w:rsid w:val="1C3710CE"/>
    <w:rsid w:val="1D1409F1"/>
    <w:rsid w:val="3D594705"/>
    <w:rsid w:val="4A693011"/>
    <w:rsid w:val="665A3C7F"/>
    <w:rsid w:val="6DF0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1"/>
    <o:shapelayout v:ext="edit">
      <o:idmap v:ext="edit" data="1"/>
    </o:shapelayout>
  </w:shapeDefaults>
  <w:decimalSymbol w:val=","/>
  <w:listSeparator w:val=";"/>
  <w14:docId w14:val="43540FEE"/>
  <w15:docId w15:val="{14ED45FC-5E3A-484A-89C6-4CECF7E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fr-FR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uiPriority w:val="1"/>
    <w:qFormat/>
    <w:pPr>
      <w:jc w:val="both"/>
    </w:pPr>
    <w:rPr>
      <w:sz w:val="19"/>
      <w:szCs w:val="19"/>
    </w:rPr>
  </w:style>
  <w:style w:type="paragraph" w:styleId="Titre">
    <w:name w:val="Title"/>
    <w:basedOn w:val="Normal"/>
    <w:uiPriority w:val="1"/>
    <w:qFormat/>
    <w:pPr>
      <w:spacing w:before="15"/>
      <w:ind w:left="37"/>
      <w:jc w:val="center"/>
    </w:pPr>
    <w:rPr>
      <w:rFonts w:ascii="Microsoft Sans Serif" w:eastAsia="Microsoft Sans Serif" w:hAnsi="Microsoft Sans Serif" w:cs="Microsoft Sans Serif"/>
      <w:sz w:val="34"/>
      <w:szCs w:val="3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1"/>
    <w:qFormat/>
    <w:pPr>
      <w:spacing w:before="36"/>
      <w:ind w:left="2585" w:hanging="339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jpeg"/><Relationship Id="rId299" Type="http://schemas.openxmlformats.org/officeDocument/2006/relationships/image" Target="media/image292.png"/><Relationship Id="rId21" Type="http://schemas.openxmlformats.org/officeDocument/2006/relationships/image" Target="media/image14.jpeg"/><Relationship Id="rId63" Type="http://schemas.openxmlformats.org/officeDocument/2006/relationships/image" Target="media/image56.jpe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226" Type="http://schemas.openxmlformats.org/officeDocument/2006/relationships/image" Target="media/image219.jpeg"/><Relationship Id="rId268" Type="http://schemas.openxmlformats.org/officeDocument/2006/relationships/image" Target="media/image261.png"/><Relationship Id="rId32" Type="http://schemas.openxmlformats.org/officeDocument/2006/relationships/image" Target="media/image25.jpe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5" Type="http://schemas.openxmlformats.org/officeDocument/2006/relationships/webSettings" Target="webSettings.xml"/><Relationship Id="rId181" Type="http://schemas.openxmlformats.org/officeDocument/2006/relationships/image" Target="media/image174.png"/><Relationship Id="rId237" Type="http://schemas.openxmlformats.org/officeDocument/2006/relationships/image" Target="media/image230.jpeg"/><Relationship Id="rId279" Type="http://schemas.openxmlformats.org/officeDocument/2006/relationships/image" Target="media/image272.jpeg"/><Relationship Id="rId43" Type="http://schemas.openxmlformats.org/officeDocument/2006/relationships/image" Target="media/image36.jpeg"/><Relationship Id="rId139" Type="http://schemas.openxmlformats.org/officeDocument/2006/relationships/image" Target="media/image132.jpeg"/><Relationship Id="rId290" Type="http://schemas.openxmlformats.org/officeDocument/2006/relationships/image" Target="media/image283.jpeg"/><Relationship Id="rId304" Type="http://schemas.openxmlformats.org/officeDocument/2006/relationships/image" Target="media/image297.jpeg"/><Relationship Id="rId85" Type="http://schemas.openxmlformats.org/officeDocument/2006/relationships/image" Target="media/image78.jpeg"/><Relationship Id="rId150" Type="http://schemas.openxmlformats.org/officeDocument/2006/relationships/image" Target="media/image143.jpeg"/><Relationship Id="rId192" Type="http://schemas.openxmlformats.org/officeDocument/2006/relationships/image" Target="media/image185.jpeg"/><Relationship Id="rId206" Type="http://schemas.openxmlformats.org/officeDocument/2006/relationships/image" Target="media/image199.png"/><Relationship Id="rId248" Type="http://schemas.openxmlformats.org/officeDocument/2006/relationships/image" Target="media/image241.jpeg"/><Relationship Id="rId12" Type="http://schemas.openxmlformats.org/officeDocument/2006/relationships/image" Target="media/image5.png"/><Relationship Id="rId108" Type="http://schemas.openxmlformats.org/officeDocument/2006/relationships/image" Target="media/image101.png"/><Relationship Id="rId54" Type="http://schemas.openxmlformats.org/officeDocument/2006/relationships/image" Target="media/image47.jpeg"/><Relationship Id="rId96" Type="http://schemas.openxmlformats.org/officeDocument/2006/relationships/image" Target="media/image89.png"/><Relationship Id="rId161" Type="http://schemas.openxmlformats.org/officeDocument/2006/relationships/image" Target="media/image154.jpeg"/><Relationship Id="rId217" Type="http://schemas.openxmlformats.org/officeDocument/2006/relationships/image" Target="media/image210.jpeg"/><Relationship Id="rId259" Type="http://schemas.openxmlformats.org/officeDocument/2006/relationships/image" Target="media/image252.jpeg"/><Relationship Id="rId23" Type="http://schemas.openxmlformats.org/officeDocument/2006/relationships/image" Target="media/image16.jpeg"/><Relationship Id="rId119" Type="http://schemas.openxmlformats.org/officeDocument/2006/relationships/image" Target="media/image112.jpeg"/><Relationship Id="rId270" Type="http://schemas.openxmlformats.org/officeDocument/2006/relationships/image" Target="media/image263.jpeg"/><Relationship Id="rId44" Type="http://schemas.openxmlformats.org/officeDocument/2006/relationships/image" Target="media/image37.jpeg"/><Relationship Id="rId65" Type="http://schemas.openxmlformats.org/officeDocument/2006/relationships/image" Target="media/image58.png"/><Relationship Id="rId86" Type="http://schemas.openxmlformats.org/officeDocument/2006/relationships/image" Target="media/image79.jpeg"/><Relationship Id="rId130" Type="http://schemas.openxmlformats.org/officeDocument/2006/relationships/image" Target="media/image123.png"/><Relationship Id="rId151" Type="http://schemas.openxmlformats.org/officeDocument/2006/relationships/image" Target="media/image144.jpeg"/><Relationship Id="rId172" Type="http://schemas.openxmlformats.org/officeDocument/2006/relationships/image" Target="media/image165.png"/><Relationship Id="rId193" Type="http://schemas.openxmlformats.org/officeDocument/2006/relationships/image" Target="media/image186.jpeg"/><Relationship Id="rId207" Type="http://schemas.openxmlformats.org/officeDocument/2006/relationships/image" Target="media/image200.jpeg"/><Relationship Id="rId228" Type="http://schemas.openxmlformats.org/officeDocument/2006/relationships/image" Target="media/image221.png"/><Relationship Id="rId249" Type="http://schemas.openxmlformats.org/officeDocument/2006/relationships/image" Target="media/image242.jpeg"/><Relationship Id="rId13" Type="http://schemas.openxmlformats.org/officeDocument/2006/relationships/image" Target="media/image6.png"/><Relationship Id="rId109" Type="http://schemas.openxmlformats.org/officeDocument/2006/relationships/image" Target="media/image102.jpeg"/><Relationship Id="rId260" Type="http://schemas.openxmlformats.org/officeDocument/2006/relationships/image" Target="media/image253.jpeg"/><Relationship Id="rId281" Type="http://schemas.openxmlformats.org/officeDocument/2006/relationships/image" Target="media/image274.jpeg"/><Relationship Id="rId34" Type="http://schemas.openxmlformats.org/officeDocument/2006/relationships/image" Target="media/image27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20" Type="http://schemas.openxmlformats.org/officeDocument/2006/relationships/image" Target="media/image113.png"/><Relationship Id="rId141" Type="http://schemas.openxmlformats.org/officeDocument/2006/relationships/image" Target="media/image134.jpeg"/><Relationship Id="rId7" Type="http://schemas.openxmlformats.org/officeDocument/2006/relationships/endnotes" Target="endnotes.xml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18" Type="http://schemas.openxmlformats.org/officeDocument/2006/relationships/image" Target="media/image211.jpeg"/><Relationship Id="rId239" Type="http://schemas.openxmlformats.org/officeDocument/2006/relationships/image" Target="media/image232.jpeg"/><Relationship Id="rId250" Type="http://schemas.openxmlformats.org/officeDocument/2006/relationships/image" Target="media/image243.png"/><Relationship Id="rId271" Type="http://schemas.openxmlformats.org/officeDocument/2006/relationships/image" Target="media/image264.jpeg"/><Relationship Id="rId292" Type="http://schemas.openxmlformats.org/officeDocument/2006/relationships/image" Target="media/image285.jpeg"/><Relationship Id="rId306" Type="http://schemas.openxmlformats.org/officeDocument/2006/relationships/image" Target="media/image299.png"/><Relationship Id="rId24" Type="http://schemas.openxmlformats.org/officeDocument/2006/relationships/image" Target="media/image17.pn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png"/><Relationship Id="rId131" Type="http://schemas.openxmlformats.org/officeDocument/2006/relationships/image" Target="media/image124.jpeg"/><Relationship Id="rId152" Type="http://schemas.openxmlformats.org/officeDocument/2006/relationships/image" Target="media/image145.jpeg"/><Relationship Id="rId173" Type="http://schemas.openxmlformats.org/officeDocument/2006/relationships/image" Target="media/image166.png"/><Relationship Id="rId194" Type="http://schemas.openxmlformats.org/officeDocument/2006/relationships/image" Target="media/image187.jpeg"/><Relationship Id="rId208" Type="http://schemas.openxmlformats.org/officeDocument/2006/relationships/image" Target="media/image201.jpeg"/><Relationship Id="rId229" Type="http://schemas.openxmlformats.org/officeDocument/2006/relationships/image" Target="media/image222.jpeg"/><Relationship Id="rId240" Type="http://schemas.openxmlformats.org/officeDocument/2006/relationships/image" Target="media/image233.png"/><Relationship Id="rId261" Type="http://schemas.openxmlformats.org/officeDocument/2006/relationships/image" Target="media/image254.png"/><Relationship Id="rId14" Type="http://schemas.openxmlformats.org/officeDocument/2006/relationships/image" Target="media/image7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282" Type="http://schemas.openxmlformats.org/officeDocument/2006/relationships/image" Target="media/image275.jpeg"/><Relationship Id="rId8" Type="http://schemas.openxmlformats.org/officeDocument/2006/relationships/image" Target="media/image1.pn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142" Type="http://schemas.openxmlformats.org/officeDocument/2006/relationships/image" Target="media/image135.jpeg"/><Relationship Id="rId163" Type="http://schemas.openxmlformats.org/officeDocument/2006/relationships/image" Target="media/image156.jpeg"/><Relationship Id="rId184" Type="http://schemas.openxmlformats.org/officeDocument/2006/relationships/image" Target="media/image177.jpeg"/><Relationship Id="rId219" Type="http://schemas.openxmlformats.org/officeDocument/2006/relationships/image" Target="media/image212.jpeg"/><Relationship Id="rId230" Type="http://schemas.openxmlformats.org/officeDocument/2006/relationships/image" Target="media/image223.jpeg"/><Relationship Id="rId251" Type="http://schemas.openxmlformats.org/officeDocument/2006/relationships/image" Target="media/image244.jpeg"/><Relationship Id="rId25" Type="http://schemas.openxmlformats.org/officeDocument/2006/relationships/image" Target="media/image18.png"/><Relationship Id="rId46" Type="http://schemas.openxmlformats.org/officeDocument/2006/relationships/image" Target="media/image39.jpeg"/><Relationship Id="rId67" Type="http://schemas.openxmlformats.org/officeDocument/2006/relationships/image" Target="media/image60.jpeg"/><Relationship Id="rId272" Type="http://schemas.openxmlformats.org/officeDocument/2006/relationships/image" Target="media/image265.png"/><Relationship Id="rId293" Type="http://schemas.openxmlformats.org/officeDocument/2006/relationships/image" Target="media/image286.jpeg"/><Relationship Id="rId307" Type="http://schemas.openxmlformats.org/officeDocument/2006/relationships/image" Target="media/image300.png"/><Relationship Id="rId88" Type="http://schemas.openxmlformats.org/officeDocument/2006/relationships/image" Target="media/image81.png"/><Relationship Id="rId111" Type="http://schemas.openxmlformats.org/officeDocument/2006/relationships/image" Target="media/image104.jpeg"/><Relationship Id="rId132" Type="http://schemas.openxmlformats.org/officeDocument/2006/relationships/image" Target="media/image125.png"/><Relationship Id="rId153" Type="http://schemas.openxmlformats.org/officeDocument/2006/relationships/image" Target="media/image146.jpeg"/><Relationship Id="rId174" Type="http://schemas.openxmlformats.org/officeDocument/2006/relationships/image" Target="media/image167.png"/><Relationship Id="rId195" Type="http://schemas.openxmlformats.org/officeDocument/2006/relationships/image" Target="media/image188.jpeg"/><Relationship Id="rId209" Type="http://schemas.openxmlformats.org/officeDocument/2006/relationships/image" Target="media/image202.jpeg"/><Relationship Id="rId220" Type="http://schemas.openxmlformats.org/officeDocument/2006/relationships/image" Target="media/image213.jpeg"/><Relationship Id="rId241" Type="http://schemas.openxmlformats.org/officeDocument/2006/relationships/image" Target="media/image234.png"/><Relationship Id="rId15" Type="http://schemas.openxmlformats.org/officeDocument/2006/relationships/image" Target="media/image8.png"/><Relationship Id="rId36" Type="http://schemas.openxmlformats.org/officeDocument/2006/relationships/image" Target="media/image29.jpeg"/><Relationship Id="rId57" Type="http://schemas.openxmlformats.org/officeDocument/2006/relationships/image" Target="media/image50.jpeg"/><Relationship Id="rId262" Type="http://schemas.openxmlformats.org/officeDocument/2006/relationships/image" Target="media/image255.jpeg"/><Relationship Id="rId283" Type="http://schemas.openxmlformats.org/officeDocument/2006/relationships/image" Target="media/image276.jpeg"/><Relationship Id="rId78" Type="http://schemas.openxmlformats.org/officeDocument/2006/relationships/image" Target="media/image71.jpeg"/><Relationship Id="rId99" Type="http://schemas.openxmlformats.org/officeDocument/2006/relationships/image" Target="media/image92.pn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43" Type="http://schemas.openxmlformats.org/officeDocument/2006/relationships/image" Target="media/image136.png"/><Relationship Id="rId164" Type="http://schemas.openxmlformats.org/officeDocument/2006/relationships/image" Target="media/image157.jpeg"/><Relationship Id="rId185" Type="http://schemas.openxmlformats.org/officeDocument/2006/relationships/image" Target="media/image178.png"/><Relationship Id="rId9" Type="http://schemas.openxmlformats.org/officeDocument/2006/relationships/image" Target="media/image2.png"/><Relationship Id="rId210" Type="http://schemas.openxmlformats.org/officeDocument/2006/relationships/image" Target="media/image203.jpeg"/><Relationship Id="rId26" Type="http://schemas.openxmlformats.org/officeDocument/2006/relationships/image" Target="media/image19.png"/><Relationship Id="rId231" Type="http://schemas.openxmlformats.org/officeDocument/2006/relationships/image" Target="media/image224.jpeg"/><Relationship Id="rId252" Type="http://schemas.openxmlformats.org/officeDocument/2006/relationships/image" Target="media/image245.jpeg"/><Relationship Id="rId273" Type="http://schemas.openxmlformats.org/officeDocument/2006/relationships/image" Target="media/image266.png"/><Relationship Id="rId294" Type="http://schemas.openxmlformats.org/officeDocument/2006/relationships/image" Target="media/image287.png"/><Relationship Id="rId308" Type="http://schemas.openxmlformats.org/officeDocument/2006/relationships/fontTable" Target="fontTable.xml"/><Relationship Id="rId47" Type="http://schemas.openxmlformats.org/officeDocument/2006/relationships/image" Target="media/image40.jpeg"/><Relationship Id="rId68" Type="http://schemas.openxmlformats.org/officeDocument/2006/relationships/image" Target="media/image61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jpeg"/><Relationship Id="rId154" Type="http://schemas.openxmlformats.org/officeDocument/2006/relationships/image" Target="media/image147.jpeg"/><Relationship Id="rId175" Type="http://schemas.openxmlformats.org/officeDocument/2006/relationships/image" Target="media/image168.png"/><Relationship Id="rId196" Type="http://schemas.openxmlformats.org/officeDocument/2006/relationships/image" Target="media/image189.jpeg"/><Relationship Id="rId200" Type="http://schemas.openxmlformats.org/officeDocument/2006/relationships/image" Target="media/image193.jpeg"/><Relationship Id="rId16" Type="http://schemas.openxmlformats.org/officeDocument/2006/relationships/image" Target="media/image9.png"/><Relationship Id="rId221" Type="http://schemas.openxmlformats.org/officeDocument/2006/relationships/image" Target="media/image214.jpeg"/><Relationship Id="rId242" Type="http://schemas.openxmlformats.org/officeDocument/2006/relationships/image" Target="media/image235.jpeg"/><Relationship Id="rId263" Type="http://schemas.openxmlformats.org/officeDocument/2006/relationships/image" Target="media/image256.jpeg"/><Relationship Id="rId284" Type="http://schemas.openxmlformats.org/officeDocument/2006/relationships/image" Target="media/image277.png"/><Relationship Id="rId37" Type="http://schemas.openxmlformats.org/officeDocument/2006/relationships/image" Target="media/image30.jpeg"/><Relationship Id="rId58" Type="http://schemas.openxmlformats.org/officeDocument/2006/relationships/image" Target="media/image51.png"/><Relationship Id="rId79" Type="http://schemas.openxmlformats.org/officeDocument/2006/relationships/image" Target="media/image72.jpeg"/><Relationship Id="rId102" Type="http://schemas.openxmlformats.org/officeDocument/2006/relationships/image" Target="media/image95.png"/><Relationship Id="rId123" Type="http://schemas.openxmlformats.org/officeDocument/2006/relationships/image" Target="media/image116.jpeg"/><Relationship Id="rId144" Type="http://schemas.openxmlformats.org/officeDocument/2006/relationships/image" Target="media/image137.jpeg"/><Relationship Id="rId90" Type="http://schemas.openxmlformats.org/officeDocument/2006/relationships/image" Target="media/image83.jpeg"/><Relationship Id="rId165" Type="http://schemas.openxmlformats.org/officeDocument/2006/relationships/image" Target="media/image158.jpeg"/><Relationship Id="rId186" Type="http://schemas.openxmlformats.org/officeDocument/2006/relationships/image" Target="media/image179.jpeg"/><Relationship Id="rId211" Type="http://schemas.openxmlformats.org/officeDocument/2006/relationships/image" Target="media/image204.jpeg"/><Relationship Id="rId232" Type="http://schemas.openxmlformats.org/officeDocument/2006/relationships/image" Target="media/image225.jpeg"/><Relationship Id="rId253" Type="http://schemas.openxmlformats.org/officeDocument/2006/relationships/image" Target="media/image246.png"/><Relationship Id="rId274" Type="http://schemas.openxmlformats.org/officeDocument/2006/relationships/image" Target="media/image267.jpeg"/><Relationship Id="rId295" Type="http://schemas.openxmlformats.org/officeDocument/2006/relationships/image" Target="media/image288.jpeg"/><Relationship Id="rId309" Type="http://schemas.openxmlformats.org/officeDocument/2006/relationships/theme" Target="theme/theme1.xml"/><Relationship Id="rId27" Type="http://schemas.openxmlformats.org/officeDocument/2006/relationships/image" Target="media/image20.jpeg"/><Relationship Id="rId48" Type="http://schemas.openxmlformats.org/officeDocument/2006/relationships/image" Target="media/image41.jpeg"/><Relationship Id="rId69" Type="http://schemas.openxmlformats.org/officeDocument/2006/relationships/image" Target="media/image62.jpeg"/><Relationship Id="rId113" Type="http://schemas.openxmlformats.org/officeDocument/2006/relationships/image" Target="media/image106.jpeg"/><Relationship Id="rId134" Type="http://schemas.openxmlformats.org/officeDocument/2006/relationships/image" Target="media/image127.jpeg"/><Relationship Id="rId80" Type="http://schemas.openxmlformats.org/officeDocument/2006/relationships/image" Target="media/image73.jpeg"/><Relationship Id="rId155" Type="http://schemas.openxmlformats.org/officeDocument/2006/relationships/image" Target="media/image148.jpe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image" Target="media/image194.jpeg"/><Relationship Id="rId222" Type="http://schemas.openxmlformats.org/officeDocument/2006/relationships/image" Target="media/image215.png"/><Relationship Id="rId243" Type="http://schemas.openxmlformats.org/officeDocument/2006/relationships/image" Target="media/image236.jpeg"/><Relationship Id="rId264" Type="http://schemas.openxmlformats.org/officeDocument/2006/relationships/image" Target="media/image257.jpeg"/><Relationship Id="rId285" Type="http://schemas.openxmlformats.org/officeDocument/2006/relationships/image" Target="media/image278.jpeg"/><Relationship Id="rId17" Type="http://schemas.openxmlformats.org/officeDocument/2006/relationships/image" Target="media/image10.pn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image" Target="media/image96.jpeg"/><Relationship Id="rId124" Type="http://schemas.openxmlformats.org/officeDocument/2006/relationships/image" Target="media/image117.png"/><Relationship Id="rId310" Type="http://schemas.openxmlformats.org/officeDocument/2006/relationships/customXml" Target="../customXml/item2.xml"/><Relationship Id="rId70" Type="http://schemas.openxmlformats.org/officeDocument/2006/relationships/image" Target="media/image63.jpeg"/><Relationship Id="rId91" Type="http://schemas.openxmlformats.org/officeDocument/2006/relationships/image" Target="media/image84.jpeg"/><Relationship Id="rId145" Type="http://schemas.openxmlformats.org/officeDocument/2006/relationships/image" Target="media/image138.jpeg"/><Relationship Id="rId166" Type="http://schemas.openxmlformats.org/officeDocument/2006/relationships/image" Target="media/image159.png"/><Relationship Id="rId187" Type="http://schemas.openxmlformats.org/officeDocument/2006/relationships/image" Target="media/image180.jpeg"/><Relationship Id="rId1" Type="http://schemas.openxmlformats.org/officeDocument/2006/relationships/customXml" Target="../customXml/item1.xml"/><Relationship Id="rId212" Type="http://schemas.openxmlformats.org/officeDocument/2006/relationships/image" Target="media/image205.jpeg"/><Relationship Id="rId233" Type="http://schemas.openxmlformats.org/officeDocument/2006/relationships/image" Target="media/image226.jpeg"/><Relationship Id="rId254" Type="http://schemas.openxmlformats.org/officeDocument/2006/relationships/image" Target="media/image247.png"/><Relationship Id="rId28" Type="http://schemas.openxmlformats.org/officeDocument/2006/relationships/image" Target="media/image21.jpeg"/><Relationship Id="rId49" Type="http://schemas.openxmlformats.org/officeDocument/2006/relationships/image" Target="media/image42.jpeg"/><Relationship Id="rId114" Type="http://schemas.openxmlformats.org/officeDocument/2006/relationships/image" Target="media/image107.png"/><Relationship Id="rId275" Type="http://schemas.openxmlformats.org/officeDocument/2006/relationships/image" Target="media/image268.jpeg"/><Relationship Id="rId296" Type="http://schemas.openxmlformats.org/officeDocument/2006/relationships/image" Target="media/image289.png"/><Relationship Id="rId300" Type="http://schemas.openxmlformats.org/officeDocument/2006/relationships/image" Target="media/image293.png"/><Relationship Id="rId60" Type="http://schemas.openxmlformats.org/officeDocument/2006/relationships/image" Target="media/image53.jpe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56" Type="http://schemas.openxmlformats.org/officeDocument/2006/relationships/image" Target="media/image149.jpeg"/><Relationship Id="rId177" Type="http://schemas.openxmlformats.org/officeDocument/2006/relationships/image" Target="media/image170.png"/><Relationship Id="rId198" Type="http://schemas.openxmlformats.org/officeDocument/2006/relationships/image" Target="media/image191.jpeg"/><Relationship Id="rId202" Type="http://schemas.openxmlformats.org/officeDocument/2006/relationships/image" Target="media/image195.png"/><Relationship Id="rId223" Type="http://schemas.openxmlformats.org/officeDocument/2006/relationships/image" Target="media/image216.png"/><Relationship Id="rId244" Type="http://schemas.openxmlformats.org/officeDocument/2006/relationships/image" Target="media/image237.jpeg"/><Relationship Id="rId18" Type="http://schemas.openxmlformats.org/officeDocument/2006/relationships/image" Target="media/image11.png"/><Relationship Id="rId39" Type="http://schemas.openxmlformats.org/officeDocument/2006/relationships/image" Target="media/image32.jpeg"/><Relationship Id="rId265" Type="http://schemas.openxmlformats.org/officeDocument/2006/relationships/image" Target="media/image258.png"/><Relationship Id="rId286" Type="http://schemas.openxmlformats.org/officeDocument/2006/relationships/image" Target="media/image279.jpeg"/><Relationship Id="rId50" Type="http://schemas.openxmlformats.org/officeDocument/2006/relationships/image" Target="media/image43.jpeg"/><Relationship Id="rId104" Type="http://schemas.openxmlformats.org/officeDocument/2006/relationships/image" Target="media/image97.png"/><Relationship Id="rId125" Type="http://schemas.openxmlformats.org/officeDocument/2006/relationships/image" Target="media/image118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311" Type="http://schemas.openxmlformats.org/officeDocument/2006/relationships/customXml" Target="../customXml/item3.xml"/><Relationship Id="rId71" Type="http://schemas.openxmlformats.org/officeDocument/2006/relationships/image" Target="media/image64.jpeg"/><Relationship Id="rId92" Type="http://schemas.openxmlformats.org/officeDocument/2006/relationships/image" Target="media/image85.png"/><Relationship Id="rId213" Type="http://schemas.openxmlformats.org/officeDocument/2006/relationships/image" Target="media/image206.png"/><Relationship Id="rId234" Type="http://schemas.openxmlformats.org/officeDocument/2006/relationships/image" Target="media/image227.pn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55" Type="http://schemas.openxmlformats.org/officeDocument/2006/relationships/image" Target="media/image248.png"/><Relationship Id="rId276" Type="http://schemas.openxmlformats.org/officeDocument/2006/relationships/image" Target="media/image269.jpeg"/><Relationship Id="rId297" Type="http://schemas.openxmlformats.org/officeDocument/2006/relationships/image" Target="media/image290.jpeg"/><Relationship Id="rId40" Type="http://schemas.openxmlformats.org/officeDocument/2006/relationships/image" Target="media/image33.png"/><Relationship Id="rId115" Type="http://schemas.openxmlformats.org/officeDocument/2006/relationships/image" Target="media/image108.png"/><Relationship Id="rId136" Type="http://schemas.openxmlformats.org/officeDocument/2006/relationships/image" Target="media/image129.jpeg"/><Relationship Id="rId157" Type="http://schemas.openxmlformats.org/officeDocument/2006/relationships/image" Target="media/image150.png"/><Relationship Id="rId178" Type="http://schemas.openxmlformats.org/officeDocument/2006/relationships/image" Target="media/image171.jpeg"/><Relationship Id="rId301" Type="http://schemas.openxmlformats.org/officeDocument/2006/relationships/image" Target="media/image294.png"/><Relationship Id="rId61" Type="http://schemas.openxmlformats.org/officeDocument/2006/relationships/image" Target="media/image54.png"/><Relationship Id="rId82" Type="http://schemas.openxmlformats.org/officeDocument/2006/relationships/image" Target="media/image75.jpeg"/><Relationship Id="rId199" Type="http://schemas.openxmlformats.org/officeDocument/2006/relationships/image" Target="media/image192.jpeg"/><Relationship Id="rId203" Type="http://schemas.openxmlformats.org/officeDocument/2006/relationships/image" Target="media/image196.jpe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45" Type="http://schemas.openxmlformats.org/officeDocument/2006/relationships/image" Target="media/image238.jpeg"/><Relationship Id="rId266" Type="http://schemas.openxmlformats.org/officeDocument/2006/relationships/image" Target="media/image259.jpeg"/><Relationship Id="rId287" Type="http://schemas.openxmlformats.org/officeDocument/2006/relationships/image" Target="media/image280.png"/><Relationship Id="rId30" Type="http://schemas.openxmlformats.org/officeDocument/2006/relationships/image" Target="media/image23.png"/><Relationship Id="rId105" Type="http://schemas.openxmlformats.org/officeDocument/2006/relationships/image" Target="media/image98.jpeg"/><Relationship Id="rId126" Type="http://schemas.openxmlformats.org/officeDocument/2006/relationships/image" Target="media/image119.jpe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312" Type="http://schemas.openxmlformats.org/officeDocument/2006/relationships/customXml" Target="../customXml/item4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189" Type="http://schemas.openxmlformats.org/officeDocument/2006/relationships/image" Target="media/image182.png"/><Relationship Id="rId3" Type="http://schemas.openxmlformats.org/officeDocument/2006/relationships/styles" Target="styles.xml"/><Relationship Id="rId214" Type="http://schemas.openxmlformats.org/officeDocument/2006/relationships/image" Target="media/image207.png"/><Relationship Id="rId235" Type="http://schemas.openxmlformats.org/officeDocument/2006/relationships/image" Target="media/image228.jpeg"/><Relationship Id="rId256" Type="http://schemas.openxmlformats.org/officeDocument/2006/relationships/image" Target="media/image249.png"/><Relationship Id="rId277" Type="http://schemas.openxmlformats.org/officeDocument/2006/relationships/image" Target="media/image270.png"/><Relationship Id="rId298" Type="http://schemas.openxmlformats.org/officeDocument/2006/relationships/image" Target="media/image291.jpeg"/><Relationship Id="rId116" Type="http://schemas.openxmlformats.org/officeDocument/2006/relationships/image" Target="media/image109.jpeg"/><Relationship Id="rId137" Type="http://schemas.openxmlformats.org/officeDocument/2006/relationships/image" Target="media/image130.jpeg"/><Relationship Id="rId158" Type="http://schemas.openxmlformats.org/officeDocument/2006/relationships/image" Target="media/image151.png"/><Relationship Id="rId302" Type="http://schemas.openxmlformats.org/officeDocument/2006/relationships/image" Target="media/image295.jpe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62" Type="http://schemas.openxmlformats.org/officeDocument/2006/relationships/image" Target="media/image55.jpeg"/><Relationship Id="rId83" Type="http://schemas.openxmlformats.org/officeDocument/2006/relationships/image" Target="media/image76.jpeg"/><Relationship Id="rId179" Type="http://schemas.openxmlformats.org/officeDocument/2006/relationships/image" Target="media/image172.png"/><Relationship Id="rId190" Type="http://schemas.openxmlformats.org/officeDocument/2006/relationships/image" Target="media/image183.png"/><Relationship Id="rId204" Type="http://schemas.openxmlformats.org/officeDocument/2006/relationships/image" Target="media/image197.jpeg"/><Relationship Id="rId225" Type="http://schemas.openxmlformats.org/officeDocument/2006/relationships/image" Target="media/image218.jpeg"/><Relationship Id="rId246" Type="http://schemas.openxmlformats.org/officeDocument/2006/relationships/image" Target="media/image239.jpeg"/><Relationship Id="rId267" Type="http://schemas.openxmlformats.org/officeDocument/2006/relationships/image" Target="media/image260.jpeg"/><Relationship Id="rId288" Type="http://schemas.openxmlformats.org/officeDocument/2006/relationships/image" Target="media/image281.jpeg"/><Relationship Id="rId106" Type="http://schemas.openxmlformats.org/officeDocument/2006/relationships/image" Target="media/image99.jpe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52" Type="http://schemas.openxmlformats.org/officeDocument/2006/relationships/image" Target="media/image45.jpeg"/><Relationship Id="rId73" Type="http://schemas.openxmlformats.org/officeDocument/2006/relationships/image" Target="media/image66.jpeg"/><Relationship Id="rId94" Type="http://schemas.openxmlformats.org/officeDocument/2006/relationships/image" Target="media/image87.jpeg"/><Relationship Id="rId148" Type="http://schemas.openxmlformats.org/officeDocument/2006/relationships/image" Target="media/image141.png"/><Relationship Id="rId169" Type="http://schemas.openxmlformats.org/officeDocument/2006/relationships/image" Target="media/image162.png"/><Relationship Id="rId4" Type="http://schemas.openxmlformats.org/officeDocument/2006/relationships/settings" Target="settings.xml"/><Relationship Id="rId180" Type="http://schemas.openxmlformats.org/officeDocument/2006/relationships/image" Target="media/image173.png"/><Relationship Id="rId215" Type="http://schemas.openxmlformats.org/officeDocument/2006/relationships/image" Target="media/image208.png"/><Relationship Id="rId236" Type="http://schemas.openxmlformats.org/officeDocument/2006/relationships/image" Target="media/image229.jpeg"/><Relationship Id="rId257" Type="http://schemas.openxmlformats.org/officeDocument/2006/relationships/image" Target="media/image250.png"/><Relationship Id="rId278" Type="http://schemas.openxmlformats.org/officeDocument/2006/relationships/image" Target="media/image271.jpeg"/><Relationship Id="rId303" Type="http://schemas.openxmlformats.org/officeDocument/2006/relationships/image" Target="media/image296.jpeg"/><Relationship Id="rId42" Type="http://schemas.openxmlformats.org/officeDocument/2006/relationships/image" Target="media/image35.jpeg"/><Relationship Id="rId84" Type="http://schemas.openxmlformats.org/officeDocument/2006/relationships/image" Target="media/image77.jpeg"/><Relationship Id="rId138" Type="http://schemas.openxmlformats.org/officeDocument/2006/relationships/image" Target="media/image131.jpeg"/><Relationship Id="rId191" Type="http://schemas.openxmlformats.org/officeDocument/2006/relationships/image" Target="media/image184.jpeg"/><Relationship Id="rId205" Type="http://schemas.openxmlformats.org/officeDocument/2006/relationships/image" Target="media/image198.png"/><Relationship Id="rId247" Type="http://schemas.openxmlformats.org/officeDocument/2006/relationships/image" Target="media/image240.jpeg"/><Relationship Id="rId107" Type="http://schemas.openxmlformats.org/officeDocument/2006/relationships/image" Target="media/image100.png"/><Relationship Id="rId289" Type="http://schemas.openxmlformats.org/officeDocument/2006/relationships/image" Target="media/image282.jpeg"/><Relationship Id="rId11" Type="http://schemas.openxmlformats.org/officeDocument/2006/relationships/image" Target="media/image4.png"/><Relationship Id="rId53" Type="http://schemas.openxmlformats.org/officeDocument/2006/relationships/image" Target="media/image46.jpeg"/><Relationship Id="rId149" Type="http://schemas.openxmlformats.org/officeDocument/2006/relationships/image" Target="media/image142.png"/><Relationship Id="rId95" Type="http://schemas.openxmlformats.org/officeDocument/2006/relationships/image" Target="media/image88.jpeg"/><Relationship Id="rId160" Type="http://schemas.openxmlformats.org/officeDocument/2006/relationships/image" Target="media/image153.jpeg"/><Relationship Id="rId216" Type="http://schemas.openxmlformats.org/officeDocument/2006/relationships/image" Target="media/image209.jpeg"/><Relationship Id="rId258" Type="http://schemas.openxmlformats.org/officeDocument/2006/relationships/image" Target="media/image251.jpeg"/><Relationship Id="rId22" Type="http://schemas.openxmlformats.org/officeDocument/2006/relationships/image" Target="media/image15.png"/><Relationship Id="rId64" Type="http://schemas.openxmlformats.org/officeDocument/2006/relationships/image" Target="media/image57.png"/><Relationship Id="rId118" Type="http://schemas.openxmlformats.org/officeDocument/2006/relationships/image" Target="media/image111.jpeg"/><Relationship Id="rId171" Type="http://schemas.openxmlformats.org/officeDocument/2006/relationships/image" Target="media/image164.png"/><Relationship Id="rId227" Type="http://schemas.openxmlformats.org/officeDocument/2006/relationships/image" Target="media/image220.jpeg"/><Relationship Id="rId269" Type="http://schemas.openxmlformats.org/officeDocument/2006/relationships/image" Target="media/image262.jpeg"/><Relationship Id="rId33" Type="http://schemas.openxmlformats.org/officeDocument/2006/relationships/image" Target="media/image26.png"/><Relationship Id="rId129" Type="http://schemas.openxmlformats.org/officeDocument/2006/relationships/image" Target="media/image122.jpeg"/><Relationship Id="rId280" Type="http://schemas.openxmlformats.org/officeDocument/2006/relationships/image" Target="media/image273.jpeg"/><Relationship Id="rId75" Type="http://schemas.openxmlformats.org/officeDocument/2006/relationships/image" Target="media/image68.png"/><Relationship Id="rId140" Type="http://schemas.openxmlformats.org/officeDocument/2006/relationships/image" Target="media/image133.jpeg"/><Relationship Id="rId182" Type="http://schemas.openxmlformats.org/officeDocument/2006/relationships/image" Target="media/image175.jpeg"/><Relationship Id="rId6" Type="http://schemas.openxmlformats.org/officeDocument/2006/relationships/footnotes" Target="footnotes.xml"/><Relationship Id="rId238" Type="http://schemas.openxmlformats.org/officeDocument/2006/relationships/image" Target="media/image231.jpeg"/><Relationship Id="rId291" Type="http://schemas.openxmlformats.org/officeDocument/2006/relationships/image" Target="media/image284.png"/><Relationship Id="rId305" Type="http://schemas.openxmlformats.org/officeDocument/2006/relationships/image" Target="media/image29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35"/>
    <customShpInfo spid="_x0000_s1036"/>
    <customShpInfo spid="_x0000_s1037"/>
    <customShpInfo spid="_x0000_s1034"/>
    <customShpInfo spid="_x0000_s1040"/>
    <customShpInfo spid="_x0000_s1041"/>
    <customShpInfo spid="_x0000_s1042"/>
    <customShpInfo spid="_x0000_s1039"/>
    <customShpInfo spid="_x0000_s1044"/>
    <customShpInfo spid="_x0000_s1066"/>
    <customShpInfo spid="_x0000_s1065"/>
    <customShpInfo spid="_x0000_s1068"/>
    <customShpInfo spid="_x0000_s1067"/>
    <customShpInfo spid="_x0000_s1070"/>
    <customShpInfo spid="_x0000_s1069"/>
    <customShpInfo spid="_x0000_s1072"/>
    <customShpInfo spid="_x0000_s1071"/>
    <customShpInfo spid="_x0000_s1074"/>
    <customShpInfo spid="_x0000_s1073"/>
    <customShpInfo spid="_x0000_s1076"/>
    <customShpInfo spid="_x0000_s1077"/>
    <customShpInfo spid="_x0000_s1078"/>
    <customShpInfo spid="_x0000_s1079"/>
    <customShpInfo spid="_x0000_s1075"/>
    <customShpInfo spid="_x0000_s1083"/>
    <customShpInfo spid="_x0000_s1084"/>
    <customShpInfo spid="_x0000_s1085"/>
    <customShpInfo spid="_x0000_s1082"/>
    <customShpInfo spid="_x0000_s1092"/>
    <customShpInfo spid="_x0000_s1093"/>
    <customShpInfo spid="_x0000_s1094"/>
    <customShpInfo spid="_x0000_s1095"/>
    <customShpInfo spid="_x0000_s1096"/>
    <customShpInfo spid="_x0000_s1097"/>
    <customShpInfo spid="_x0000_s1098"/>
    <customShpInfo spid="_x0000_s1099"/>
    <customShpInfo spid="_x0000_s1100"/>
    <customShpInfo spid="_x0000_s1101"/>
    <customShpInfo spid="_x0000_s1102"/>
    <customShpInfo spid="_x0000_s1103"/>
    <customShpInfo spid="_x0000_s1091"/>
    <customShpInfo spid="_x0000_s1105"/>
    <customShpInfo spid="_x0000_s1106"/>
    <customShpInfo spid="_x0000_s1107"/>
    <customShpInfo spid="_x0000_s1108"/>
    <customShpInfo spid="_x0000_s1109"/>
    <customShpInfo spid="_x0000_s1110"/>
    <customShpInfo spid="_x0000_s1111"/>
    <customShpInfo spid="_x0000_s1112"/>
    <customShpInfo spid="_x0000_s1113"/>
    <customShpInfo spid="_x0000_s1114"/>
    <customShpInfo spid="_x0000_s1115"/>
    <customShpInfo spid="_x0000_s1116"/>
    <customShpInfo spid="_x0000_s1104"/>
    <customShpInfo spid="_x0000_s1119"/>
    <customShpInfo spid="_x0000_s1118"/>
    <customShpInfo spid="_x0000_s1122"/>
    <customShpInfo spid="_x0000_s1123"/>
    <customShpInfo spid="_x0000_s1124"/>
    <customShpInfo spid="_x0000_s1121"/>
    <customShpInfo spid="_x0000_s1127"/>
    <customShpInfo spid="_x0000_s1128"/>
    <customShpInfo spid="_x0000_s1129"/>
    <customShpInfo spid="_x0000_s1126"/>
    <customShpInfo spid="_x0000_s1132"/>
    <customShpInfo spid="_x0000_s1133"/>
    <customShpInfo spid="_x0000_s1134"/>
    <customShpInfo spid="_x0000_s1135"/>
    <customShpInfo spid="_x0000_s1136"/>
    <customShpInfo spid="_x0000_s1137"/>
    <customShpInfo spid="_x0000_s1131"/>
    <customShpInfo spid="_x0000_s1140"/>
    <customShpInfo spid="_x0000_s1141"/>
    <customShpInfo spid="_x0000_s1142"/>
    <customShpInfo spid="_x0000_s1139"/>
    <customShpInfo spid="_x0000_s1143"/>
    <customShpInfo spid="_x0000_s1144"/>
    <customShpInfo spid="_x0000_s1146"/>
    <customShpInfo spid="_x0000_s1148"/>
    <customShpInfo spid="_x0000_s1147"/>
    <customShpInfo spid="_x0000_s1149"/>
    <customShpInfo spid="_x0000_s1152"/>
    <customShpInfo spid="_x0000_s1153"/>
    <customShpInfo spid="_x0000_s1154"/>
    <customShpInfo spid="_x0000_s1151"/>
    <customShpInfo spid="_x0000_s1156"/>
    <customShpInfo spid="_x0000_s1157"/>
    <customShpInfo spid="_x0000_s1158"/>
    <customShpInfo spid="_x0000_s1155"/>
    <customShpInfo spid="_x0000_s1162"/>
    <customShpInfo spid="_x0000_s1163"/>
    <customShpInfo spid="_x0000_s1164"/>
    <customShpInfo spid="_x0000_s1161"/>
    <customShpInfo spid="_x0000_s1167"/>
    <customShpInfo spid="_x0000_s1168"/>
    <customShpInfo spid="_x0000_s1169"/>
    <customShpInfo spid="_x0000_s1166"/>
    <customShpInfo spid="_x0000_s1173"/>
    <customShpInfo spid="_x0000_s1172"/>
    <customShpInfo spid="_x0000_s1176"/>
    <customShpInfo spid="_x0000_s1177"/>
    <customShpInfo spid="_x0000_s1178"/>
    <customShpInfo spid="_x0000_s1179"/>
    <customShpInfo spid="_x0000_s1180"/>
    <customShpInfo spid="_x0000_s1181"/>
    <customShpInfo spid="_x0000_s1182"/>
    <customShpInfo spid="_x0000_s1183"/>
    <customShpInfo spid="_x0000_s1184"/>
    <customShpInfo spid="_x0000_s1185"/>
    <customShpInfo spid="_x0000_s1175"/>
    <customShpInfo spid="_x0000_s1187"/>
    <customShpInfo spid="_x0000_s1186"/>
    <customShpInfo spid="_x0000_s1189"/>
    <customShpInfo spid="_x0000_s1190"/>
    <customShpInfo spid="_x0000_s1188"/>
    <customShpInfo spid="_x0000_s1196"/>
    <customShpInfo spid="_x0000_s1197"/>
    <customShpInfo spid="_x0000_s1198"/>
    <customShpInfo spid="_x0000_s1199"/>
    <customShpInfo spid="_x0000_s1200"/>
    <customShpInfo spid="_x0000_s1201"/>
    <customShpInfo spid="_x0000_s1202"/>
    <customShpInfo spid="_x0000_s1195"/>
    <customShpInfo spid="_x0000_s1205"/>
    <customShpInfo spid="_x0000_s1206"/>
    <customShpInfo spid="_x0000_s1207"/>
    <customShpInfo spid="_x0000_s1208"/>
    <customShpInfo spid="_x0000_s1209"/>
    <customShpInfo spid="_x0000_s1210"/>
    <customShpInfo spid="_x0000_s1211"/>
    <customShpInfo spid="_x0000_s1212"/>
    <customShpInfo spid="_x0000_s1213"/>
    <customShpInfo spid="_x0000_s1214"/>
    <customShpInfo spid="_x0000_s1215"/>
    <customShpInfo spid="_x0000_s1216"/>
    <customShpInfo spid="_x0000_s1217"/>
    <customShpInfo spid="_x0000_s1218"/>
    <customShpInfo spid="_x0000_s1219"/>
    <customShpInfo spid="_x0000_s1204"/>
    <customShpInfo spid="_x0000_s1222"/>
    <customShpInfo spid="_x0000_s1223"/>
    <customShpInfo spid="_x0000_s1224"/>
    <customShpInfo spid="_x0000_s1225"/>
    <customShpInfo spid="_x0000_s1226"/>
    <customShpInfo spid="_x0000_s1227"/>
    <customShpInfo spid="_x0000_s1228"/>
    <customShpInfo spid="_x0000_s1229"/>
    <customShpInfo spid="_x0000_s1230"/>
    <customShpInfo spid="_x0000_s1231"/>
    <customShpInfo spid="_x0000_s1232"/>
    <customShpInfo spid="_x0000_s1233"/>
    <customShpInfo spid="_x0000_s1234"/>
    <customShpInfo spid="_x0000_s1235"/>
    <customShpInfo spid="_x0000_s1236"/>
    <customShpInfo spid="_x0000_s1237"/>
    <customShpInfo spid="_x0000_s1238"/>
    <customShpInfo spid="_x0000_s1239"/>
    <customShpInfo spid="_x0000_s1240"/>
    <customShpInfo spid="_x0000_s1241"/>
    <customShpInfo spid="_x0000_s1242"/>
    <customShpInfo spid="_x0000_s1243"/>
    <customShpInfo spid="_x0000_s1244"/>
    <customShpInfo spid="_x0000_s1245"/>
    <customShpInfo spid="_x0000_s1221"/>
    <customShpInfo spid="_x0000_s1248"/>
    <customShpInfo spid="_x0000_s1249"/>
    <customShpInfo spid="_x0000_s1250"/>
    <customShpInfo spid="_x0000_s1251"/>
    <customShpInfo spid="_x0000_s1252"/>
    <customShpInfo spid="_x0000_s1253"/>
    <customShpInfo spid="_x0000_s1254"/>
    <customShpInfo spid="_x0000_s1255"/>
    <customShpInfo spid="_x0000_s1256"/>
    <customShpInfo spid="_x0000_s1257"/>
    <customShpInfo spid="_x0000_s1258"/>
    <customShpInfo spid="_x0000_s1259"/>
    <customShpInfo spid="_x0000_s1260"/>
    <customShpInfo spid="_x0000_s1261"/>
    <customShpInfo spid="_x0000_s1262"/>
    <customShpInfo spid="_x0000_s1263"/>
    <customShpInfo spid="_x0000_s1264"/>
    <customShpInfo spid="_x0000_s1247"/>
    <customShpInfo spid="_x0000_s1267"/>
    <customShpInfo spid="_x0000_s1268"/>
    <customShpInfo spid="_x0000_s1269"/>
    <customShpInfo spid="_x0000_s1270"/>
    <customShpInfo spid="_x0000_s1271"/>
    <customShpInfo spid="_x0000_s1272"/>
    <customShpInfo spid="_x0000_s1273"/>
    <customShpInfo spid="_x0000_s1266"/>
    <customShpInfo spid="_x0000_s1276"/>
    <customShpInfo spid="_x0000_s1277"/>
    <customShpInfo spid="_x0000_s1278"/>
    <customShpInfo spid="_x0000_s1279"/>
    <customShpInfo spid="_x0000_s1280"/>
    <customShpInfo spid="_x0000_s1281"/>
    <customShpInfo spid="_x0000_s1282"/>
    <customShpInfo spid="_x0000_s1283"/>
    <customShpInfo spid="_x0000_s1284"/>
    <customShpInfo spid="_x0000_s1285"/>
    <customShpInfo spid="_x0000_s1286"/>
    <customShpInfo spid="_x0000_s1275"/>
    <customShpInfo spid="_x0000_s1289"/>
    <customShpInfo spid="_x0000_s1290"/>
    <customShpInfo spid="_x0000_s1291"/>
    <customShpInfo spid="_x0000_s1292"/>
    <customShpInfo spid="_x0000_s1293"/>
    <customShpInfo spid="_x0000_s1294"/>
    <customShpInfo spid="_x0000_s1295"/>
    <customShpInfo spid="_x0000_s1296"/>
    <customShpInfo spid="_x0000_s1297"/>
    <customShpInfo spid="_x0000_s1288"/>
    <customShpInfo spid="_x0000_s1300"/>
    <customShpInfo spid="_x0000_s1301"/>
    <customShpInfo spid="_x0000_s1302"/>
    <customShpInfo spid="_x0000_s1303"/>
    <customShpInfo spid="_x0000_s1304"/>
    <customShpInfo spid="_x0000_s1305"/>
    <customShpInfo spid="_x0000_s1306"/>
    <customShpInfo spid="_x0000_s1307"/>
    <customShpInfo spid="_x0000_s1308"/>
    <customShpInfo spid="_x0000_s1309"/>
    <customShpInfo spid="_x0000_s1310"/>
    <customShpInfo spid="_x0000_s1311"/>
    <customShpInfo spid="_x0000_s1312"/>
    <customShpInfo spid="_x0000_s1313"/>
    <customShpInfo spid="_x0000_s1314"/>
    <customShpInfo spid="_x0000_s1315"/>
    <customShpInfo spid="_x0000_s1299"/>
    <customShpInfo spid="_x0000_s1318"/>
    <customShpInfo spid="_x0000_s1319"/>
    <customShpInfo spid="_x0000_s1320"/>
    <customShpInfo spid="_x0000_s1321"/>
    <customShpInfo spid="_x0000_s1322"/>
    <customShpInfo spid="_x0000_s1323"/>
    <customShpInfo spid="_x0000_s1324"/>
    <customShpInfo spid="_x0000_s1325"/>
    <customShpInfo spid="_x0000_s1326"/>
    <customShpInfo spid="_x0000_s1327"/>
    <customShpInfo spid="_x0000_s1328"/>
    <customShpInfo spid="_x0000_s1317"/>
    <customShpInfo spid="_x0000_s1331"/>
    <customShpInfo spid="_x0000_s1332"/>
    <customShpInfo spid="_x0000_s1333"/>
    <customShpInfo spid="_x0000_s1334"/>
    <customShpInfo spid="_x0000_s1335"/>
    <customShpInfo spid="_x0000_s1336"/>
    <customShpInfo spid="_x0000_s1337"/>
    <customShpInfo spid="_x0000_s1338"/>
    <customShpInfo spid="_x0000_s1339"/>
    <customShpInfo spid="_x0000_s1340"/>
    <customShpInfo spid="_x0000_s1341"/>
    <customShpInfo spid="_x0000_s1342"/>
    <customShpInfo spid="_x0000_s1343"/>
    <customShpInfo spid="_x0000_s1344"/>
    <customShpInfo spid="_x0000_s1330"/>
    <customShpInfo spid="_x0000_s1347"/>
    <customShpInfo spid="_x0000_s1348"/>
    <customShpInfo spid="_x0000_s1349"/>
    <customShpInfo spid="_x0000_s1350"/>
    <customShpInfo spid="_x0000_s1351"/>
    <customShpInfo spid="_x0000_s1352"/>
    <customShpInfo spid="_x0000_s1353"/>
    <customShpInfo spid="_x0000_s1354"/>
    <customShpInfo spid="_x0000_s1355"/>
    <customShpInfo spid="_x0000_s1356"/>
    <customShpInfo spid="_x0000_s1357"/>
    <customShpInfo spid="_x0000_s1358"/>
    <customShpInfo spid="_x0000_s1359"/>
    <customShpInfo spid="_x0000_s1360"/>
    <customShpInfo spid="_x0000_s1361"/>
    <customShpInfo spid="_x0000_s1362"/>
    <customShpInfo spid="_x0000_s1363"/>
    <customShpInfo spid="_x0000_s1364"/>
    <customShpInfo spid="_x0000_s1346"/>
    <customShpInfo spid="_x0000_s1369"/>
    <customShpInfo spid="_x0000_s1370"/>
    <customShpInfo spid="_x0000_s1371"/>
    <customShpInfo spid="_x0000_s1372"/>
    <customShpInfo spid="_x0000_s1368"/>
    <customShpInfo spid="_x0000_s1375"/>
    <customShpInfo spid="_x0000_s1376"/>
    <customShpInfo spid="_x0000_s1374"/>
    <customShpInfo spid="_x0000_s1378"/>
    <customShpInfo spid="_x0000_s1379"/>
    <customShpInfo spid="_x0000_s1377"/>
    <customShpInfo spid="_x0000_s1381"/>
    <customShpInfo spid="_x0000_s1387"/>
    <customShpInfo spid="_x0000_s1388"/>
    <customShpInfo spid="_x0000_s1389"/>
    <customShpInfo spid="_x0000_s1386"/>
    <customShpInfo spid="_x0000_s1392"/>
    <customShpInfo spid="_x0000_s1393"/>
    <customShpInfo spid="_x0000_s1394"/>
    <customShpInfo spid="_x0000_s1391"/>
    <customShpInfo spid="_x0000_s1407"/>
    <customShpInfo spid="_x0000_s1408"/>
    <customShpInfo spid="_x0000_s1409"/>
    <customShpInfo spid="_x0000_s1410"/>
    <customShpInfo spid="_x0000_s1411"/>
    <customShpInfo spid="_x0000_s1412"/>
    <customShpInfo spid="_x0000_s1413"/>
    <customShpInfo spid="_x0000_s1414"/>
    <customShpInfo spid="_x0000_s1415"/>
    <customShpInfo spid="_x0000_s1406"/>
    <customShpInfo spid="_x0000_s1418"/>
    <customShpInfo spid="_x0000_s1419"/>
    <customShpInfo spid="_x0000_s1420"/>
    <customShpInfo spid="_x0000_s1421"/>
    <customShpInfo spid="_x0000_s1422"/>
    <customShpInfo spid="_x0000_s1423"/>
    <customShpInfo spid="_x0000_s1424"/>
    <customShpInfo spid="_x0000_s1425"/>
    <customShpInfo spid="_x0000_s1426"/>
    <customShpInfo spid="_x0000_s1427"/>
    <customShpInfo spid="_x0000_s1428"/>
    <customShpInfo spid="_x0000_s1429"/>
    <customShpInfo spid="_x0000_s1430"/>
    <customShpInfo spid="_x0000_s1431"/>
    <customShpInfo spid="_x0000_s1432"/>
    <customShpInfo spid="_x0000_s1433"/>
    <customShpInfo spid="_x0000_s1434"/>
    <customShpInfo spid="_x0000_s1417"/>
    <customShpInfo spid="_x0000_s1437"/>
    <customShpInfo spid="_x0000_s1438"/>
    <customShpInfo spid="_x0000_s1439"/>
    <customShpInfo spid="_x0000_s1440"/>
    <customShpInfo spid="_x0000_s1441"/>
    <customShpInfo spid="_x0000_s1442"/>
    <customShpInfo spid="_x0000_s1443"/>
    <customShpInfo spid="_x0000_s1444"/>
    <customShpInfo spid="_x0000_s1445"/>
    <customShpInfo spid="_x0000_s1446"/>
    <customShpInfo spid="_x0000_s1447"/>
    <customShpInfo spid="_x0000_s1448"/>
    <customShpInfo spid="_x0000_s1449"/>
    <customShpInfo spid="_x0000_s1436"/>
    <customShpInfo spid="_x0000_s1452"/>
    <customShpInfo spid="_x0000_s1453"/>
    <customShpInfo spid="_x0000_s1454"/>
    <customShpInfo spid="_x0000_s1455"/>
    <customShpInfo spid="_x0000_s1456"/>
    <customShpInfo spid="_x0000_s1457"/>
    <customShpInfo spid="_x0000_s1458"/>
    <customShpInfo spid="_x0000_s1459"/>
    <customShpInfo spid="_x0000_s1460"/>
    <customShpInfo spid="_x0000_s1461"/>
    <customShpInfo spid="_x0000_s1462"/>
    <customShpInfo spid="_x0000_s1463"/>
    <customShpInfo spid="_x0000_s1464"/>
    <customShpInfo spid="_x0000_s1465"/>
    <customShpInfo spid="_x0000_s1466"/>
    <customShpInfo spid="_x0000_s1467"/>
    <customShpInfo spid="_x0000_s1468"/>
    <customShpInfo spid="_x0000_s1469"/>
    <customShpInfo spid="_x0000_s1470"/>
    <customShpInfo spid="_x0000_s1471"/>
    <customShpInfo spid="_x0000_s1472"/>
    <customShpInfo spid="_x0000_s1473"/>
    <customShpInfo spid="_x0000_s1474"/>
    <customShpInfo spid="_x0000_s1475"/>
    <customShpInfo spid="_x0000_s1476"/>
    <customShpInfo spid="_x0000_s1451"/>
    <customShpInfo spid="_x0000_s1478"/>
    <customShpInfo spid="_x0000_s1479"/>
    <customShpInfo spid="_x0000_s1480"/>
    <customShpInfo spid="_x0000_s1481"/>
    <customShpInfo spid="_x0000_s1482"/>
    <customShpInfo spid="_x0000_s1483"/>
    <customShpInfo spid="_x0000_s1484"/>
    <customShpInfo spid="_x0000_s1485"/>
    <customShpInfo spid="_x0000_s1486"/>
    <customShpInfo spid="_x0000_s1487"/>
    <customShpInfo spid="_x0000_s1488"/>
    <customShpInfo spid="_x0000_s1489"/>
    <customShpInfo spid="_x0000_s1490"/>
    <customShpInfo spid="_x0000_s1477"/>
    <customShpInfo spid="_x0000_s1494"/>
    <customShpInfo spid="_x0000_s1495"/>
    <customShpInfo spid="_x0000_s1496"/>
    <customShpInfo spid="_x0000_s1497"/>
    <customShpInfo spid="_x0000_s1498"/>
    <customShpInfo spid="_x0000_s1499"/>
    <customShpInfo spid="_x0000_s1500"/>
    <customShpInfo spid="_x0000_s1501"/>
    <customShpInfo spid="_x0000_s1493"/>
    <customShpInfo spid="_x0000_s1504"/>
    <customShpInfo spid="_x0000_s1505"/>
    <customShpInfo spid="_x0000_s1506"/>
    <customShpInfo spid="_x0000_s1507"/>
    <customShpInfo spid="_x0000_s1508"/>
    <customShpInfo spid="_x0000_s1509"/>
    <customShpInfo spid="_x0000_s1510"/>
    <customShpInfo spid="_x0000_s1511"/>
    <customShpInfo spid="_x0000_s1512"/>
    <customShpInfo spid="_x0000_s1513"/>
    <customShpInfo spid="_x0000_s1514"/>
    <customShpInfo spid="_x0000_s1515"/>
    <customShpInfo spid="_x0000_s1516"/>
    <customShpInfo spid="_x0000_s1517"/>
    <customShpInfo spid="_x0000_s1518"/>
    <customShpInfo spid="_x0000_s1519"/>
    <customShpInfo spid="_x0000_s1503"/>
    <customShpInfo spid="_x0000_s1522"/>
    <customShpInfo spid="_x0000_s1523"/>
    <customShpInfo spid="_x0000_s1524"/>
    <customShpInfo spid="_x0000_s1525"/>
    <customShpInfo spid="_x0000_s1526"/>
    <customShpInfo spid="_x0000_s1527"/>
    <customShpInfo spid="_x0000_s1528"/>
    <customShpInfo spid="_x0000_s1529"/>
    <customShpInfo spid="_x0000_s1530"/>
    <customShpInfo spid="_x0000_s1531"/>
    <customShpInfo spid="_x0000_s1532"/>
    <customShpInfo spid="_x0000_s1533"/>
    <customShpInfo spid="_x0000_s1534"/>
    <customShpInfo spid="_x0000_s1535"/>
    <customShpInfo spid="_x0000_s1536"/>
    <customShpInfo spid="_x0000_s1537"/>
    <customShpInfo spid="_x0000_s1538"/>
    <customShpInfo spid="_x0000_s1539"/>
    <customShpInfo spid="_x0000_s1540"/>
    <customShpInfo spid="_x0000_s1541"/>
    <customShpInfo spid="_x0000_s1542"/>
    <customShpInfo spid="_x0000_s1543"/>
    <customShpInfo spid="_x0000_s1521"/>
    <customShpInfo spid="_x0000_s1546"/>
    <customShpInfo spid="_x0000_s1547"/>
    <customShpInfo spid="_x0000_s1548"/>
    <customShpInfo spid="_x0000_s1549"/>
    <customShpInfo spid="_x0000_s1550"/>
    <customShpInfo spid="_x0000_s1551"/>
    <customShpInfo spid="_x0000_s1552"/>
    <customShpInfo spid="_x0000_s1545"/>
    <customShpInfo spid="_x0000_s1558"/>
    <customShpInfo spid="_x0000_s1559"/>
    <customShpInfo spid="_x0000_s1560"/>
    <customShpInfo spid="_x0000_s1566"/>
    <customShpInfo spid="_x0000_s1567"/>
    <customShpInfo spid="_x0000_s1568"/>
    <customShpInfo spid="_x0000_s1565"/>
    <customShpInfo spid="_x0000_s1581"/>
    <customShpInfo spid="_x0000_s1580"/>
    <customShpInfo spid="_x0000_s1583"/>
    <customShpInfo spid="_x0000_s1582"/>
    <customShpInfo spid="_x0000_s1588"/>
    <customShpInfo spid="_x0000_s1590"/>
    <customShpInfo spid="_x0000_s1598"/>
    <customShpInfo spid="_x0000_s1600"/>
  </customShpExt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293C7F3A1D7849888ACB50584BCE47" ma:contentTypeVersion="11" ma:contentTypeDescription="Crée un document." ma:contentTypeScope="" ma:versionID="c79f8383a2f7544308d0634e836b3721">
  <xsd:schema xmlns:xsd="http://www.w3.org/2001/XMLSchema" xmlns:xs="http://www.w3.org/2001/XMLSchema" xmlns:p="http://schemas.microsoft.com/office/2006/metadata/properties" xmlns:ns2="16c9d736-cfcc-43d7-8dcc-697cc349501a" xmlns:ns3="67a9fb2c-eb5c-4424-b68b-c38453a2ceab" targetNamespace="http://schemas.microsoft.com/office/2006/metadata/properties" ma:root="true" ma:fieldsID="4ebd35e82f99493ea593bb994747a170" ns2:_="" ns3:_="">
    <xsd:import namespace="16c9d736-cfcc-43d7-8dcc-697cc349501a"/>
    <xsd:import namespace="67a9fb2c-eb5c-4424-b68b-c38453a2ce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9d736-cfcc-43d7-8dcc-697cc3495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9fb2c-eb5c-4424-b68b-c38453a2cea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232100-133F-4DEB-99B0-6E5853ED9330}"/>
</file>

<file path=customXml/itemProps3.xml><?xml version="1.0" encoding="utf-8"?>
<ds:datastoreItem xmlns:ds="http://schemas.openxmlformats.org/officeDocument/2006/customXml" ds:itemID="{4B7757EB-DAC8-4ADC-BE37-DB9E57314BA1}"/>
</file>

<file path=customXml/itemProps4.xml><?xml version="1.0" encoding="utf-8"?>
<ds:datastoreItem xmlns:ds="http://schemas.openxmlformats.org/officeDocument/2006/customXml" ds:itemID="{BBD78E2F-0EEB-4DEE-9636-F4569A7B09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46788</Words>
  <Characters>257338</Characters>
  <Application>Microsoft Office Word</Application>
  <DocSecurity>0</DocSecurity>
  <Lines>2144</Lines>
  <Paragraphs>607</Paragraphs>
  <ScaleCrop>false</ScaleCrop>
  <Company/>
  <LinksUpToDate>false</LinksUpToDate>
  <CharactersWithSpaces>303519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NBC 2016 Volume 1.pdf</dc:title>
  <dc:creator>Sandeep Maria</dc:creator>
  <cp:lastModifiedBy>FELHI, Raouf (TUN)</cp:lastModifiedBy>
  <cp:revision>3</cp:revision>
  <dcterms:created xsi:type="dcterms:W3CDTF">2021-05-21T16:08:00Z</dcterms:created>
  <dcterms:modified xsi:type="dcterms:W3CDTF">2021-05-27T12:02:00Z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2017-10-17T00:00:00Z</vt:filetime>
  </property>
  <property fmtid="{D5CDD505-2E9C-101B-9397-08002B2CF9AE}" pid="3" name="Creator">
    <vt:lpwstr>Adobe Acrobat 9.0.0</vt:lpwstr>
  </property>
  <property fmtid="{D5CDD505-2E9C-101B-9397-08002B2CF9AE}" pid="4" name="LastSaved">
    <vt:filetime>2021-05-21T00:00:00Z</vt:filetime>
  </property>
  <property fmtid="{D5CDD505-2E9C-101B-9397-08002B2CF9AE}" pid="5" name="KSOProductBuildVer">
    <vt:lpwstr>1033-11.2.0.10132</vt:lpwstr>
  </property>
  <property fmtid="{D5CDD505-2E9C-101B-9397-08002B2CF9AE}" pid="6" name="ContentTypeId">
    <vt:lpwstr>0x01010031293C7F3A1D7849888ACB50584BCE47</vt:lpwstr>
  </property>
</Properties>
</file>